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560" w:lineRule="exact"/>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rPr>
        <w:t>华能天镇武家山</w:t>
      </w:r>
      <w:r>
        <w:rPr>
          <w:rFonts w:hint="eastAsia" w:ascii="方正小标宋简体" w:hAnsi="方正小标宋简体" w:eastAsia="方正小标宋简体" w:cs="方正小标宋简体"/>
          <w:b w:val="0"/>
          <w:bCs/>
          <w:sz w:val="44"/>
          <w:szCs w:val="44"/>
          <w:lang w:eastAsia="zh-CN"/>
        </w:rPr>
        <w:t>场站</w:t>
      </w:r>
      <w:r>
        <w:rPr>
          <w:rFonts w:hint="eastAsia" w:ascii="方正小标宋简体" w:hAnsi="方正小标宋简体" w:eastAsia="方正小标宋简体" w:cs="方正小标宋简体"/>
          <w:b w:val="0"/>
          <w:bCs/>
          <w:sz w:val="44"/>
          <w:szCs w:val="44"/>
        </w:rPr>
        <w:t>9台风机顶端塔筒垂直电缆防护圈</w:t>
      </w:r>
      <w:bookmarkStart w:id="0" w:name="_GoBack"/>
      <w:bookmarkEnd w:id="0"/>
      <w:r>
        <w:rPr>
          <w:rFonts w:hint="eastAsia" w:ascii="方正小标宋简体" w:hAnsi="方正小标宋简体" w:eastAsia="方正小标宋简体" w:cs="方正小标宋简体"/>
          <w:b w:val="0"/>
          <w:bCs/>
          <w:sz w:val="44"/>
          <w:szCs w:val="44"/>
          <w:lang w:val="en-US" w:eastAsia="zh-CN"/>
        </w:rPr>
        <w:t>改造</w:t>
      </w:r>
      <w:r>
        <w:rPr>
          <w:rFonts w:hint="eastAsia" w:ascii="方正小标宋简体" w:hAnsi="方正小标宋简体" w:eastAsia="方正小标宋简体" w:cs="方正小标宋简体"/>
          <w:b w:val="0"/>
          <w:bCs/>
          <w:sz w:val="44"/>
          <w:szCs w:val="44"/>
        </w:rPr>
        <w:t>工程采购</w:t>
      </w:r>
      <w:r>
        <w:rPr>
          <w:rFonts w:hint="eastAsia" w:ascii="方正小标宋简体" w:hAnsi="方正小标宋简体" w:eastAsia="方正小标宋简体" w:cs="方正小标宋简体"/>
          <w:b w:val="0"/>
          <w:bCs/>
          <w:sz w:val="44"/>
          <w:szCs w:val="44"/>
          <w:lang w:val="en-US" w:eastAsia="zh-CN"/>
        </w:rPr>
        <w:t>技术文件</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lang w:val="en-US" w:eastAsia="zh-CN"/>
        </w:rPr>
        <w:t>一</w:t>
      </w:r>
      <w:r>
        <w:rPr>
          <w:rFonts w:hint="eastAsia" w:ascii="黑体" w:hAnsi="黑体" w:eastAsia="黑体" w:cs="黑体"/>
          <w:b/>
          <w:bCs/>
          <w:sz w:val="32"/>
          <w:szCs w:val="32"/>
        </w:rPr>
        <w:t>、项目概况</w:t>
      </w:r>
    </w:p>
    <w:p>
      <w:pPr>
        <w:keepNext w:val="0"/>
        <w:keepLines w:val="0"/>
        <w:pageBreakBefore w:val="0"/>
        <w:tabs>
          <w:tab w:val="left" w:pos="312"/>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天镇武家山风电场安装有66台浙江运达风电股份有限公司生产的型号为WD1500-82风电机组，并于2012年6月全部投入运行。截至目前已经安全运行10年。机组变频器放置在塔下，发电机主电缆和控制电缆由机舱穿至塔底，机组顶</w:t>
      </w:r>
      <w:r>
        <w:rPr>
          <w:rFonts w:hint="eastAsia" w:ascii="仿宋_GB2312" w:hAnsi="仿宋_GB2312" w:eastAsia="仿宋_GB2312" w:cs="仿宋_GB2312"/>
          <w:sz w:val="32"/>
          <w:szCs w:val="32"/>
          <w:lang w:val="en-US" w:eastAsia="zh-CN"/>
        </w:rPr>
        <w:t>端</w:t>
      </w:r>
      <w:r>
        <w:rPr>
          <w:rFonts w:hint="eastAsia" w:ascii="仿宋_GB2312" w:hAnsi="仿宋_GB2312" w:eastAsia="仿宋_GB2312" w:cs="仿宋_GB2312"/>
          <w:sz w:val="32"/>
          <w:szCs w:val="32"/>
        </w:rPr>
        <w:t>的电缆支架和防护圈固定在梯子上，由于爬梯材质为铝合金，强度不足，</w:t>
      </w:r>
      <w:r>
        <w:rPr>
          <w:rFonts w:hint="eastAsia" w:ascii="仿宋_GB2312" w:hAnsi="仿宋_GB2312" w:eastAsia="仿宋_GB2312" w:cs="仿宋_GB2312"/>
          <w:sz w:val="32"/>
          <w:szCs w:val="32"/>
          <w:lang w:val="en-US" w:eastAsia="zh-CN"/>
        </w:rPr>
        <w:t>电缆摆动会造成爬梯变形和损坏；电缆防护圈内壁捆扎胶管防止防护圈和电缆摩擦，随着时间的推移会发生胶管脱落或移位，电缆直接和防护圈接触造成电缆磨损，具体表现为电缆破皮、绝缘层变形等，对机组的安全运行存在较大的安全隐患。</w:t>
      </w:r>
      <w:r>
        <w:rPr>
          <w:rFonts w:hint="eastAsia" w:ascii="仿宋_GB2312" w:hAnsi="仿宋_GB2312" w:eastAsia="仿宋_GB2312" w:cs="仿宋_GB2312"/>
          <w:sz w:val="32"/>
          <w:szCs w:val="32"/>
        </w:rPr>
        <w:t>为保证运行安全，</w:t>
      </w:r>
      <w:r>
        <w:rPr>
          <w:rFonts w:hint="eastAsia" w:ascii="仿宋_GB2312" w:hAnsi="仿宋_GB2312" w:eastAsia="仿宋_GB2312" w:cs="仿宋_GB2312"/>
          <w:sz w:val="32"/>
          <w:szCs w:val="32"/>
          <w:lang w:eastAsia="zh-CN"/>
        </w:rPr>
        <w:t>场站</w:t>
      </w:r>
      <w:r>
        <w:rPr>
          <w:rFonts w:hint="eastAsia" w:ascii="仿宋_GB2312" w:hAnsi="仿宋_GB2312" w:eastAsia="仿宋_GB2312" w:cs="仿宋_GB2312"/>
          <w:sz w:val="32"/>
          <w:szCs w:val="32"/>
        </w:rPr>
        <w:t>计划对电缆防护圈进行改造。将支架固定点移至爬梯与塔筒固定耳处，并重新制作电缆支架和抱箍将9台风机损坏的支架和抱箍进行替换。</w:t>
      </w:r>
    </w:p>
    <w:p>
      <w:pPr>
        <w:pStyle w:val="2"/>
        <w:rPr>
          <w:rFonts w:hint="eastAsia"/>
          <w:lang w:val="en-US" w:eastAsia="zh-CN"/>
        </w:rPr>
      </w:pPr>
      <w:r>
        <w:rPr>
          <w:rFonts w:ascii="宋体" w:hAnsi="宋体" w:eastAsia="宋体"/>
          <w:sz w:val="24"/>
          <w:szCs w:val="24"/>
        </w:rPr>
        <w:drawing>
          <wp:anchor distT="0" distB="0" distL="0" distR="0" simplePos="0" relativeHeight="251660288" behindDoc="1" locked="0" layoutInCell="1" allowOverlap="1">
            <wp:simplePos x="0" y="0"/>
            <wp:positionH relativeFrom="column">
              <wp:posOffset>933450</wp:posOffset>
            </wp:positionH>
            <wp:positionV relativeFrom="paragraph">
              <wp:posOffset>70485</wp:posOffset>
            </wp:positionV>
            <wp:extent cx="4163695" cy="3124200"/>
            <wp:effectExtent l="0" t="0" r="8255" b="0"/>
            <wp:wrapTight wrapText="bothSides">
              <wp:wrapPolygon>
                <wp:start x="0" y="0"/>
                <wp:lineTo x="0" y="21468"/>
                <wp:lineTo x="21544" y="21468"/>
                <wp:lineTo x="21544" y="0"/>
                <wp:lineTo x="0" y="0"/>
              </wp:wrapPolygon>
            </wp:wrapTight>
            <wp:docPr id="5" name="图片 5" descr="F:\27山西电缆护套\照片\微信图片_20220419095746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27山西电缆护套\照片\微信图片_2022041909574614.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4163695" cy="3124200"/>
                    </a:xfrm>
                    <a:prstGeom prst="rect">
                      <a:avLst/>
                    </a:prstGeom>
                    <a:noFill/>
                    <a:ln>
                      <a:noFill/>
                    </a:ln>
                  </pic:spPr>
                </pic:pic>
              </a:graphicData>
            </a:graphic>
          </wp:anchor>
        </w:drawing>
      </w:r>
    </w:p>
    <w:p>
      <w:pPr>
        <w:keepNext w:val="0"/>
        <w:keepLines w:val="0"/>
        <w:pageBreakBefore w:val="0"/>
        <w:tabs>
          <w:tab w:val="left" w:pos="312"/>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tabs>
          <w:tab w:val="left" w:pos="312"/>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tabs>
          <w:tab w:val="left" w:pos="312"/>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tabs>
          <w:tab w:val="left" w:pos="312"/>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tabs>
          <w:tab w:val="left" w:pos="312"/>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tabs>
          <w:tab w:val="left" w:pos="312"/>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tabs>
          <w:tab w:val="left" w:pos="312"/>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tabs>
          <w:tab w:val="left" w:pos="312"/>
        </w:tabs>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sz w:val="32"/>
          <w:szCs w:val="32"/>
          <w:lang w:val="en-US" w:eastAsia="zh-CN"/>
        </w:rPr>
      </w:pPr>
    </w:p>
    <w:p>
      <w:pPr>
        <w:keepNext w:val="0"/>
        <w:keepLines w:val="0"/>
        <w:pageBreakBefore w:val="0"/>
        <w:tabs>
          <w:tab w:val="left" w:pos="312"/>
        </w:tabs>
        <w:kinsoku/>
        <w:wordWrap/>
        <w:overflowPunct/>
        <w:topLinePunct w:val="0"/>
        <w:autoSpaceDE/>
        <w:autoSpaceDN/>
        <w:bidi w:val="0"/>
        <w:adjustRightInd w:val="0"/>
        <w:snapToGrid w:val="0"/>
        <w:spacing w:line="560" w:lineRule="exact"/>
        <w:ind w:firstLine="1600" w:firstLineChars="5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图1 </w:t>
      </w:r>
      <w:r>
        <w:rPr>
          <w:rFonts w:hint="eastAsia" w:ascii="仿宋_GB2312" w:hAnsi="仿宋_GB2312" w:eastAsia="仿宋_GB2312" w:cs="仿宋_GB2312"/>
          <w:sz w:val="32"/>
          <w:szCs w:val="32"/>
        </w:rPr>
        <w:t>机组</w:t>
      </w:r>
      <w:r>
        <w:rPr>
          <w:rFonts w:hint="eastAsia" w:ascii="仿宋_GB2312" w:hAnsi="仿宋_GB2312" w:eastAsia="仿宋_GB2312" w:cs="仿宋_GB2312"/>
          <w:sz w:val="32"/>
          <w:szCs w:val="32"/>
          <w:lang w:val="en-US" w:eastAsia="zh-CN"/>
        </w:rPr>
        <w:t>电缆总周长600mm，直径大约19mm</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黑体" w:hAnsi="黑体" w:eastAsia="黑体" w:cs="黑体"/>
          <w:b/>
          <w:bCs/>
          <w:sz w:val="32"/>
          <w:szCs w:val="32"/>
          <w:lang w:val="en-US" w:eastAsia="zh-CN"/>
        </w:rPr>
      </w:pPr>
    </w:p>
    <w:p>
      <w:pPr>
        <w:pStyle w:val="2"/>
        <w:keepNext w:val="0"/>
        <w:keepLines w:val="0"/>
        <w:pageBreakBefore w:val="0"/>
        <w:kinsoku/>
        <w:wordWrap/>
        <w:overflowPunct/>
        <w:topLinePunct w:val="0"/>
        <w:autoSpaceDE/>
        <w:autoSpaceDN/>
        <w:bidi w:val="0"/>
        <w:spacing w:line="560" w:lineRule="exact"/>
        <w:ind w:left="0" w:leftChars="0" w:firstLine="0" w:firstLineChars="0"/>
        <w:textAlignment w:val="auto"/>
      </w:pPr>
      <w:r>
        <w:rPr>
          <w:rFonts w:ascii="宋体" w:hAnsi="宋体" w:eastAsia="宋体" w:cs="Times New Roman"/>
          <w:sz w:val="24"/>
          <w:szCs w:val="24"/>
        </w:rPr>
        <w:drawing>
          <wp:anchor distT="0" distB="0" distL="0" distR="0" simplePos="0" relativeHeight="251659264" behindDoc="1" locked="0" layoutInCell="1" allowOverlap="1">
            <wp:simplePos x="0" y="0"/>
            <wp:positionH relativeFrom="column">
              <wp:posOffset>886460</wp:posOffset>
            </wp:positionH>
            <wp:positionV relativeFrom="paragraph">
              <wp:posOffset>64770</wp:posOffset>
            </wp:positionV>
            <wp:extent cx="4180840" cy="2951480"/>
            <wp:effectExtent l="0" t="0" r="10160" b="1270"/>
            <wp:wrapTight wrapText="bothSides">
              <wp:wrapPolygon>
                <wp:start x="0" y="0"/>
                <wp:lineTo x="0" y="21470"/>
                <wp:lineTo x="21456" y="21470"/>
                <wp:lineTo x="21456" y="0"/>
                <wp:lineTo x="0" y="0"/>
              </wp:wrapPolygon>
            </wp:wrapTight>
            <wp:docPr id="1" name="图片 1" descr="F:\27山西电缆护套\照片\微信图片_20220419095746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27山西电缆护套\照片\微信图片_2022041909574617.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4180840" cy="2951480"/>
                    </a:xfrm>
                    <a:prstGeom prst="rect">
                      <a:avLst/>
                    </a:prstGeom>
                    <a:noFill/>
                    <a:ln>
                      <a:noFill/>
                    </a:ln>
                  </pic:spPr>
                </pic:pic>
              </a:graphicData>
            </a:graphic>
          </wp:anchor>
        </w:drawing>
      </w:r>
    </w:p>
    <w:p>
      <w:pPr>
        <w:pStyle w:val="2"/>
        <w:keepNext w:val="0"/>
        <w:keepLines w:val="0"/>
        <w:pageBreakBefore w:val="0"/>
        <w:kinsoku/>
        <w:wordWrap/>
        <w:overflowPunct/>
        <w:topLinePunct w:val="0"/>
        <w:autoSpaceDE/>
        <w:autoSpaceDN/>
        <w:bidi w:val="0"/>
        <w:spacing w:line="560" w:lineRule="exact"/>
        <w:textAlignment w:val="auto"/>
        <w:rPr>
          <w:rFonts w:ascii="宋体" w:hAnsi="宋体" w:eastAsia="宋体"/>
          <w:sz w:val="24"/>
          <w:szCs w:val="24"/>
        </w:rPr>
      </w:pPr>
    </w:p>
    <w:p>
      <w:pPr>
        <w:keepNext w:val="0"/>
        <w:keepLines w:val="0"/>
        <w:pageBreakBefore w:val="0"/>
        <w:kinsoku/>
        <w:wordWrap/>
        <w:overflowPunct/>
        <w:topLinePunct w:val="0"/>
        <w:autoSpaceDE/>
        <w:autoSpaceDN/>
        <w:bidi w:val="0"/>
        <w:spacing w:line="560" w:lineRule="exact"/>
        <w:textAlignment w:val="auto"/>
        <w:rPr>
          <w:rFonts w:ascii="宋体" w:hAnsi="宋体" w:eastAsia="宋体"/>
          <w:sz w:val="24"/>
          <w:szCs w:val="24"/>
        </w:rPr>
      </w:pPr>
    </w:p>
    <w:p>
      <w:pPr>
        <w:pStyle w:val="2"/>
        <w:keepNext w:val="0"/>
        <w:keepLines w:val="0"/>
        <w:pageBreakBefore w:val="0"/>
        <w:kinsoku/>
        <w:wordWrap/>
        <w:overflowPunct/>
        <w:topLinePunct w:val="0"/>
        <w:autoSpaceDE/>
        <w:autoSpaceDN/>
        <w:bidi w:val="0"/>
        <w:spacing w:line="560" w:lineRule="exact"/>
        <w:textAlignment w:val="auto"/>
        <w:rPr>
          <w:rFonts w:ascii="宋体" w:hAnsi="宋体" w:eastAsia="宋体"/>
          <w:sz w:val="24"/>
          <w:szCs w:val="24"/>
        </w:rPr>
      </w:pPr>
    </w:p>
    <w:p>
      <w:pPr>
        <w:keepNext w:val="0"/>
        <w:keepLines w:val="0"/>
        <w:pageBreakBefore w:val="0"/>
        <w:kinsoku/>
        <w:wordWrap/>
        <w:overflowPunct/>
        <w:topLinePunct w:val="0"/>
        <w:autoSpaceDE/>
        <w:autoSpaceDN/>
        <w:bidi w:val="0"/>
        <w:spacing w:line="560" w:lineRule="exact"/>
        <w:textAlignment w:val="auto"/>
        <w:rPr>
          <w:rFonts w:ascii="宋体" w:hAnsi="宋体" w:eastAsia="宋体"/>
          <w:sz w:val="24"/>
          <w:szCs w:val="24"/>
        </w:rPr>
      </w:pPr>
    </w:p>
    <w:p>
      <w:pPr>
        <w:pStyle w:val="2"/>
        <w:keepNext w:val="0"/>
        <w:keepLines w:val="0"/>
        <w:pageBreakBefore w:val="0"/>
        <w:kinsoku/>
        <w:wordWrap/>
        <w:overflowPunct/>
        <w:topLinePunct w:val="0"/>
        <w:autoSpaceDE/>
        <w:autoSpaceDN/>
        <w:bidi w:val="0"/>
        <w:spacing w:line="560" w:lineRule="exact"/>
        <w:textAlignment w:val="auto"/>
        <w:rPr>
          <w:rFonts w:ascii="宋体" w:hAnsi="宋体" w:eastAsia="宋体"/>
          <w:sz w:val="24"/>
          <w:szCs w:val="24"/>
        </w:rPr>
      </w:pPr>
    </w:p>
    <w:p>
      <w:pPr>
        <w:keepNext w:val="0"/>
        <w:keepLines w:val="0"/>
        <w:pageBreakBefore w:val="0"/>
        <w:kinsoku/>
        <w:wordWrap/>
        <w:overflowPunct/>
        <w:topLinePunct w:val="0"/>
        <w:autoSpaceDE/>
        <w:autoSpaceDN/>
        <w:bidi w:val="0"/>
        <w:spacing w:line="560" w:lineRule="exact"/>
        <w:textAlignment w:val="auto"/>
        <w:rPr>
          <w:rFonts w:ascii="宋体" w:hAnsi="宋体" w:eastAsia="宋体"/>
          <w:sz w:val="24"/>
          <w:szCs w:val="24"/>
        </w:rPr>
      </w:pPr>
    </w:p>
    <w:p>
      <w:pPr>
        <w:keepNext w:val="0"/>
        <w:keepLines w:val="0"/>
        <w:pageBreakBefore w:val="0"/>
        <w:kinsoku/>
        <w:wordWrap/>
        <w:overflowPunct/>
        <w:topLinePunct w:val="0"/>
        <w:autoSpaceDE/>
        <w:autoSpaceDN/>
        <w:bidi w:val="0"/>
        <w:spacing w:line="560" w:lineRule="exact"/>
        <w:textAlignment w:val="auto"/>
        <w:rPr>
          <w:rFonts w:ascii="宋体" w:hAnsi="宋体" w:eastAsia="宋体"/>
          <w:sz w:val="24"/>
          <w:szCs w:val="24"/>
        </w:rPr>
      </w:pPr>
    </w:p>
    <w:p>
      <w:pPr>
        <w:keepNext w:val="0"/>
        <w:keepLines w:val="0"/>
        <w:pageBreakBefore w:val="0"/>
        <w:tabs>
          <w:tab w:val="left" w:pos="312"/>
        </w:tabs>
        <w:kinsoku/>
        <w:wordWrap/>
        <w:overflowPunct/>
        <w:topLinePunct w:val="0"/>
        <w:autoSpaceDE/>
        <w:autoSpaceDN/>
        <w:bidi w:val="0"/>
        <w:adjustRightInd w:val="0"/>
        <w:snapToGrid w:val="0"/>
        <w:spacing w:line="560" w:lineRule="exact"/>
        <w:ind w:firstLine="2560" w:firstLineChars="800"/>
        <w:textAlignment w:val="auto"/>
        <w:rPr>
          <w:rFonts w:hint="eastAsia" w:ascii="仿宋_GB2312" w:hAnsi="仿宋_GB2312" w:eastAsia="仿宋_GB2312" w:cs="仿宋_GB2312"/>
          <w:sz w:val="32"/>
          <w:szCs w:val="32"/>
          <w:lang w:val="en-US" w:eastAsia="zh-CN"/>
        </w:rPr>
      </w:pPr>
    </w:p>
    <w:p>
      <w:pPr>
        <w:keepNext w:val="0"/>
        <w:keepLines w:val="0"/>
        <w:pageBreakBefore w:val="0"/>
        <w:tabs>
          <w:tab w:val="left" w:pos="312"/>
        </w:tabs>
        <w:kinsoku/>
        <w:wordWrap/>
        <w:overflowPunct/>
        <w:topLinePunct w:val="0"/>
        <w:autoSpaceDE/>
        <w:autoSpaceDN/>
        <w:bidi w:val="0"/>
        <w:adjustRightInd w:val="0"/>
        <w:snapToGrid w:val="0"/>
        <w:spacing w:line="560" w:lineRule="exact"/>
        <w:ind w:firstLine="2560" w:firstLineChars="8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图2 机组电缆和电缆支架</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bCs/>
          <w:sz w:val="32"/>
          <w:szCs w:val="32"/>
          <w:lang w:val="en-US" w:eastAsia="zh-CN"/>
        </w:rPr>
        <w:t>二、改造方案</w:t>
      </w:r>
    </w:p>
    <w:p>
      <w:pPr>
        <w:keepNext w:val="0"/>
        <w:keepLines w:val="0"/>
        <w:pageBreakBefore w:val="0"/>
        <w:tabs>
          <w:tab w:val="left" w:pos="312"/>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08#、15#、16#、17#、29#、30#、32#七台风机，每台需要安装1个电缆防护圈；45#、47#两台风机，每台需要安装2个电缆防护圈。</w:t>
      </w:r>
    </w:p>
    <w:p>
      <w:pPr>
        <w:keepNext w:val="0"/>
        <w:keepLines w:val="0"/>
        <w:pageBreakBefore w:val="0"/>
        <w:tabs>
          <w:tab w:val="left" w:pos="312"/>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1.电缆支架</w:t>
      </w:r>
    </w:p>
    <w:p>
      <w:pPr>
        <w:keepNext w:val="0"/>
        <w:keepLines w:val="0"/>
        <w:pageBreakBefore w:val="0"/>
        <w:tabs>
          <w:tab w:val="left" w:pos="312"/>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D1500-82风电机组爬梯经固定板与塔筒固定耳连接，电缆支架安装于爬梯上。本次技改将制作新的电缆支架，新电缆支架由10号槽钢焊接而成，既能保证结构强度又能简化工艺，槽钢一端焊接有固定板，使用M12固定螺丝与塔筒固定耳连接，两根槽钢共同组成电缆支架，在支架末端安装电缆防护圈。</w:t>
      </w:r>
    </w:p>
    <w:p>
      <w:pPr>
        <w:keepNext w:val="0"/>
        <w:keepLines w:val="0"/>
        <w:pageBreakBefore w:val="0"/>
        <w:kinsoku/>
        <w:wordWrap/>
        <w:overflowPunct/>
        <w:topLinePunct w:val="0"/>
        <w:autoSpaceDE/>
        <w:autoSpaceDN/>
        <w:bidi w:val="0"/>
        <w:spacing w:line="560" w:lineRule="exact"/>
        <w:jc w:val="center"/>
        <w:textAlignment w:val="auto"/>
        <w:rPr>
          <w:rFonts w:ascii="宋体" w:hAnsi="宋体" w:eastAsia="宋体" w:cs="宋体"/>
          <w:bCs/>
          <w:sz w:val="24"/>
          <w:szCs w:val="24"/>
        </w:rPr>
      </w:pPr>
    </w:p>
    <w:p>
      <w:pPr>
        <w:pStyle w:val="2"/>
        <w:keepNext w:val="0"/>
        <w:keepLines w:val="0"/>
        <w:pageBreakBefore w:val="0"/>
        <w:kinsoku/>
        <w:wordWrap/>
        <w:overflowPunct/>
        <w:topLinePunct w:val="0"/>
        <w:autoSpaceDE/>
        <w:autoSpaceDN/>
        <w:bidi w:val="0"/>
        <w:spacing w:line="560" w:lineRule="exact"/>
        <w:jc w:val="center"/>
        <w:textAlignment w:val="auto"/>
        <w:rPr>
          <w:rFonts w:hint="eastAsia" w:ascii="宋体" w:hAnsi="宋体" w:eastAsia="宋体" w:cs="Times New Roman"/>
          <w:sz w:val="24"/>
          <w:szCs w:val="24"/>
        </w:rPr>
      </w:pPr>
    </w:p>
    <w:p>
      <w:pPr>
        <w:rPr>
          <w:rFonts w:hint="eastAsia" w:ascii="宋体" w:hAnsi="宋体" w:eastAsia="宋体" w:cs="Times New Roman"/>
          <w:sz w:val="24"/>
          <w:szCs w:val="24"/>
        </w:rPr>
      </w:pPr>
    </w:p>
    <w:p>
      <w:pPr>
        <w:pStyle w:val="2"/>
        <w:rPr>
          <w:rFonts w:hint="eastAsia" w:ascii="宋体" w:hAnsi="宋体" w:eastAsia="宋体" w:cs="Times New Roman"/>
          <w:sz w:val="24"/>
          <w:szCs w:val="24"/>
        </w:rPr>
      </w:pPr>
    </w:p>
    <w:p>
      <w:pPr>
        <w:rPr>
          <w:rFonts w:hint="eastAsia"/>
        </w:rPr>
      </w:pPr>
    </w:p>
    <w:p>
      <w:pPr>
        <w:pStyle w:val="2"/>
        <w:keepNext w:val="0"/>
        <w:keepLines w:val="0"/>
        <w:pageBreakBefore w:val="0"/>
        <w:kinsoku/>
        <w:wordWrap/>
        <w:overflowPunct/>
        <w:topLinePunct w:val="0"/>
        <w:autoSpaceDE/>
        <w:autoSpaceDN/>
        <w:bidi w:val="0"/>
        <w:spacing w:line="560" w:lineRule="exact"/>
        <w:ind w:left="0" w:leftChars="0" w:firstLine="0" w:firstLineChars="0"/>
        <w:jc w:val="both"/>
        <w:textAlignment w:val="auto"/>
        <w:rPr>
          <w:rFonts w:hint="eastAsia" w:ascii="宋体" w:hAnsi="宋体" w:eastAsia="宋体" w:cs="Times New Roman"/>
          <w:sz w:val="24"/>
          <w:szCs w:val="24"/>
        </w:rPr>
      </w:pPr>
    </w:p>
    <w:p>
      <w:pPr>
        <w:pStyle w:val="2"/>
        <w:keepNext w:val="0"/>
        <w:keepLines w:val="0"/>
        <w:pageBreakBefore w:val="0"/>
        <w:kinsoku/>
        <w:wordWrap/>
        <w:overflowPunct/>
        <w:topLinePunct w:val="0"/>
        <w:autoSpaceDE/>
        <w:autoSpaceDN/>
        <w:bidi w:val="0"/>
        <w:spacing w:line="560" w:lineRule="exact"/>
        <w:jc w:val="center"/>
        <w:textAlignment w:val="auto"/>
        <w:rPr>
          <w:rFonts w:hint="eastAsia" w:ascii="宋体" w:hAnsi="宋体" w:eastAsia="宋体" w:cs="Times New Roman"/>
          <w:sz w:val="24"/>
          <w:szCs w:val="24"/>
        </w:rPr>
      </w:pPr>
    </w:p>
    <w:p>
      <w:pPr>
        <w:pStyle w:val="2"/>
        <w:keepNext w:val="0"/>
        <w:keepLines w:val="0"/>
        <w:pageBreakBefore w:val="0"/>
        <w:kinsoku/>
        <w:wordWrap/>
        <w:overflowPunct/>
        <w:topLinePunct w:val="0"/>
        <w:autoSpaceDE/>
        <w:autoSpaceDN/>
        <w:bidi w:val="0"/>
        <w:spacing w:line="560" w:lineRule="exact"/>
        <w:jc w:val="center"/>
        <w:textAlignment w:val="auto"/>
        <w:rPr>
          <w:rFonts w:hint="eastAsia" w:ascii="宋体" w:hAnsi="宋体" w:eastAsia="宋体" w:cs="Times New Roman"/>
          <w:sz w:val="24"/>
          <w:szCs w:val="24"/>
        </w:rPr>
      </w:pPr>
      <w:r>
        <w:rPr>
          <w:rFonts w:ascii="宋体" w:hAnsi="宋体" w:eastAsia="宋体" w:cs="宋体"/>
          <w:bCs/>
          <w:sz w:val="24"/>
          <w:szCs w:val="24"/>
        </w:rPr>
        <w:drawing>
          <wp:anchor distT="0" distB="0" distL="0" distR="0" simplePos="0" relativeHeight="251662336" behindDoc="1" locked="0" layoutInCell="1" allowOverlap="1">
            <wp:simplePos x="0" y="0"/>
            <wp:positionH relativeFrom="column">
              <wp:posOffset>967740</wp:posOffset>
            </wp:positionH>
            <wp:positionV relativeFrom="paragraph">
              <wp:posOffset>33655</wp:posOffset>
            </wp:positionV>
            <wp:extent cx="4127500" cy="2987040"/>
            <wp:effectExtent l="0" t="0" r="6350" b="3810"/>
            <wp:wrapTight wrapText="bothSides">
              <wp:wrapPolygon>
                <wp:start x="0" y="0"/>
                <wp:lineTo x="0" y="21490"/>
                <wp:lineTo x="21534" y="21490"/>
                <wp:lineTo x="21534" y="0"/>
                <wp:lineTo x="0" y="0"/>
              </wp:wrapPolygon>
            </wp:wrapTight>
            <wp:docPr id="2" name="图片 2" descr="F:\27山西电缆护套\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27山西电缆护套\捕获.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4127500" cy="2987040"/>
                    </a:xfrm>
                    <a:prstGeom prst="rect">
                      <a:avLst/>
                    </a:prstGeom>
                    <a:noFill/>
                    <a:ln>
                      <a:noFill/>
                    </a:ln>
                  </pic:spPr>
                </pic:pic>
              </a:graphicData>
            </a:graphic>
          </wp:anchor>
        </w:drawing>
      </w:r>
    </w:p>
    <w:p>
      <w:pPr>
        <w:pStyle w:val="2"/>
        <w:keepNext w:val="0"/>
        <w:keepLines w:val="0"/>
        <w:pageBreakBefore w:val="0"/>
        <w:kinsoku/>
        <w:wordWrap/>
        <w:overflowPunct/>
        <w:topLinePunct w:val="0"/>
        <w:autoSpaceDE/>
        <w:autoSpaceDN/>
        <w:bidi w:val="0"/>
        <w:spacing w:line="560" w:lineRule="exact"/>
        <w:jc w:val="center"/>
        <w:textAlignment w:val="auto"/>
        <w:rPr>
          <w:rFonts w:hint="eastAsia" w:ascii="宋体" w:hAnsi="宋体" w:eastAsia="宋体" w:cs="Times New Roman"/>
          <w:sz w:val="24"/>
          <w:szCs w:val="24"/>
        </w:rPr>
      </w:pPr>
    </w:p>
    <w:p>
      <w:pPr>
        <w:rPr>
          <w:rFonts w:hint="eastAsia" w:ascii="宋体" w:hAnsi="宋体" w:eastAsia="宋体" w:cs="Times New Roman"/>
          <w:sz w:val="24"/>
          <w:szCs w:val="24"/>
        </w:rPr>
      </w:pPr>
    </w:p>
    <w:p>
      <w:pPr>
        <w:pStyle w:val="2"/>
        <w:rPr>
          <w:rFonts w:hint="eastAsia"/>
        </w:rPr>
      </w:pPr>
    </w:p>
    <w:p>
      <w:pPr>
        <w:pStyle w:val="2"/>
        <w:keepNext w:val="0"/>
        <w:keepLines w:val="0"/>
        <w:pageBreakBefore w:val="0"/>
        <w:kinsoku/>
        <w:wordWrap/>
        <w:overflowPunct/>
        <w:topLinePunct w:val="0"/>
        <w:autoSpaceDE/>
        <w:autoSpaceDN/>
        <w:bidi w:val="0"/>
        <w:spacing w:line="560" w:lineRule="exact"/>
        <w:jc w:val="center"/>
        <w:textAlignment w:val="auto"/>
        <w:rPr>
          <w:rFonts w:hint="eastAsia" w:ascii="宋体" w:hAnsi="宋体" w:eastAsia="宋体" w:cs="Times New Roman"/>
          <w:sz w:val="24"/>
          <w:szCs w:val="24"/>
        </w:rPr>
      </w:pPr>
    </w:p>
    <w:p>
      <w:pPr>
        <w:pStyle w:val="2"/>
        <w:keepNext w:val="0"/>
        <w:keepLines w:val="0"/>
        <w:pageBreakBefore w:val="0"/>
        <w:kinsoku/>
        <w:wordWrap/>
        <w:overflowPunct/>
        <w:topLinePunct w:val="0"/>
        <w:autoSpaceDE/>
        <w:autoSpaceDN/>
        <w:bidi w:val="0"/>
        <w:spacing w:line="560" w:lineRule="exact"/>
        <w:jc w:val="center"/>
        <w:textAlignment w:val="auto"/>
        <w:rPr>
          <w:rFonts w:hint="eastAsia" w:ascii="宋体" w:hAnsi="宋体" w:eastAsia="宋体" w:cs="Times New Roman"/>
          <w:sz w:val="24"/>
          <w:szCs w:val="24"/>
        </w:rPr>
      </w:pPr>
    </w:p>
    <w:p>
      <w:pPr>
        <w:pStyle w:val="2"/>
        <w:keepNext w:val="0"/>
        <w:keepLines w:val="0"/>
        <w:pageBreakBefore w:val="0"/>
        <w:kinsoku/>
        <w:wordWrap/>
        <w:overflowPunct/>
        <w:topLinePunct w:val="0"/>
        <w:autoSpaceDE/>
        <w:autoSpaceDN/>
        <w:bidi w:val="0"/>
        <w:spacing w:line="560" w:lineRule="exact"/>
        <w:jc w:val="center"/>
        <w:textAlignment w:val="auto"/>
        <w:rPr>
          <w:rFonts w:hint="eastAsia" w:ascii="宋体" w:hAnsi="宋体" w:eastAsia="宋体" w:cs="Times New Roman"/>
          <w:sz w:val="24"/>
          <w:szCs w:val="24"/>
        </w:rPr>
      </w:pPr>
    </w:p>
    <w:p>
      <w:pPr>
        <w:pStyle w:val="2"/>
        <w:keepNext w:val="0"/>
        <w:keepLines w:val="0"/>
        <w:pageBreakBefore w:val="0"/>
        <w:kinsoku/>
        <w:wordWrap/>
        <w:overflowPunct/>
        <w:topLinePunct w:val="0"/>
        <w:autoSpaceDE/>
        <w:autoSpaceDN/>
        <w:bidi w:val="0"/>
        <w:spacing w:line="560" w:lineRule="exact"/>
        <w:ind w:left="0" w:leftChars="0" w:firstLine="0" w:firstLineChars="0"/>
        <w:jc w:val="both"/>
        <w:textAlignment w:val="auto"/>
        <w:rPr>
          <w:rFonts w:hint="eastAsia" w:ascii="宋体" w:hAnsi="宋体" w:eastAsia="宋体" w:cs="Times New Roman"/>
          <w:sz w:val="24"/>
          <w:szCs w:val="24"/>
        </w:rPr>
      </w:pPr>
    </w:p>
    <w:p>
      <w:pPr>
        <w:pStyle w:val="2"/>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mallCaps w:val="0"/>
          <w:kern w:val="2"/>
          <w:sz w:val="32"/>
          <w:szCs w:val="32"/>
          <w:lang w:val="en-US" w:eastAsia="zh-CN" w:bidi="ar-SA"/>
        </w:rPr>
      </w:pPr>
    </w:p>
    <w:p>
      <w:pPr>
        <w:pStyle w:val="2"/>
        <w:keepNext w:val="0"/>
        <w:keepLines w:val="0"/>
        <w:pageBreakBefore w:val="0"/>
        <w:kinsoku/>
        <w:wordWrap/>
        <w:overflowPunct/>
        <w:topLinePunct w:val="0"/>
        <w:autoSpaceDE/>
        <w:autoSpaceDN/>
        <w:bidi w:val="0"/>
        <w:spacing w:line="560" w:lineRule="exact"/>
        <w:jc w:val="center"/>
        <w:textAlignment w:val="auto"/>
        <w:rPr>
          <w:rFonts w:hint="default" w:ascii="宋体" w:hAnsi="宋体" w:eastAsia="宋体" w:cs="Times New Roman"/>
          <w:sz w:val="24"/>
          <w:szCs w:val="24"/>
          <w:lang w:val="en-US"/>
        </w:rPr>
      </w:pPr>
      <w:r>
        <w:rPr>
          <w:rFonts w:hint="eastAsia" w:ascii="仿宋_GB2312" w:hAnsi="仿宋_GB2312" w:eastAsia="仿宋_GB2312" w:cs="仿宋_GB2312"/>
          <w:smallCaps w:val="0"/>
          <w:kern w:val="2"/>
          <w:sz w:val="32"/>
          <w:szCs w:val="32"/>
          <w:lang w:val="en-US" w:eastAsia="zh-CN" w:bidi="ar-SA"/>
        </w:rPr>
        <w:t>图3-1 电缆支架和电缆护套效果图</w:t>
      </w:r>
    </w:p>
    <w:p>
      <w:pPr>
        <w:keepNext w:val="0"/>
        <w:keepLines w:val="0"/>
        <w:pageBreakBefore w:val="0"/>
        <w:kinsoku/>
        <w:wordWrap/>
        <w:overflowPunct/>
        <w:topLinePunct w:val="0"/>
        <w:autoSpaceDE/>
        <w:autoSpaceDN/>
        <w:bidi w:val="0"/>
        <w:spacing w:line="560" w:lineRule="exact"/>
        <w:jc w:val="center"/>
        <w:textAlignment w:val="auto"/>
        <w:rPr>
          <w:rFonts w:hint="eastAsia" w:ascii="宋体" w:hAnsi="宋体" w:eastAsia="宋体" w:cs="Times New Roman"/>
          <w:sz w:val="24"/>
          <w:szCs w:val="24"/>
        </w:rPr>
      </w:pPr>
      <w:r>
        <w:rPr>
          <w:rFonts w:ascii="宋体" w:hAnsi="宋体" w:eastAsia="宋体"/>
          <w:sz w:val="24"/>
          <w:szCs w:val="24"/>
        </w:rPr>
        <w:drawing>
          <wp:anchor distT="0" distB="0" distL="0" distR="0" simplePos="0" relativeHeight="251661312" behindDoc="1" locked="0" layoutInCell="1" allowOverlap="1">
            <wp:simplePos x="0" y="0"/>
            <wp:positionH relativeFrom="column">
              <wp:posOffset>853440</wp:posOffset>
            </wp:positionH>
            <wp:positionV relativeFrom="paragraph">
              <wp:posOffset>224155</wp:posOffset>
            </wp:positionV>
            <wp:extent cx="4298315" cy="2641600"/>
            <wp:effectExtent l="0" t="0" r="6985" b="6350"/>
            <wp:wrapTight wrapText="bothSides">
              <wp:wrapPolygon>
                <wp:start x="0" y="0"/>
                <wp:lineTo x="0" y="21496"/>
                <wp:lineTo x="21539" y="21496"/>
                <wp:lineTo x="21539" y="0"/>
                <wp:lineTo x="0" y="0"/>
              </wp:wrapPolygon>
            </wp:wrapTight>
            <wp:docPr id="3" name="图片 3" descr="F:\27山西电缆护套\整体效果.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27山西电缆护套\整体效果.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4314860" cy="2651745"/>
                    </a:xfrm>
                    <a:prstGeom prst="rect">
                      <a:avLst/>
                    </a:prstGeom>
                    <a:noFill/>
                    <a:ln>
                      <a:noFill/>
                    </a:ln>
                  </pic:spPr>
                </pic:pic>
              </a:graphicData>
            </a:graphic>
          </wp:anchor>
        </w:drawing>
      </w:r>
    </w:p>
    <w:p>
      <w:pPr>
        <w:keepNext w:val="0"/>
        <w:keepLines w:val="0"/>
        <w:pageBreakBefore w:val="0"/>
        <w:kinsoku/>
        <w:wordWrap/>
        <w:overflowPunct/>
        <w:topLinePunct w:val="0"/>
        <w:autoSpaceDE/>
        <w:autoSpaceDN/>
        <w:bidi w:val="0"/>
        <w:spacing w:line="560" w:lineRule="exact"/>
        <w:jc w:val="center"/>
        <w:textAlignment w:val="auto"/>
        <w:rPr>
          <w:rFonts w:hint="eastAsia" w:ascii="宋体" w:hAnsi="宋体" w:eastAsia="宋体" w:cs="Times New Roman"/>
          <w:sz w:val="24"/>
          <w:szCs w:val="24"/>
        </w:rPr>
      </w:pPr>
    </w:p>
    <w:p>
      <w:pPr>
        <w:keepNext w:val="0"/>
        <w:keepLines w:val="0"/>
        <w:pageBreakBefore w:val="0"/>
        <w:kinsoku/>
        <w:wordWrap/>
        <w:overflowPunct/>
        <w:topLinePunct w:val="0"/>
        <w:autoSpaceDE/>
        <w:autoSpaceDN/>
        <w:bidi w:val="0"/>
        <w:spacing w:line="560" w:lineRule="exact"/>
        <w:jc w:val="center"/>
        <w:textAlignment w:val="auto"/>
        <w:rPr>
          <w:rFonts w:hint="eastAsia" w:ascii="宋体" w:hAnsi="宋体" w:eastAsia="宋体" w:cs="Times New Roman"/>
          <w:sz w:val="24"/>
          <w:szCs w:val="24"/>
        </w:rPr>
      </w:pPr>
    </w:p>
    <w:p>
      <w:pPr>
        <w:keepNext w:val="0"/>
        <w:keepLines w:val="0"/>
        <w:pageBreakBefore w:val="0"/>
        <w:kinsoku/>
        <w:wordWrap/>
        <w:overflowPunct/>
        <w:topLinePunct w:val="0"/>
        <w:autoSpaceDE/>
        <w:autoSpaceDN/>
        <w:bidi w:val="0"/>
        <w:spacing w:line="560" w:lineRule="exact"/>
        <w:jc w:val="center"/>
        <w:textAlignment w:val="auto"/>
        <w:rPr>
          <w:rFonts w:hint="eastAsia" w:ascii="宋体" w:hAnsi="宋体" w:eastAsia="宋体" w:cs="Times New Roman"/>
          <w:sz w:val="24"/>
          <w:szCs w:val="24"/>
        </w:rPr>
      </w:pPr>
    </w:p>
    <w:p>
      <w:pPr>
        <w:keepNext w:val="0"/>
        <w:keepLines w:val="0"/>
        <w:pageBreakBefore w:val="0"/>
        <w:kinsoku/>
        <w:wordWrap/>
        <w:overflowPunct/>
        <w:topLinePunct w:val="0"/>
        <w:autoSpaceDE/>
        <w:autoSpaceDN/>
        <w:bidi w:val="0"/>
        <w:spacing w:line="560" w:lineRule="exact"/>
        <w:jc w:val="center"/>
        <w:textAlignment w:val="auto"/>
        <w:rPr>
          <w:rFonts w:hint="eastAsia" w:ascii="宋体" w:hAnsi="宋体" w:eastAsia="宋体" w:cs="Times New Roman"/>
          <w:sz w:val="24"/>
          <w:szCs w:val="24"/>
        </w:rPr>
      </w:pPr>
    </w:p>
    <w:p>
      <w:pPr>
        <w:keepNext w:val="0"/>
        <w:keepLines w:val="0"/>
        <w:pageBreakBefore w:val="0"/>
        <w:kinsoku/>
        <w:wordWrap/>
        <w:overflowPunct/>
        <w:topLinePunct w:val="0"/>
        <w:autoSpaceDE/>
        <w:autoSpaceDN/>
        <w:bidi w:val="0"/>
        <w:spacing w:line="560" w:lineRule="exact"/>
        <w:jc w:val="center"/>
        <w:textAlignment w:val="auto"/>
        <w:rPr>
          <w:rFonts w:hint="eastAsia" w:ascii="宋体" w:hAnsi="宋体" w:eastAsia="宋体" w:cs="Times New Roman"/>
          <w:sz w:val="24"/>
          <w:szCs w:val="24"/>
        </w:rPr>
      </w:pPr>
    </w:p>
    <w:p>
      <w:pPr>
        <w:keepNext w:val="0"/>
        <w:keepLines w:val="0"/>
        <w:pageBreakBefore w:val="0"/>
        <w:kinsoku/>
        <w:wordWrap/>
        <w:overflowPunct/>
        <w:topLinePunct w:val="0"/>
        <w:autoSpaceDE/>
        <w:autoSpaceDN/>
        <w:bidi w:val="0"/>
        <w:spacing w:line="560" w:lineRule="exact"/>
        <w:jc w:val="center"/>
        <w:textAlignment w:val="auto"/>
        <w:rPr>
          <w:rFonts w:hint="eastAsia" w:ascii="宋体" w:hAnsi="宋体" w:eastAsia="宋体" w:cs="Times New Roman"/>
          <w:sz w:val="24"/>
          <w:szCs w:val="24"/>
        </w:rPr>
      </w:pPr>
    </w:p>
    <w:p>
      <w:pPr>
        <w:keepNext w:val="0"/>
        <w:keepLines w:val="0"/>
        <w:pageBreakBefore w:val="0"/>
        <w:kinsoku/>
        <w:wordWrap/>
        <w:overflowPunct/>
        <w:topLinePunct w:val="0"/>
        <w:autoSpaceDE/>
        <w:autoSpaceDN/>
        <w:bidi w:val="0"/>
        <w:spacing w:line="560" w:lineRule="exact"/>
        <w:jc w:val="center"/>
        <w:textAlignment w:val="auto"/>
        <w:rPr>
          <w:rFonts w:hint="eastAsia" w:ascii="宋体" w:hAnsi="宋体" w:eastAsia="宋体" w:cs="Times New Roman"/>
          <w:sz w:val="24"/>
          <w:szCs w:val="24"/>
        </w:rPr>
      </w:pPr>
    </w:p>
    <w:p>
      <w:pPr>
        <w:keepNext w:val="0"/>
        <w:keepLines w:val="0"/>
        <w:pageBreakBefore w:val="0"/>
        <w:kinsoku/>
        <w:wordWrap/>
        <w:overflowPunct/>
        <w:topLinePunct w:val="0"/>
        <w:autoSpaceDE/>
        <w:autoSpaceDN/>
        <w:bidi w:val="0"/>
        <w:spacing w:line="560" w:lineRule="exact"/>
        <w:jc w:val="center"/>
        <w:textAlignment w:val="auto"/>
        <w:rPr>
          <w:rFonts w:ascii="宋体" w:hAnsi="宋体" w:eastAsia="宋体" w:cs="Times New Roman"/>
          <w:sz w:val="24"/>
          <w:szCs w:val="24"/>
        </w:rPr>
      </w:pPr>
      <w:r>
        <w:rPr>
          <w:rFonts w:hint="eastAsia" w:ascii="仿宋_GB2312" w:hAnsi="仿宋_GB2312" w:eastAsia="仿宋_GB2312" w:cs="仿宋_GB2312"/>
          <w:smallCaps w:val="0"/>
          <w:kern w:val="2"/>
          <w:sz w:val="32"/>
          <w:szCs w:val="32"/>
          <w:lang w:val="en-US" w:eastAsia="zh-CN" w:bidi="ar-SA"/>
        </w:rPr>
        <w:t>图3-2电缆支架和电缆护套平面效果图</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2.电缆防护圈</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电缆防护圈采用两个半圆环组装而成，防护圈外径半径175mm。详细尺寸见图5。在半月环内壁安装有6个M16牛眼轴承，电缆护套可以在圆环内无摩擦的转动和上下滑动，减少电缆护套的摩擦损耗。</w:t>
      </w:r>
    </w:p>
    <w:p>
      <w:pPr>
        <w:keepNext w:val="0"/>
        <w:keepLines w:val="0"/>
        <w:pageBreakBefore w:val="0"/>
        <w:tabs>
          <w:tab w:val="left" w:pos="312"/>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电缆护套采用聚四氟乙烯材质，电缆护套采用两个半圆结构，电缆缠绕高压绝缘胶带后，使用U型箍和护套固定，所有电缆分四组分别固定在两半护套上，最后在将护套合拢成一个圆形并使用防护圈固定。安装完成后，护套在电缆防护圈内的牛眼轴承上滑动和转动，既能保护电缆，又能防止护套磨损，可以对电缆起到较好的保护效果。</w:t>
      </w:r>
    </w:p>
    <w:p>
      <w:pPr>
        <w:keepNext w:val="0"/>
        <w:keepLines w:val="0"/>
        <w:pageBreakBefore w:val="0"/>
        <w:tabs>
          <w:tab w:val="left" w:pos="312"/>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drawing>
          <wp:anchor distT="0" distB="0" distL="0" distR="0" simplePos="0" relativeHeight="251663360" behindDoc="1" locked="0" layoutInCell="1" allowOverlap="1">
            <wp:simplePos x="0" y="0"/>
            <wp:positionH relativeFrom="column">
              <wp:posOffset>882650</wp:posOffset>
            </wp:positionH>
            <wp:positionV relativeFrom="paragraph">
              <wp:posOffset>249555</wp:posOffset>
            </wp:positionV>
            <wp:extent cx="3876675" cy="3528695"/>
            <wp:effectExtent l="0" t="0" r="9525" b="14605"/>
            <wp:wrapTight wrapText="bothSides">
              <wp:wrapPolygon>
                <wp:start x="0" y="0"/>
                <wp:lineTo x="0" y="21456"/>
                <wp:lineTo x="21547" y="21456"/>
                <wp:lineTo x="21547" y="0"/>
                <wp:lineTo x="0" y="0"/>
              </wp:wrapPolygon>
            </wp:wrapTight>
            <wp:docPr id="4" name="图片 4" descr="F:\27山西电缆护套\捕获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27山西电缆护套\捕获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3891316" cy="3542095"/>
                    </a:xfrm>
                    <a:prstGeom prst="rect">
                      <a:avLst/>
                    </a:prstGeom>
                    <a:noFill/>
                    <a:ln>
                      <a:noFill/>
                    </a:ln>
                  </pic:spPr>
                </pic:pic>
              </a:graphicData>
            </a:graphic>
          </wp:anchor>
        </w:drawing>
      </w:r>
    </w:p>
    <w:p>
      <w:pPr>
        <w:keepNext w:val="0"/>
        <w:keepLines w:val="0"/>
        <w:pageBreakBefore w:val="0"/>
        <w:tabs>
          <w:tab w:val="left" w:pos="312"/>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tabs>
          <w:tab w:val="left" w:pos="312"/>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tabs>
          <w:tab w:val="left" w:pos="312"/>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tabs>
          <w:tab w:val="left" w:pos="312"/>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tabs>
          <w:tab w:val="left" w:pos="312"/>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tabs>
          <w:tab w:val="left" w:pos="312"/>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tabs>
          <w:tab w:val="left" w:pos="312"/>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tabs>
          <w:tab w:val="left" w:pos="312"/>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tabs>
          <w:tab w:val="left" w:pos="312"/>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tabs>
          <w:tab w:val="left" w:pos="312"/>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tabs>
          <w:tab w:val="left" w:pos="312"/>
        </w:tabs>
        <w:kinsoku/>
        <w:wordWrap/>
        <w:overflowPunct/>
        <w:topLinePunct w:val="0"/>
        <w:autoSpaceDE/>
        <w:autoSpaceDN/>
        <w:bidi w:val="0"/>
        <w:adjustRightInd w:val="0"/>
        <w:snapToGrid w:val="0"/>
        <w:spacing w:line="560" w:lineRule="exact"/>
        <w:ind w:firstLine="3200" w:firstLineChars="10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图4 电缆防护圈</w:t>
      </w:r>
    </w:p>
    <w:p>
      <w:pPr>
        <w:rPr>
          <w:rFonts w:hint="eastAsia" w:ascii="仿宋_GB2312" w:hAnsi="仿宋_GB2312" w:eastAsia="仿宋_GB2312" w:cs="仿宋_GB2312"/>
          <w:sz w:val="32"/>
          <w:szCs w:val="32"/>
          <w:lang w:val="en-US" w:eastAsia="zh-CN"/>
        </w:rPr>
      </w:pPr>
      <w:r>
        <w:rPr>
          <w:rFonts w:hint="eastAsia"/>
          <w:lang w:eastAsia="zh-CN"/>
        </w:rPr>
        <w:drawing>
          <wp:anchor distT="0" distB="0" distL="114300" distR="114300" simplePos="0" relativeHeight="251664384" behindDoc="0" locked="0" layoutInCell="1" allowOverlap="1">
            <wp:simplePos x="0" y="0"/>
            <wp:positionH relativeFrom="column">
              <wp:posOffset>1303655</wp:posOffset>
            </wp:positionH>
            <wp:positionV relativeFrom="paragraph">
              <wp:posOffset>214630</wp:posOffset>
            </wp:positionV>
            <wp:extent cx="3139440" cy="2642235"/>
            <wp:effectExtent l="0" t="0" r="3810" b="5715"/>
            <wp:wrapNone/>
            <wp:docPr id="6" name="图片 6" descr="3bc95f14a1d17d88f5149814f39e8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bc95f14a1d17d88f5149814f39e865"/>
                    <pic:cNvPicPr>
                      <a:picLocks noChangeAspect="1"/>
                    </pic:cNvPicPr>
                  </pic:nvPicPr>
                  <pic:blipFill>
                    <a:blip r:embed="rId9"/>
                    <a:stretch>
                      <a:fillRect/>
                    </a:stretch>
                  </pic:blipFill>
                  <pic:spPr>
                    <a:xfrm>
                      <a:off x="0" y="0"/>
                      <a:ext cx="3139440" cy="2642235"/>
                    </a:xfrm>
                    <a:prstGeom prst="rect">
                      <a:avLst/>
                    </a:prstGeom>
                    <a:noFill/>
                    <a:ln>
                      <a:noFill/>
                    </a:ln>
                  </pic:spPr>
                </pic:pic>
              </a:graphicData>
            </a:graphic>
          </wp:anchor>
        </w:drawing>
      </w:r>
    </w:p>
    <w:p>
      <w:pPr>
        <w:pStyle w:val="2"/>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2"/>
        <w:rPr>
          <w:rFonts w:hint="eastAsia"/>
          <w:lang w:val="en-US" w:eastAsia="zh-CN"/>
        </w:rPr>
      </w:pPr>
    </w:p>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黑体" w:hAnsi="黑体" w:eastAsia="黑体" w:cs="黑体"/>
          <w:b/>
          <w:bCs/>
          <w:sz w:val="32"/>
          <w:szCs w:val="32"/>
          <w:lang w:val="en-US" w:eastAsia="zh-CN"/>
        </w:rPr>
      </w:pPr>
    </w:p>
    <w:p>
      <w:pPr>
        <w:pStyle w:val="2"/>
        <w:ind w:left="0" w:leftChars="0" w:firstLine="0" w:firstLineChars="0"/>
        <w:jc w:val="center"/>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ab/>
      </w:r>
      <w:r>
        <w:rPr>
          <w:rFonts w:hint="eastAsia" w:ascii="仿宋_GB2312" w:hAnsi="仿宋_GB2312" w:eastAsia="仿宋_GB2312" w:cs="仿宋_GB2312"/>
          <w:smallCaps w:val="0"/>
          <w:kern w:val="2"/>
          <w:sz w:val="32"/>
          <w:szCs w:val="32"/>
          <w:lang w:val="en-US" w:eastAsia="zh-CN" w:bidi="ar-SA"/>
        </w:rPr>
        <w:t>图5电缆抱箍详细尺寸</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三、施工要求</w:t>
      </w:r>
    </w:p>
    <w:p>
      <w:pPr>
        <w:keepNext w:val="0"/>
        <w:keepLines w:val="0"/>
        <w:pageBreakBefore w:val="0"/>
        <w:widowControl w:val="0"/>
        <w:tabs>
          <w:tab w:val="left" w:pos="312"/>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1.中标人负责入场施工人员的安全教育及培训，并选派具有合法的特种作业操作资格证书人员进行施工，施工中施工人员持证上岗，严格按《电力安全工作规程》的规定作业，并遵守采购人公司的各项规章制度。</w:t>
      </w:r>
    </w:p>
    <w:p>
      <w:pPr>
        <w:pStyle w:val="2"/>
        <w:keepNext w:val="0"/>
        <w:keepLines w:val="0"/>
        <w:pageBreakBefore w:val="0"/>
        <w:widowControl w:val="0"/>
        <w:kinsoku/>
        <w:wordWrap/>
        <w:overflowPunct/>
        <w:topLinePunct w:val="0"/>
        <w:autoSpaceDE/>
        <w:autoSpaceDN/>
        <w:bidi w:val="0"/>
        <w:spacing w:line="560" w:lineRule="exact"/>
        <w:ind w:left="10" w:leftChars="0" w:firstLine="198" w:firstLineChars="62"/>
        <w:textAlignment w:val="auto"/>
        <w:rPr>
          <w:rFonts w:hint="default"/>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mallCaps w:val="0"/>
          <w:kern w:val="2"/>
          <w:sz w:val="32"/>
          <w:szCs w:val="32"/>
          <w:lang w:val="en-US" w:eastAsia="zh-CN" w:bidi="ar-SA"/>
        </w:rPr>
        <w:t>2.施工前应向场站人员提交施工方案，经场站人员同意后开展施工工作。正式施工前，还应与场站工作人员确定风机状态是否符合施工要求，是否具备施工条件。确保机组停机并切换到维护模式后施工人员配齐安全保护措施登塔。</w:t>
      </w:r>
    </w:p>
    <w:p>
      <w:pPr>
        <w:keepNext w:val="0"/>
        <w:keepLines w:val="0"/>
        <w:pageBreakBefore w:val="0"/>
        <w:widowControl w:val="0"/>
        <w:tabs>
          <w:tab w:val="left" w:pos="312"/>
        </w:tabs>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仿宋_GB2312" w:eastAsia="仿宋_GB2312" w:cs="仿宋_GB2312"/>
          <w:smallCaps w:val="0"/>
          <w:kern w:val="2"/>
          <w:sz w:val="32"/>
          <w:szCs w:val="32"/>
          <w:lang w:val="en-US" w:eastAsia="zh-CN" w:bidi="ar-SA"/>
        </w:rPr>
      </w:pPr>
      <w:r>
        <w:rPr>
          <w:rFonts w:hint="eastAsia" w:ascii="仿宋_GB2312" w:hAnsi="仿宋_GB2312" w:eastAsia="仿宋_GB2312" w:cs="仿宋_GB2312"/>
          <w:smallCaps w:val="0"/>
          <w:kern w:val="2"/>
          <w:sz w:val="32"/>
          <w:szCs w:val="32"/>
          <w:lang w:val="en-US" w:eastAsia="zh-CN" w:bidi="ar-SA"/>
        </w:rPr>
        <w:t>3.施工中所需的所有工器具及材料由中标人负责。且在施工中应保证对其他设备不进行破坏，如有损坏，由中标人承担维修费用或照价赔偿。施工中应先将原电缆抱箍和电缆支架拆除，再进行新支架和抱箍的安装。安装中，注意调节牛眼轴承间距。并对电缆磨损部位进行处理。</w:t>
      </w:r>
    </w:p>
    <w:p>
      <w:pPr>
        <w:pStyle w:val="2"/>
        <w:keepNext w:val="0"/>
        <w:keepLines w:val="0"/>
        <w:pageBreakBefore w:val="0"/>
        <w:widowControl w:val="0"/>
        <w:numPr>
          <w:ilvl w:val="0"/>
          <w:numId w:val="0"/>
        </w:numPr>
        <w:kinsoku/>
        <w:wordWrap/>
        <w:overflowPunct/>
        <w:topLinePunct w:val="0"/>
        <w:autoSpaceDE/>
        <w:autoSpaceDN/>
        <w:bidi w:val="0"/>
        <w:spacing w:line="560" w:lineRule="exact"/>
        <w:textAlignment w:val="auto"/>
        <w:rPr>
          <w:rFonts w:hint="default" w:ascii="仿宋_GB2312" w:hAnsi="仿宋_GB2312" w:eastAsia="仿宋_GB2312" w:cs="仿宋_GB2312"/>
          <w:smallCaps w:val="0"/>
          <w:kern w:val="2"/>
          <w:sz w:val="32"/>
          <w:szCs w:val="32"/>
          <w:lang w:val="en-US" w:eastAsia="zh-CN" w:bidi="ar-SA"/>
        </w:rPr>
      </w:pPr>
      <w:r>
        <w:rPr>
          <w:rFonts w:hint="eastAsia" w:ascii="仿宋_GB2312" w:hAnsi="仿宋_GB2312" w:eastAsia="仿宋_GB2312" w:cs="仿宋_GB2312"/>
          <w:smallCaps w:val="0"/>
          <w:kern w:val="2"/>
          <w:sz w:val="32"/>
          <w:szCs w:val="32"/>
          <w:lang w:val="en-US" w:eastAsia="zh-CN" w:bidi="ar-SA"/>
        </w:rPr>
        <w:t xml:space="preserve">    4.施工后操作人员负责对电缆提升位置进行标记，并对施工现场进行清理及恢复。</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仿宋_GB2312" w:hAnsi="仿宋_GB2312" w:eastAsia="仿宋_GB2312" w:cs="仿宋_GB2312"/>
          <w:sz w:val="32"/>
          <w:szCs w:val="32"/>
          <w:lang w:val="en-US" w:eastAsia="zh-CN"/>
        </w:rPr>
      </w:pPr>
      <w:r>
        <w:rPr>
          <w:rFonts w:hint="eastAsia" w:ascii="黑体" w:hAnsi="黑体" w:eastAsia="黑体" w:cs="黑体"/>
          <w:b/>
          <w:bCs/>
          <w:sz w:val="32"/>
          <w:szCs w:val="32"/>
          <w:lang w:val="en-US" w:eastAsia="zh-CN"/>
        </w:rPr>
        <w:t>四、验收方式及标准</w:t>
      </w:r>
    </w:p>
    <w:p>
      <w:pPr>
        <w:keepNext w:val="0"/>
        <w:keepLines w:val="0"/>
        <w:pageBreakBefore w:val="0"/>
        <w:tabs>
          <w:tab w:val="left" w:pos="312"/>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1.支架及抱箍等主要改造材料的尺寸、材质等应符合改造方案的要求。</w:t>
      </w:r>
    </w:p>
    <w:p>
      <w:pPr>
        <w:keepNext w:val="0"/>
        <w:keepLines w:val="0"/>
        <w:pageBreakBefore w:val="0"/>
        <w:tabs>
          <w:tab w:val="left" w:pos="312"/>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2.安装后固定点及防护圈等安装位置符合改造方案的要求，且安装牢固，可以对电缆起到良好的保护效果。</w:t>
      </w:r>
    </w:p>
    <w:p>
      <w:pPr>
        <w:keepNext w:val="0"/>
        <w:keepLines w:val="0"/>
        <w:pageBreakBefore w:val="0"/>
        <w:tabs>
          <w:tab w:val="left" w:pos="312"/>
        </w:tabs>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3.完工后施工现场整洁、设备完好，风机恢复正常运行状态。</w:t>
      </w:r>
    </w:p>
    <w:sectPr>
      <w:pgSz w:w="11906" w:h="16838"/>
      <w:pgMar w:top="1134" w:right="1134" w:bottom="1134" w:left="130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宋体">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Garamond">
    <w:panose1 w:val="02020404030301010803"/>
    <w:charset w:val="00"/>
    <w:family w:val="roman"/>
    <w:pitch w:val="default"/>
    <w:sig w:usb0="00000287" w:usb1="00000000" w:usb2="00000000" w:usb3="00000000" w:csb0="0000009F" w:csb1="DFD70000"/>
  </w:font>
  <w:font w:name="Cambria">
    <w:panose1 w:val="02040503050406030204"/>
    <w:charset w:val="00"/>
    <w:family w:val="roman"/>
    <w:pitch w:val="default"/>
    <w:sig w:usb0="E00006FF" w:usb1="420024FF" w:usb2="02000000" w:usb3="00000000" w:csb0="2000019F" w:csb1="00000000"/>
  </w:font>
  <w:font w:name="Univers">
    <w:altName w:val="Arial"/>
    <w:panose1 w:val="00000000000000000000"/>
    <w:charset w:val="00"/>
    <w:family w:val="swiss"/>
    <w:pitch w:val="default"/>
    <w:sig w:usb0="00000000" w:usb1="00000000" w:usb2="00000000" w:usb3="00000000" w:csb0="0000000F" w:csb1="00000000"/>
  </w:font>
  <w:font w:name="MS Sans Serif">
    <w:altName w:val="Arial"/>
    <w:panose1 w:val="00000000000000000000"/>
    <w:charset w:val="00"/>
    <w:family w:val="swiss"/>
    <w:pitch w:val="default"/>
    <w:sig w:usb0="00000000" w:usb1="00000000" w:usb2="00000000" w:usb3="00000000" w:csb0="00000001" w:csb1="00000000"/>
  </w:font>
  <w:font w:name="Arial Rounded MT Bold">
    <w:panose1 w:val="020F0704030504030204"/>
    <w:charset w:val="00"/>
    <w:family w:val="swiss"/>
    <w:pitch w:val="default"/>
    <w:sig w:usb0="00000003" w:usb1="00000000" w:usb2="00000000" w:usb3="00000000" w:csb0="20000001" w:csb1="00000000"/>
  </w:font>
  <w:font w:name="DFPHeiW7-GB">
    <w:altName w:val="宋体"/>
    <w:panose1 w:val="00000000000000000000"/>
    <w:charset w:val="86"/>
    <w:family w:val="swiss"/>
    <w:pitch w:val="default"/>
    <w:sig w:usb0="00000000" w:usb1="00000000" w:usb2="00000010" w:usb3="00000000" w:csb0="00040000" w:csb1="00000000"/>
  </w:font>
  <w:font w:name="华康宋体W5(P)">
    <w:altName w:val="宋体"/>
    <w:panose1 w:val="00000000000000000000"/>
    <w:charset w:val="86"/>
    <w:family w:val="roman"/>
    <w:pitch w:val="default"/>
    <w:sig w:usb0="00000000" w:usb1="00000000" w:usb2="00000010" w:usb3="00000000" w:csb0="00040000" w:csb1="00000000"/>
  </w:font>
  <w:font w:name="Century">
    <w:panose1 w:val="02040604050505020304"/>
    <w:charset w:val="00"/>
    <w:family w:val="roman"/>
    <w:pitch w:val="default"/>
    <w:sig w:usb0="00000287" w:usb1="00000000" w:usb2="00000000" w:usb3="00000000" w:csb0="2000009F" w:csb1="DFD70000"/>
  </w:font>
  <w:font w:name="幼圆">
    <w:panose1 w:val="02010509060101010101"/>
    <w:charset w:val="86"/>
    <w:family w:val="modern"/>
    <w:pitch w:val="default"/>
    <w:sig w:usb0="00000001" w:usb1="080E0000" w:usb2="00000000" w:usb3="00000000" w:csb0="00040000" w:csb1="00000000"/>
  </w:font>
  <w:font w:name="CG Times">
    <w:altName w:val="Times New Roman"/>
    <w:panose1 w:val="00000000000000000000"/>
    <w:charset w:val="00"/>
    <w:family w:val="roman"/>
    <w:pitch w:val="default"/>
    <w:sig w:usb0="00000000" w:usb1="00000000" w:usb2="00000000" w:usb3="00000000" w:csb0="00000093" w:csb1="00000000"/>
  </w:font>
  <w:font w:name="Plotter">
    <w:altName w:val="Courier New"/>
    <w:panose1 w:val="00000000000000000000"/>
    <w:charset w:val="00"/>
    <w:family w:val="moder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华康黑体W5(P)">
    <w:altName w:val="黑体"/>
    <w:panose1 w:val="00000000000000000000"/>
    <w:charset w:val="86"/>
    <w:family w:val="swiss"/>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EU-F1">
    <w:altName w:val="宋体"/>
    <w:panose1 w:val="00000000000000000000"/>
    <w:charset w:val="86"/>
    <w:family w:val="script"/>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Arial Black">
    <w:panose1 w:val="020B0A04020102020204"/>
    <w:charset w:val="00"/>
    <w:family w:val="swiss"/>
    <w:pitch w:val="default"/>
    <w:sig w:usb0="A00002AF" w:usb1="400078FB" w:usb2="00000000" w:usb3="00000000" w:csb0="6000009F" w:csb1="DFD70000"/>
  </w:font>
  <w:font w:name="方正宋黑简体">
    <w:altName w:val="黑体"/>
    <w:panose1 w:val="00000000000000000000"/>
    <w:charset w:val="86"/>
    <w:family w:val="script"/>
    <w:pitch w:val="default"/>
    <w:sig w:usb0="00000000" w:usb1="00000000" w:usb2="00000010" w:usb3="00000000" w:csb0="00040000" w:csb1="00000000"/>
  </w:font>
  <w:font w:name="华康黑体W9(P)">
    <w:altName w:val="黑体"/>
    <w:panose1 w:val="00000000000000000000"/>
    <w:charset w:val="86"/>
    <w:family w:val="swiss"/>
    <w:pitch w:val="default"/>
    <w:sig w:usb0="00000000" w:usb1="00000000" w:usb2="00000010" w:usb3="00000000" w:csb0="00040000" w:csb1="00000000"/>
  </w:font>
  <w:font w:name="Tms Rmn">
    <w:altName w:val="Segoe Print"/>
    <w:panose1 w:val="02020603040505020304"/>
    <w:charset w:val="00"/>
    <w:family w:val="roman"/>
    <w:pitch w:val="default"/>
    <w:sig w:usb0="00000000" w:usb1="00000000" w:usb2="00000000" w:usb3="00000000" w:csb0="00000001" w:csb1="00000000"/>
  </w:font>
  <w:font w:name="Times">
    <w:altName w:val="Times New Roman"/>
    <w:panose1 w:val="02020603050405020304"/>
    <w:charset w:val="00"/>
    <w:family w:val="roman"/>
    <w:pitch w:val="default"/>
    <w:sig w:usb0="00000000" w:usb1="00000000" w:usb2="00000009" w:usb3="00000000" w:csb0="000001FF" w:csb1="00000000"/>
  </w:font>
  <w:font w:name="Verdana">
    <w:panose1 w:val="020B0604030504040204"/>
    <w:charset w:val="00"/>
    <w:family w:val="swiss"/>
    <w:pitch w:val="default"/>
    <w:sig w:usb0="A00006FF" w:usb1="4000205B" w:usb2="00000010" w:usb3="00000000" w:csb0="2000019F" w:csb1="00000000"/>
  </w:font>
  <w:font w:name="MS Mincho">
    <w:panose1 w:val="02020609040205080304"/>
    <w:charset w:val="80"/>
    <w:family w:val="modern"/>
    <w:pitch w:val="default"/>
    <w:sig w:usb0="A00002BF" w:usb1="68C7FCFB" w:usb2="00000010" w:usb3="00000000" w:csb0="4002009F" w:csb1="DFD70000"/>
  </w:font>
  <w:font w:name="楷体">
    <w:panose1 w:val="02010609060101010101"/>
    <w:charset w:val="86"/>
    <w:family w:val="auto"/>
    <w:pitch w:val="default"/>
    <w:sig w:usb0="800002BF" w:usb1="38CF7CFA" w:usb2="00000016" w:usb3="00000000" w:csb0="00040001" w:csb1="00000000"/>
  </w:font>
  <w:font w:name="Wide Latin">
    <w:panose1 w:val="020A0A07050505020404"/>
    <w:charset w:val="00"/>
    <w:family w:val="roman"/>
    <w:pitch w:val="default"/>
    <w:sig w:usb0="00000003" w:usb1="00000000" w:usb2="00000000" w:usb3="00000000" w:csb0="20000001" w:csb1="00000000"/>
  </w:font>
  <w:font w:name="GE Inspira">
    <w:altName w:val="Trebuchet MS"/>
    <w:panose1 w:val="00000000000000000000"/>
    <w:charset w:val="00"/>
    <w:family w:val="swiss"/>
    <w:pitch w:val="default"/>
    <w:sig w:usb0="00000000" w:usb1="00000000" w:usb2="00000000" w:usb3="00000000" w:csb0="0000009F" w:csb1="00000000"/>
  </w:font>
  <w:font w:name="PMingLiU">
    <w:altName w:val="PMingLiU-ExtB"/>
    <w:panose1 w:val="02020500000000000000"/>
    <w:charset w:val="88"/>
    <w:family w:val="roman"/>
    <w:pitch w:val="default"/>
    <w:sig w:usb0="00000000" w:usb1="00000000" w:usb2="00000016" w:usb3="00000000" w:csb0="00100001" w:csb1="00000000"/>
  </w:font>
  <w:font w:name="Tahoma">
    <w:panose1 w:val="020B0604030504040204"/>
    <w:charset w:val="00"/>
    <w:family w:val="swiss"/>
    <w:pitch w:val="default"/>
    <w:sig w:usb0="E1002EFF" w:usb1="C000605B" w:usb2="00000029" w:usb3="00000000" w:csb0="200101FF" w:csb1="20280000"/>
  </w:font>
  <w:font w:name="方正大标宋简体">
    <w:altName w:val="宋体"/>
    <w:panose1 w:val="00000000000000000000"/>
    <w:charset w:val="86"/>
    <w:family w:val="script"/>
    <w:pitch w:val="default"/>
    <w:sig w:usb0="00000000" w:usb1="00000000" w:usb2="00000010" w:usb3="00000000" w:csb0="00040001" w:csb1="00000000"/>
  </w:font>
  <w:font w:name="新宋体">
    <w:panose1 w:val="02010609030101010101"/>
    <w:charset w:val="86"/>
    <w:family w:val="modern"/>
    <w:pitch w:val="default"/>
    <w:sig w:usb0="00000283" w:usb1="288F0000" w:usb2="00000006" w:usb3="00000000" w:csb0="00040001" w:csb1="00000000"/>
  </w:font>
  <w:font w:name="DFPSongW9-GB">
    <w:altName w:val="宋体"/>
    <w:panose1 w:val="00000000000000000000"/>
    <w:charset w:val="86"/>
    <w:family w:val="roman"/>
    <w:pitch w:val="default"/>
    <w:sig w:usb0="00000000" w:usb1="00000000" w:usb2="00000010" w:usb3="00000000" w:csb0="00040000" w:csb1="00000000"/>
  </w:font>
  <w:font w:name="DFKai-SB">
    <w:altName w:val="Microsoft JhengHei Light"/>
    <w:panose1 w:val="03000509000000000000"/>
    <w:charset w:val="88"/>
    <w:family w:val="script"/>
    <w:pitch w:val="default"/>
    <w:sig w:usb0="00000000" w:usb1="00000000" w:usb2="00000016" w:usb3="00000000" w:csb0="00100001" w:csb1="00000000"/>
  </w:font>
  <w:font w:name="Arial Unicode MS">
    <w:panose1 w:val="020B0604020202020204"/>
    <w:charset w:val="86"/>
    <w:family w:val="roman"/>
    <w:pitch w:val="default"/>
    <w:sig w:usb0="FFFFFFFF" w:usb1="E9FFFFFF" w:usb2="0000003F" w:usb3="00000000" w:csb0="603F01FF" w:csb1="FFFF0000"/>
  </w:font>
  <w:font w:name="Albertus Extra Bold">
    <w:altName w:val="Candara"/>
    <w:panose1 w:val="00000000000000000000"/>
    <w:charset w:val="00"/>
    <w:family w:val="swiss"/>
    <w:pitch w:val="default"/>
    <w:sig w:usb0="00000000" w:usb1="00000000" w:usb2="00000000" w:usb3="00000000" w:csb0="00000093" w:csb1="00000000"/>
  </w:font>
  <w:font w:name="Century Schoolbook">
    <w:panose1 w:val="02040604050505020304"/>
    <w:charset w:val="00"/>
    <w:family w:val="roman"/>
    <w:pitch w:val="default"/>
    <w:sig w:usb0="00000287" w:usb1="00000000" w:usb2="00000000" w:usb3="00000000" w:csb0="2000009F" w:csb1="DFD70000"/>
  </w:font>
  <w:font w:name="Helvetica 65 Medium">
    <w:altName w:val="Arial"/>
    <w:panose1 w:val="00000000000000000000"/>
    <w:charset w:val="00"/>
    <w:family w:val="swiss"/>
    <w:pitch w:val="default"/>
    <w:sig w:usb0="00000000" w:usb1="00000000" w:usb2="00000000" w:usb3="00000000" w:csb0="00000001" w:csb1="00000000"/>
  </w:font>
  <w:font w:name="Dutch801 Rm BT">
    <w:altName w:val="Times New Roman"/>
    <w:panose1 w:val="00000000000000000000"/>
    <w:charset w:val="00"/>
    <w:family w:val="roman"/>
    <w:pitch w:val="default"/>
    <w:sig w:usb0="00000000" w:usb1="00000000" w:usb2="00000000" w:usb3="00000000" w:csb0="0000001B" w:csb1="00000000"/>
  </w:font>
  <w:font w:name="华文新魏">
    <w:panose1 w:val="02010800040101010101"/>
    <w:charset w:val="86"/>
    <w:family w:val="auto"/>
    <w:pitch w:val="default"/>
    <w:sig w:usb0="00000001" w:usb1="080F0000" w:usb2="00000000" w:usb3="00000000" w:csb0="00040000" w:csb1="00000000"/>
  </w:font>
  <w:font w:name="细圆体">
    <w:altName w:val="黑体"/>
    <w:panose1 w:val="00000000000000000000"/>
    <w:charset w:val="86"/>
    <w:family w:val="swiss"/>
    <w:pitch w:val="default"/>
    <w:sig w:usb0="00000000" w:usb1="00000000" w:usb2="00000010" w:usb3="00000000" w:csb0="00040000" w:csb1="00000000"/>
  </w:font>
  <w:font w:name="Arial Narrow">
    <w:panose1 w:val="020B0606020202030204"/>
    <w:charset w:val="00"/>
    <w:family w:val="swiss"/>
    <w:pitch w:val="default"/>
    <w:sig w:usb0="00000287" w:usb1="00000800" w:usb2="00000000" w:usb3="00000000" w:csb0="2000009F" w:csb1="DFD70000"/>
  </w:font>
  <w:font w:name="文鼎中楷">
    <w:altName w:val="楷体_GB2312"/>
    <w:panose1 w:val="00000000000000000000"/>
    <w:charset w:val="88"/>
    <w:family w:val="auto"/>
    <w:pitch w:val="default"/>
    <w:sig w:usb0="00000000" w:usb1="00000000" w:usb2="00000010" w:usb3="00000000" w:csb0="00100000" w:csb1="00000000"/>
  </w:font>
  <w:font w:name="GEsans55">
    <w:altName w:val="Times New Roman"/>
    <w:panose1 w:val="00000000000000000000"/>
    <w:charset w:val="00"/>
    <w:family w:val="auto"/>
    <w:pitch w:val="default"/>
    <w:sig w:usb0="00000000" w:usb1="00000000" w:usb2="00000000" w:usb3="00000000" w:csb0="00000001" w:csb1="00000000"/>
  </w:font>
  <w:font w:name="长城仿宋">
    <w:altName w:val="黑体"/>
    <w:panose1 w:val="00000000000000000000"/>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华康宋体W7(P)">
    <w:altName w:val="宋体"/>
    <w:panose1 w:val="00000000000000000000"/>
    <w:charset w:val="86"/>
    <w:family w:val="roman"/>
    <w:pitch w:val="default"/>
    <w:sig w:usb0="00000000" w:usb1="00000000" w:usb2="00000010" w:usb3="00000000" w:csb0="00040000" w:csb1="00000000"/>
  </w:font>
  <w:font w:name="华文细黑">
    <w:panose1 w:val="02010600040101010101"/>
    <w:charset w:val="86"/>
    <w:family w:val="auto"/>
    <w:pitch w:val="default"/>
    <w:sig w:usb0="00000287" w:usb1="080F0000" w:usb2="00000000" w:usb3="00000000" w:csb0="0004009F" w:csb1="DFD70000"/>
  </w:font>
  <w:font w:name="New York">
    <w:altName w:val="Segoe Print"/>
    <w:panose1 w:val="02040503060506020304"/>
    <w:charset w:val="00"/>
    <w:family w:val="roman"/>
    <w:pitch w:val="default"/>
    <w:sig w:usb0="00000000" w:usb1="00000000" w:usb2="00000000" w:usb3="00000000" w:csb0="00000001" w:csb1="00000000"/>
  </w:font>
  <w:font w:name="BatangChe">
    <w:altName w:val="Malgun Gothic"/>
    <w:panose1 w:val="02030609000101010101"/>
    <w:charset w:val="81"/>
    <w:family w:val="modern"/>
    <w:pitch w:val="default"/>
    <w:sig w:usb0="00000000" w:usb1="00000000" w:usb2="00000030" w:usb3="00000000" w:csb0="0008009F" w:csb1="00000000"/>
  </w:font>
  <w:font w:name="Impact">
    <w:panose1 w:val="020B0806030902050204"/>
    <w:charset w:val="00"/>
    <w:family w:val="swiss"/>
    <w:pitch w:val="default"/>
    <w:sig w:usb0="00000287" w:usb1="00000000" w:usb2="00000000" w:usb3="00000000" w:csb0="2000009F" w:csb1="DFD70000"/>
  </w:font>
  <w:font w:name="华康黑体W7(P)">
    <w:altName w:val="黑体"/>
    <w:panose1 w:val="00000000000000000000"/>
    <w:charset w:val="86"/>
    <w:family w:val="swiss"/>
    <w:pitch w:val="default"/>
    <w:sig w:usb0="00000000" w:usb1="00000000" w:usb2="00000010" w:usb3="00000000" w:csb0="00040000" w:csb1="00000000"/>
  </w:font>
  <w:font w:name="한컴바탕">
    <w:altName w:val="Malgun Gothic"/>
    <w:panose1 w:val="00000000000000000000"/>
    <w:charset w:val="81"/>
    <w:family w:val="roman"/>
    <w:pitch w:val="default"/>
    <w:sig w:usb0="00000000" w:usb1="00000000" w:usb2="00000010" w:usb3="00000000" w:csb0="00080000" w:csb1="00000000"/>
  </w:font>
  <w:font w:name="华文楷体">
    <w:panose1 w:val="02010600040101010101"/>
    <w:charset w:val="86"/>
    <w:family w:val="auto"/>
    <w:pitch w:val="default"/>
    <w:sig w:usb0="00000287" w:usb1="080F0000" w:usb2="00000000" w:usb3="00000000" w:csb0="0004009F" w:csb1="DFD70000"/>
  </w:font>
  <w:font w:name="Sendnya">
    <w:altName w:val="Segoe Print"/>
    <w:panose1 w:val="00000400000000000000"/>
    <w:charset w:val="01"/>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altName w:val="黑体"/>
    <w:panose1 w:val="00000000000000000000"/>
    <w:charset w:val="86"/>
    <w:family w:val="auto"/>
    <w:pitch w:val="default"/>
    <w:sig w:usb0="00000000" w:usb1="00000000"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FFFFFF83"/>
    <w:lvl w:ilvl="0" w:tentative="0">
      <w:start w:val="1"/>
      <w:numFmt w:val="bullet"/>
      <w:pStyle w:val="1259"/>
      <w:lvlText w:val=""/>
      <w:lvlJc w:val="left"/>
      <w:pPr>
        <w:tabs>
          <w:tab w:val="left" w:pos="780"/>
        </w:tabs>
        <w:ind w:left="780" w:hanging="360"/>
      </w:pPr>
      <w:rPr>
        <w:rFonts w:hint="default" w:ascii="Wingdings" w:hAnsi="Wingdings"/>
      </w:rPr>
    </w:lvl>
  </w:abstractNum>
  <w:abstractNum w:abstractNumId="1">
    <w:nsid w:val="0000000C"/>
    <w:multiLevelType w:val="multilevel"/>
    <w:tmpl w:val="0000000C"/>
    <w:lvl w:ilvl="0" w:tentative="0">
      <w:start w:val="1"/>
      <w:numFmt w:val="decimal"/>
      <w:pStyle w:val="3189"/>
      <w:suff w:val="nothing"/>
      <w:lvlText w:val="示例%1："/>
      <w:lvlJc w:val="left"/>
      <w:pPr>
        <w:ind w:left="0" w:firstLine="397"/>
      </w:pPr>
      <w:rPr>
        <w:rFonts w:hint="eastAsia" w:ascii="黑体" w:hAnsi="Times New Roman" w:eastAsia="黑体"/>
        <w:sz w:val="18"/>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000000F"/>
    <w:multiLevelType w:val="singleLevel"/>
    <w:tmpl w:val="0000000F"/>
    <w:lvl w:ilvl="0" w:tentative="0">
      <w:start w:val="4"/>
      <w:numFmt w:val="chineseCounting"/>
      <w:pStyle w:val="1513"/>
      <w:suff w:val="nothing"/>
      <w:lvlText w:val="第%1章"/>
      <w:lvlJc w:val="left"/>
      <w:pPr>
        <w:ind w:left="0" w:firstLine="0"/>
      </w:pPr>
    </w:lvl>
  </w:abstractNum>
  <w:abstractNum w:abstractNumId="3">
    <w:nsid w:val="00000015"/>
    <w:multiLevelType w:val="multilevel"/>
    <w:tmpl w:val="00000015"/>
    <w:lvl w:ilvl="0" w:tentative="0">
      <w:start w:val="1"/>
      <w:numFmt w:val="upperLetter"/>
      <w:pStyle w:val="3459"/>
      <w:suff w:val="space"/>
      <w:lvlText w:val="%1"/>
      <w:lvlJc w:val="left"/>
      <w:pPr>
        <w:ind w:left="623" w:hanging="425"/>
      </w:pPr>
    </w:lvl>
    <w:lvl w:ilvl="1" w:tentative="0">
      <w:start w:val="1"/>
      <w:numFmt w:val="decimal"/>
      <w:pStyle w:val="1932"/>
      <w:suff w:val="nothing"/>
      <w:lvlText w:val="图%1.%2　"/>
      <w:lvlJc w:val="left"/>
      <w:pPr>
        <w:ind w:left="1190" w:hanging="567"/>
      </w:pPr>
      <w:rPr>
        <w:b w:val="0"/>
      </w:rPr>
    </w:lvl>
    <w:lvl w:ilvl="2" w:tentative="0">
      <w:start w:val="1"/>
      <w:numFmt w:val="decimal"/>
      <w:lvlText w:val="%1.%2.%3"/>
      <w:lvlJc w:val="left"/>
      <w:pPr>
        <w:tabs>
          <w:tab w:val="left" w:pos="1616"/>
        </w:tabs>
        <w:ind w:left="1616" w:hanging="567"/>
      </w:pPr>
    </w:lvl>
    <w:lvl w:ilvl="3" w:tentative="0">
      <w:start w:val="1"/>
      <w:numFmt w:val="decimal"/>
      <w:lvlText w:val="%1.%2.%3.%4"/>
      <w:lvlJc w:val="left"/>
      <w:pPr>
        <w:tabs>
          <w:tab w:val="left" w:pos="2914"/>
        </w:tabs>
        <w:ind w:left="2182" w:hanging="708"/>
      </w:pPr>
    </w:lvl>
    <w:lvl w:ilvl="4" w:tentative="0">
      <w:start w:val="1"/>
      <w:numFmt w:val="decimal"/>
      <w:lvlText w:val="%1.%2.%3.%4.%5"/>
      <w:lvlJc w:val="left"/>
      <w:pPr>
        <w:tabs>
          <w:tab w:val="left" w:pos="3699"/>
        </w:tabs>
        <w:ind w:left="2749" w:hanging="850"/>
      </w:pPr>
    </w:lvl>
    <w:lvl w:ilvl="5" w:tentative="0">
      <w:start w:val="1"/>
      <w:numFmt w:val="decimal"/>
      <w:lvlText w:val="%1.%2.%3.%4.%5.%6"/>
      <w:lvlJc w:val="left"/>
      <w:pPr>
        <w:tabs>
          <w:tab w:val="left" w:pos="4484"/>
        </w:tabs>
        <w:ind w:left="3458" w:hanging="1134"/>
      </w:pPr>
    </w:lvl>
    <w:lvl w:ilvl="6" w:tentative="0">
      <w:start w:val="1"/>
      <w:numFmt w:val="decimal"/>
      <w:lvlText w:val="%1.%2.%3.%4.%5.%6.%7"/>
      <w:lvlJc w:val="left"/>
      <w:pPr>
        <w:tabs>
          <w:tab w:val="left" w:pos="5269"/>
        </w:tabs>
        <w:ind w:left="4025" w:hanging="1276"/>
      </w:pPr>
    </w:lvl>
    <w:lvl w:ilvl="7" w:tentative="0">
      <w:start w:val="1"/>
      <w:numFmt w:val="decimal"/>
      <w:lvlText w:val="%1.%2.%3.%4.%5.%6.%7.%8"/>
      <w:lvlJc w:val="left"/>
      <w:pPr>
        <w:tabs>
          <w:tab w:val="left" w:pos="6054"/>
        </w:tabs>
        <w:ind w:left="4592" w:hanging="1418"/>
      </w:pPr>
    </w:lvl>
    <w:lvl w:ilvl="8" w:tentative="0">
      <w:start w:val="1"/>
      <w:numFmt w:val="decimal"/>
      <w:lvlText w:val="%1.%2.%3.%4.%5.%6.%7.%8.%9"/>
      <w:lvlJc w:val="left"/>
      <w:pPr>
        <w:tabs>
          <w:tab w:val="left" w:pos="6840"/>
        </w:tabs>
        <w:ind w:left="5300" w:hanging="1700"/>
      </w:pPr>
    </w:lvl>
  </w:abstractNum>
  <w:abstractNum w:abstractNumId="4">
    <w:nsid w:val="00000025"/>
    <w:multiLevelType w:val="multilevel"/>
    <w:tmpl w:val="00000025"/>
    <w:lvl w:ilvl="0" w:tentative="0">
      <w:start w:val="1"/>
      <w:numFmt w:val="decimal"/>
      <w:pStyle w:val="2313"/>
      <w:suff w:val="nothing"/>
      <w:lvlText w:val="注%1："/>
      <w:lvlJc w:val="left"/>
      <w:pPr>
        <w:ind w:left="811" w:hanging="448"/>
      </w:pPr>
      <w:rPr>
        <w:rFonts w:hint="eastAsia" w:ascii="黑体" w:hAnsi="Times New Roman" w:eastAsia="黑体"/>
        <w:b w:val="0"/>
        <w:i w:val="0"/>
        <w:sz w:val="18"/>
        <w:szCs w:val="18"/>
        <w:vertAlign w:val="baseline"/>
      </w:rPr>
    </w:lvl>
    <w:lvl w:ilvl="1" w:tentative="0">
      <w:start w:val="1"/>
      <w:numFmt w:val="lowerLetter"/>
      <w:lvlText w:val="%2)"/>
      <w:lvlJc w:val="left"/>
      <w:pPr>
        <w:tabs>
          <w:tab w:val="left" w:pos="180"/>
        </w:tabs>
        <w:ind w:left="1172" w:hanging="629"/>
      </w:pPr>
      <w:rPr>
        <w:vertAlign w:val="baseline"/>
      </w:rPr>
    </w:lvl>
    <w:lvl w:ilvl="2" w:tentative="0">
      <w:start w:val="1"/>
      <w:numFmt w:val="lowerRoman"/>
      <w:lvlText w:val="%3."/>
      <w:lvlJc w:val="right"/>
      <w:pPr>
        <w:tabs>
          <w:tab w:val="left" w:pos="180"/>
        </w:tabs>
        <w:ind w:left="1172" w:hanging="629"/>
      </w:pPr>
      <w:rPr>
        <w:vertAlign w:val="baseline"/>
      </w:rPr>
    </w:lvl>
    <w:lvl w:ilvl="3" w:tentative="0">
      <w:start w:val="1"/>
      <w:numFmt w:val="decimal"/>
      <w:lvlText w:val="%4."/>
      <w:lvlJc w:val="left"/>
      <w:pPr>
        <w:tabs>
          <w:tab w:val="left" w:pos="180"/>
        </w:tabs>
        <w:ind w:left="1172" w:hanging="629"/>
      </w:pPr>
      <w:rPr>
        <w:vertAlign w:val="baseline"/>
      </w:rPr>
    </w:lvl>
    <w:lvl w:ilvl="4" w:tentative="0">
      <w:start w:val="1"/>
      <w:numFmt w:val="lowerLetter"/>
      <w:pStyle w:val="2465"/>
      <w:lvlText w:val="%5)"/>
      <w:lvlJc w:val="left"/>
      <w:pPr>
        <w:tabs>
          <w:tab w:val="left" w:pos="180"/>
        </w:tabs>
        <w:ind w:left="1172" w:hanging="629"/>
      </w:pPr>
      <w:rPr>
        <w:vertAlign w:val="baseline"/>
      </w:rPr>
    </w:lvl>
    <w:lvl w:ilvl="5" w:tentative="0">
      <w:start w:val="1"/>
      <w:numFmt w:val="lowerRoman"/>
      <w:lvlText w:val="%6."/>
      <w:lvlJc w:val="right"/>
      <w:pPr>
        <w:tabs>
          <w:tab w:val="left" w:pos="180"/>
        </w:tabs>
        <w:ind w:left="1172" w:hanging="629"/>
      </w:pPr>
      <w:rPr>
        <w:vertAlign w:val="baseline"/>
      </w:rPr>
    </w:lvl>
    <w:lvl w:ilvl="6" w:tentative="0">
      <w:start w:val="1"/>
      <w:numFmt w:val="decimal"/>
      <w:lvlText w:val="%7."/>
      <w:lvlJc w:val="left"/>
      <w:pPr>
        <w:tabs>
          <w:tab w:val="left" w:pos="180"/>
        </w:tabs>
        <w:ind w:left="1172" w:hanging="629"/>
      </w:pPr>
      <w:rPr>
        <w:vertAlign w:val="baseline"/>
      </w:rPr>
    </w:lvl>
    <w:lvl w:ilvl="7" w:tentative="0">
      <w:start w:val="1"/>
      <w:numFmt w:val="lowerLetter"/>
      <w:lvlText w:val="%8)"/>
      <w:lvlJc w:val="left"/>
      <w:pPr>
        <w:tabs>
          <w:tab w:val="left" w:pos="180"/>
        </w:tabs>
        <w:ind w:left="1172" w:hanging="629"/>
      </w:pPr>
      <w:rPr>
        <w:vertAlign w:val="baseline"/>
      </w:rPr>
    </w:lvl>
    <w:lvl w:ilvl="8" w:tentative="0">
      <w:start w:val="1"/>
      <w:numFmt w:val="lowerRoman"/>
      <w:lvlText w:val="%9."/>
      <w:lvlJc w:val="right"/>
      <w:pPr>
        <w:tabs>
          <w:tab w:val="left" w:pos="180"/>
        </w:tabs>
        <w:ind w:left="1172" w:hanging="629"/>
      </w:pPr>
      <w:rPr>
        <w:vertAlign w:val="baseline"/>
      </w:rPr>
    </w:lvl>
  </w:abstractNum>
  <w:abstractNum w:abstractNumId="5">
    <w:nsid w:val="00000029"/>
    <w:multiLevelType w:val="singleLevel"/>
    <w:tmpl w:val="00000029"/>
    <w:lvl w:ilvl="0" w:tentative="0">
      <w:start w:val="10"/>
      <w:numFmt w:val="decimal"/>
      <w:pStyle w:val="3333"/>
      <w:lvlText w:val="%1)"/>
      <w:legacy w:legacy="1" w:legacySpace="0" w:legacyIndent="360"/>
      <w:lvlJc w:val="left"/>
      <w:pPr>
        <w:ind w:left="0" w:firstLine="0"/>
      </w:pPr>
      <w:rPr>
        <w:rFonts w:hint="default" w:ascii="Times New Roman" w:hAnsi="Times New Roman" w:cs="Times New Roman"/>
      </w:rPr>
    </w:lvl>
  </w:abstractNum>
  <w:abstractNum w:abstractNumId="6">
    <w:nsid w:val="0000002C"/>
    <w:multiLevelType w:val="multilevel"/>
    <w:tmpl w:val="0000002C"/>
    <w:lvl w:ilvl="0" w:tentative="0">
      <w:start w:val="1"/>
      <w:numFmt w:val="lowerLetter"/>
      <w:pStyle w:val="1789"/>
      <w:lvlText w:val="%1)"/>
      <w:lvlJc w:val="left"/>
      <w:pPr>
        <w:tabs>
          <w:tab w:val="left" w:pos="839"/>
        </w:tabs>
        <w:ind w:left="839" w:hanging="419"/>
      </w:pPr>
      <w:rPr>
        <w:rFonts w:hint="eastAsia" w:ascii="宋体" w:hAnsi="Times New Roman" w:eastAsia="宋体"/>
        <w:b w:val="0"/>
        <w:i w:val="0"/>
        <w:sz w:val="21"/>
      </w:rPr>
    </w:lvl>
    <w:lvl w:ilvl="1" w:tentative="0">
      <w:start w:val="1"/>
      <w:numFmt w:val="decimal"/>
      <w:pStyle w:val="1237"/>
      <w:lvlText w:val="%2)"/>
      <w:lvlJc w:val="left"/>
      <w:pPr>
        <w:tabs>
          <w:tab w:val="left" w:pos="840"/>
        </w:tabs>
        <w:ind w:left="839" w:hanging="419"/>
      </w:pPr>
      <w:rPr>
        <w:rFonts w:hint="eastAsia" w:ascii="宋体" w:hAnsi="Times New Roman" w:eastAsia="宋体"/>
        <w:b w:val="0"/>
        <w:i w:val="0"/>
        <w:sz w:val="21"/>
      </w:rPr>
    </w:lvl>
    <w:lvl w:ilvl="2" w:tentative="0">
      <w:start w:val="1"/>
      <w:numFmt w:val="lowerRoman"/>
      <w:lvlText w:val="%3."/>
      <w:lvlJc w:val="right"/>
      <w:pPr>
        <w:tabs>
          <w:tab w:val="left" w:pos="1260"/>
        </w:tabs>
        <w:ind w:left="1259" w:hanging="419"/>
      </w:pPr>
    </w:lvl>
    <w:lvl w:ilvl="3" w:tentative="0">
      <w:start w:val="1"/>
      <w:numFmt w:val="decimal"/>
      <w:lvlText w:val="%4."/>
      <w:lvlJc w:val="left"/>
      <w:pPr>
        <w:tabs>
          <w:tab w:val="left" w:pos="1680"/>
        </w:tabs>
        <w:ind w:left="1679" w:hanging="419"/>
      </w:pPr>
    </w:lvl>
    <w:lvl w:ilvl="4" w:tentative="0">
      <w:start w:val="1"/>
      <w:numFmt w:val="lowerLetter"/>
      <w:lvlText w:val="%5)"/>
      <w:lvlJc w:val="left"/>
      <w:pPr>
        <w:tabs>
          <w:tab w:val="left" w:pos="2100"/>
        </w:tabs>
        <w:ind w:left="2099" w:hanging="419"/>
      </w:pPr>
    </w:lvl>
    <w:lvl w:ilvl="5" w:tentative="0">
      <w:start w:val="1"/>
      <w:numFmt w:val="lowerRoman"/>
      <w:lvlText w:val="%6."/>
      <w:lvlJc w:val="right"/>
      <w:pPr>
        <w:tabs>
          <w:tab w:val="left" w:pos="2520"/>
        </w:tabs>
        <w:ind w:left="2519" w:hanging="419"/>
      </w:pPr>
    </w:lvl>
    <w:lvl w:ilvl="6" w:tentative="0">
      <w:start w:val="1"/>
      <w:numFmt w:val="decimal"/>
      <w:lvlText w:val="%7."/>
      <w:lvlJc w:val="left"/>
      <w:pPr>
        <w:tabs>
          <w:tab w:val="left" w:pos="2940"/>
        </w:tabs>
        <w:ind w:left="2939" w:hanging="419"/>
      </w:pPr>
    </w:lvl>
    <w:lvl w:ilvl="7" w:tentative="0">
      <w:start w:val="1"/>
      <w:numFmt w:val="lowerLetter"/>
      <w:lvlText w:val="%8)"/>
      <w:lvlJc w:val="left"/>
      <w:pPr>
        <w:tabs>
          <w:tab w:val="left" w:pos="3360"/>
        </w:tabs>
        <w:ind w:left="3359" w:hanging="419"/>
      </w:pPr>
    </w:lvl>
    <w:lvl w:ilvl="8" w:tentative="0">
      <w:start w:val="1"/>
      <w:numFmt w:val="lowerRoman"/>
      <w:lvlText w:val="%9."/>
      <w:lvlJc w:val="right"/>
      <w:pPr>
        <w:tabs>
          <w:tab w:val="left" w:pos="3780"/>
        </w:tabs>
        <w:ind w:left="3779" w:hanging="419"/>
      </w:pPr>
    </w:lvl>
  </w:abstractNum>
  <w:abstractNum w:abstractNumId="7">
    <w:nsid w:val="0000002D"/>
    <w:multiLevelType w:val="singleLevel"/>
    <w:tmpl w:val="0000002D"/>
    <w:lvl w:ilvl="0" w:tentative="0">
      <w:start w:val="4"/>
      <w:numFmt w:val="upperLetter"/>
      <w:pStyle w:val="2164"/>
      <w:lvlText w:val="%1"/>
      <w:legacy w:legacy="1" w:legacySpace="0" w:legacyIndent="360"/>
      <w:lvlJc w:val="left"/>
      <w:pPr>
        <w:ind w:left="0" w:firstLine="0"/>
      </w:pPr>
      <w:rPr>
        <w:rFonts w:hint="eastAsia" w:ascii="宋体" w:hAnsi="宋体" w:eastAsia="宋体"/>
      </w:rPr>
    </w:lvl>
  </w:abstractNum>
  <w:abstractNum w:abstractNumId="8">
    <w:nsid w:val="00000030"/>
    <w:multiLevelType w:val="singleLevel"/>
    <w:tmpl w:val="00000030"/>
    <w:lvl w:ilvl="0" w:tentative="0">
      <w:start w:val="1"/>
      <w:numFmt w:val="lowerRoman"/>
      <w:pStyle w:val="3329"/>
      <w:lvlText w:val="%1)"/>
      <w:lvlJc w:val="left"/>
      <w:pPr>
        <w:tabs>
          <w:tab w:val="left" w:pos="1741"/>
        </w:tabs>
        <w:ind w:left="1474" w:hanging="453"/>
      </w:pPr>
    </w:lvl>
  </w:abstractNum>
  <w:abstractNum w:abstractNumId="9">
    <w:nsid w:val="00000036"/>
    <w:multiLevelType w:val="multilevel"/>
    <w:tmpl w:val="00000036"/>
    <w:lvl w:ilvl="0" w:tentative="0">
      <w:start w:val="1"/>
      <w:numFmt w:val="upperLetter"/>
      <w:pStyle w:val="2854"/>
      <w:lvlText w:val="%1"/>
      <w:lvlJc w:val="left"/>
      <w:pPr>
        <w:tabs>
          <w:tab w:val="left" w:pos="0"/>
        </w:tabs>
        <w:ind w:left="0" w:hanging="425"/>
      </w:pPr>
    </w:lvl>
    <w:lvl w:ilvl="1" w:tentative="0">
      <w:start w:val="1"/>
      <w:numFmt w:val="decimal"/>
      <w:pStyle w:val="3225"/>
      <w:suff w:val="nothing"/>
      <w:lvlText w:val="表%1.%2　"/>
      <w:lvlJc w:val="left"/>
      <w:pPr>
        <w:ind w:left="567" w:hanging="567"/>
      </w:pPr>
    </w:lvl>
    <w:lvl w:ilvl="2" w:tentative="0">
      <w:start w:val="1"/>
      <w:numFmt w:val="decimal"/>
      <w:lvlText w:val="%1.%2.%3"/>
      <w:lvlJc w:val="left"/>
      <w:pPr>
        <w:tabs>
          <w:tab w:val="left" w:pos="993"/>
        </w:tabs>
        <w:ind w:left="993" w:hanging="567"/>
      </w:pPr>
    </w:lvl>
    <w:lvl w:ilvl="3" w:tentative="0">
      <w:start w:val="1"/>
      <w:numFmt w:val="decimal"/>
      <w:lvlText w:val="%1.%2.%3.%4"/>
      <w:lvlJc w:val="left"/>
      <w:pPr>
        <w:tabs>
          <w:tab w:val="left" w:pos="2291"/>
        </w:tabs>
        <w:ind w:left="1559" w:hanging="708"/>
      </w:pPr>
    </w:lvl>
    <w:lvl w:ilvl="4" w:tentative="0">
      <w:start w:val="1"/>
      <w:numFmt w:val="decimal"/>
      <w:lvlText w:val="%1.%2.%3.%4.%5"/>
      <w:lvlJc w:val="left"/>
      <w:pPr>
        <w:tabs>
          <w:tab w:val="left" w:pos="3076"/>
        </w:tabs>
        <w:ind w:left="2126" w:hanging="850"/>
      </w:pPr>
    </w:lvl>
    <w:lvl w:ilvl="5" w:tentative="0">
      <w:start w:val="1"/>
      <w:numFmt w:val="decimal"/>
      <w:lvlText w:val="%1.%2.%3.%4.%5.%6"/>
      <w:lvlJc w:val="left"/>
      <w:pPr>
        <w:tabs>
          <w:tab w:val="left" w:pos="3861"/>
        </w:tabs>
        <w:ind w:left="2835" w:hanging="1134"/>
      </w:pPr>
    </w:lvl>
    <w:lvl w:ilvl="6" w:tentative="0">
      <w:start w:val="1"/>
      <w:numFmt w:val="decimal"/>
      <w:lvlText w:val="%1.%2.%3.%4.%5.%6.%7"/>
      <w:lvlJc w:val="left"/>
      <w:pPr>
        <w:tabs>
          <w:tab w:val="left" w:pos="4646"/>
        </w:tabs>
        <w:ind w:left="3402" w:hanging="1276"/>
      </w:pPr>
    </w:lvl>
    <w:lvl w:ilvl="7" w:tentative="0">
      <w:start w:val="1"/>
      <w:numFmt w:val="decimal"/>
      <w:lvlText w:val="%1.%2.%3.%4.%5.%6.%7.%8"/>
      <w:lvlJc w:val="left"/>
      <w:pPr>
        <w:tabs>
          <w:tab w:val="left" w:pos="5431"/>
        </w:tabs>
        <w:ind w:left="3969" w:hanging="1418"/>
      </w:pPr>
    </w:lvl>
    <w:lvl w:ilvl="8" w:tentative="0">
      <w:start w:val="1"/>
      <w:numFmt w:val="decimal"/>
      <w:lvlText w:val="%1.%2.%3.%4.%5.%6.%7.%8.%9"/>
      <w:lvlJc w:val="left"/>
      <w:pPr>
        <w:tabs>
          <w:tab w:val="left" w:pos="6217"/>
        </w:tabs>
        <w:ind w:left="4677" w:hanging="1700"/>
      </w:pPr>
    </w:lvl>
  </w:abstractNum>
  <w:abstractNum w:abstractNumId="10">
    <w:nsid w:val="0000003C"/>
    <w:multiLevelType w:val="multilevel"/>
    <w:tmpl w:val="0000003C"/>
    <w:lvl w:ilvl="0" w:tentative="0">
      <w:start w:val="1"/>
      <w:numFmt w:val="upperLetter"/>
      <w:pStyle w:val="3163"/>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335"/>
      <w:suff w:val="nothing"/>
      <w:lvlText w:val="%1.%2　"/>
      <w:lvlJc w:val="left"/>
      <w:pPr>
        <w:ind w:left="0" w:firstLine="0"/>
      </w:pPr>
      <w:rPr>
        <w:rFonts w:hint="eastAsia" w:ascii="黑体" w:hAnsi="Times New Roman" w:eastAsia="黑体"/>
        <w:b w:val="0"/>
        <w:i w:val="0"/>
        <w:spacing w:val="0"/>
        <w:w w:val="100"/>
        <w:kern w:val="21"/>
        <w:sz w:val="21"/>
      </w:rPr>
    </w:lvl>
    <w:lvl w:ilvl="2" w:tentative="0">
      <w:start w:val="1"/>
      <w:numFmt w:val="decimal"/>
      <w:pStyle w:val="1334"/>
      <w:suff w:val="nothing"/>
      <w:lvlText w:val="%1.%2.%3　"/>
      <w:lvlJc w:val="left"/>
      <w:pPr>
        <w:ind w:left="0" w:firstLine="0"/>
      </w:pPr>
      <w:rPr>
        <w:rFonts w:hint="eastAsia" w:ascii="黑体" w:hAnsi="Times New Roman" w:eastAsia="黑体"/>
        <w:b w:val="0"/>
        <w:i w:val="0"/>
        <w:sz w:val="21"/>
      </w:rPr>
    </w:lvl>
    <w:lvl w:ilvl="3" w:tentative="0">
      <w:start w:val="1"/>
      <w:numFmt w:val="decimal"/>
      <w:pStyle w:val="1307"/>
      <w:suff w:val="nothing"/>
      <w:lvlText w:val="%1.%2.%3.%4　"/>
      <w:lvlJc w:val="left"/>
      <w:pPr>
        <w:ind w:left="0" w:firstLine="0"/>
      </w:pPr>
      <w:rPr>
        <w:rFonts w:hint="eastAsia" w:ascii="黑体" w:hAnsi="Times New Roman" w:eastAsia="黑体"/>
        <w:b w:val="0"/>
        <w:i w:val="0"/>
        <w:sz w:val="21"/>
      </w:rPr>
    </w:lvl>
    <w:lvl w:ilvl="4" w:tentative="0">
      <w:start w:val="1"/>
      <w:numFmt w:val="decimal"/>
      <w:pStyle w:val="1391"/>
      <w:suff w:val="nothing"/>
      <w:lvlText w:val="%1.%2.%3.%4.%5　"/>
      <w:lvlJc w:val="left"/>
      <w:pPr>
        <w:ind w:left="0" w:firstLine="0"/>
      </w:pPr>
      <w:rPr>
        <w:rFonts w:hint="eastAsia" w:ascii="黑体" w:hAnsi="Times New Roman" w:eastAsia="黑体"/>
        <w:b w:val="0"/>
        <w:i w:val="0"/>
        <w:sz w:val="21"/>
      </w:rPr>
    </w:lvl>
    <w:lvl w:ilvl="5" w:tentative="0">
      <w:start w:val="1"/>
      <w:numFmt w:val="decimal"/>
      <w:pStyle w:val="1390"/>
      <w:suff w:val="nothing"/>
      <w:lvlText w:val="%1.%2.%3.%4.%5.%6　"/>
      <w:lvlJc w:val="left"/>
      <w:pPr>
        <w:ind w:left="0" w:firstLine="0"/>
      </w:pPr>
      <w:rPr>
        <w:rFonts w:hint="eastAsia" w:ascii="黑体" w:hAnsi="Times New Roman" w:eastAsia="黑体"/>
        <w:b w:val="0"/>
        <w:i w:val="0"/>
        <w:sz w:val="21"/>
      </w:rPr>
    </w:lvl>
    <w:lvl w:ilvl="6" w:tentative="0">
      <w:start w:val="1"/>
      <w:numFmt w:val="decimal"/>
      <w:pStyle w:val="2110"/>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1">
    <w:nsid w:val="0000003E"/>
    <w:multiLevelType w:val="multilevel"/>
    <w:tmpl w:val="0000003E"/>
    <w:lvl w:ilvl="0" w:tentative="0">
      <w:start w:val="1"/>
      <w:numFmt w:val="decimal"/>
      <w:pStyle w:val="2030"/>
      <w:suff w:val="nothing"/>
      <w:lvlText w:val="图%1　"/>
      <w:lvlJc w:val="left"/>
      <w:pPr>
        <w:ind w:left="2128" w:firstLine="0"/>
      </w:pPr>
      <w:rPr>
        <w:rFonts w:hint="eastAsia" w:ascii="黑体" w:hAnsi="Times New Roman" w:eastAsia="黑体"/>
        <w:b w:val="0"/>
        <w:i w:val="0"/>
        <w:sz w:val="21"/>
      </w:rPr>
    </w:lvl>
    <w:lvl w:ilvl="1" w:tentative="0">
      <w:start w:val="1"/>
      <w:numFmt w:val="decimal"/>
      <w:suff w:val="nothing"/>
      <w:lvlText w:val="%1%2　"/>
      <w:lvlJc w:val="left"/>
      <w:pPr>
        <w:ind w:left="2128" w:firstLine="0"/>
      </w:pPr>
      <w:rPr>
        <w:rFonts w:hint="default" w:ascii="Times New Roman" w:hAnsi="Times New Roman" w:eastAsia="黑体" w:cs="Times New Roman"/>
        <w:b w:val="0"/>
        <w:i w:val="0"/>
        <w:sz w:val="21"/>
      </w:rPr>
    </w:lvl>
    <w:lvl w:ilvl="2" w:tentative="0">
      <w:start w:val="1"/>
      <w:numFmt w:val="decimal"/>
      <w:suff w:val="nothing"/>
      <w:lvlText w:val="%1%2.%3　"/>
      <w:lvlJc w:val="left"/>
      <w:pPr>
        <w:ind w:left="2128" w:firstLine="0"/>
      </w:pPr>
      <w:rPr>
        <w:rFonts w:hint="default" w:ascii="Times New Roman" w:hAnsi="Times New Roman" w:eastAsia="黑体" w:cs="Times New Roman"/>
        <w:b w:val="0"/>
        <w:i w:val="0"/>
        <w:sz w:val="21"/>
      </w:rPr>
    </w:lvl>
    <w:lvl w:ilvl="3" w:tentative="0">
      <w:start w:val="1"/>
      <w:numFmt w:val="decimal"/>
      <w:suff w:val="nothing"/>
      <w:lvlText w:val="%1%2.%3.%4　"/>
      <w:lvlJc w:val="left"/>
      <w:pPr>
        <w:ind w:left="2128" w:firstLine="0"/>
      </w:pPr>
      <w:rPr>
        <w:rFonts w:hint="default" w:ascii="Times New Roman" w:hAnsi="Times New Roman" w:eastAsia="黑体" w:cs="Times New Roman"/>
        <w:b w:val="0"/>
        <w:i w:val="0"/>
        <w:sz w:val="21"/>
      </w:rPr>
    </w:lvl>
    <w:lvl w:ilvl="4" w:tentative="0">
      <w:start w:val="1"/>
      <w:numFmt w:val="decimal"/>
      <w:suff w:val="nothing"/>
      <w:lvlText w:val="%1%2.%3.%4.%5　"/>
      <w:lvlJc w:val="left"/>
      <w:pPr>
        <w:ind w:left="2128" w:firstLine="0"/>
      </w:pPr>
      <w:rPr>
        <w:rFonts w:hint="default" w:ascii="Times New Roman" w:hAnsi="Times New Roman" w:eastAsia="黑体" w:cs="Times New Roman"/>
        <w:b w:val="0"/>
        <w:i w:val="0"/>
        <w:sz w:val="21"/>
      </w:rPr>
    </w:lvl>
    <w:lvl w:ilvl="5" w:tentative="0">
      <w:start w:val="1"/>
      <w:numFmt w:val="decimal"/>
      <w:suff w:val="nothing"/>
      <w:lvlText w:val="%1%2.%3.%4.%5.%6　"/>
      <w:lvlJc w:val="left"/>
      <w:pPr>
        <w:ind w:left="2128" w:firstLine="0"/>
      </w:pPr>
      <w:rPr>
        <w:rFonts w:hint="default" w:ascii="Times New Roman" w:hAnsi="Times New Roman" w:eastAsia="黑体" w:cs="Times New Roman"/>
        <w:b w:val="0"/>
        <w:i w:val="0"/>
        <w:sz w:val="21"/>
      </w:rPr>
    </w:lvl>
    <w:lvl w:ilvl="6" w:tentative="0">
      <w:start w:val="1"/>
      <w:numFmt w:val="decimal"/>
      <w:suff w:val="nothing"/>
      <w:lvlText w:val="%1%2.%3.%4.%5.%6.%7　"/>
      <w:lvlJc w:val="left"/>
      <w:pPr>
        <w:ind w:left="2128" w:firstLine="0"/>
      </w:pPr>
      <w:rPr>
        <w:rFonts w:hint="default" w:ascii="Times New Roman" w:hAnsi="Times New Roman" w:eastAsia="黑体" w:cs="Times New Roman"/>
        <w:b w:val="0"/>
        <w:i w:val="0"/>
        <w:sz w:val="21"/>
      </w:rPr>
    </w:lvl>
    <w:lvl w:ilvl="7" w:tentative="0">
      <w:start w:val="1"/>
      <w:numFmt w:val="decimal"/>
      <w:lvlText w:val="%1.%2.%3.%4.%5.%6.%7.%8"/>
      <w:lvlJc w:val="left"/>
      <w:pPr>
        <w:tabs>
          <w:tab w:val="left" w:pos="6479"/>
        </w:tabs>
        <w:ind w:left="6097" w:hanging="1418"/>
      </w:pPr>
    </w:lvl>
    <w:lvl w:ilvl="8" w:tentative="0">
      <w:start w:val="1"/>
      <w:numFmt w:val="decimal"/>
      <w:lvlText w:val="%1.%2.%3.%4.%5.%6.%7.%8.%9"/>
      <w:lvlJc w:val="left"/>
      <w:pPr>
        <w:tabs>
          <w:tab w:val="left" w:pos="6905"/>
        </w:tabs>
        <w:ind w:left="6805" w:hanging="1700"/>
      </w:pPr>
    </w:lvl>
  </w:abstractNum>
  <w:abstractNum w:abstractNumId="12">
    <w:nsid w:val="0000003F"/>
    <w:multiLevelType w:val="singleLevel"/>
    <w:tmpl w:val="0000003F"/>
    <w:lvl w:ilvl="0" w:tentative="0">
      <w:start w:val="4"/>
      <w:numFmt w:val="decimal"/>
      <w:pStyle w:val="934"/>
      <w:lvlText w:val="%1"/>
      <w:legacy w:legacy="1" w:legacySpace="0" w:legacyIndent="360"/>
      <w:lvlJc w:val="left"/>
      <w:pPr>
        <w:ind w:left="0" w:firstLine="0"/>
      </w:pPr>
      <w:rPr>
        <w:rFonts w:hint="default" w:ascii="Times New Roman" w:hAnsi="Times New Roman" w:cs="Times New Roman"/>
      </w:rPr>
    </w:lvl>
  </w:abstractNum>
  <w:abstractNum w:abstractNumId="13">
    <w:nsid w:val="01D0253D"/>
    <w:multiLevelType w:val="multilevel"/>
    <w:tmpl w:val="01D0253D"/>
    <w:lvl w:ilvl="0" w:tentative="0">
      <w:start w:val="1"/>
      <w:numFmt w:val="decimal"/>
      <w:pStyle w:val="1209"/>
      <w:lvlText w:val="%1."/>
      <w:lvlJc w:val="left"/>
      <w:pPr>
        <w:ind w:left="425" w:hanging="425"/>
      </w:pPr>
      <w:rPr>
        <w:rFonts w:hint="eastAsia"/>
      </w:rPr>
    </w:lvl>
    <w:lvl w:ilvl="1" w:tentative="0">
      <w:start w:val="1"/>
      <w:numFmt w:val="decimal"/>
      <w:pStyle w:val="1395"/>
      <w:lvlText w:val="%1.%2."/>
      <w:lvlJc w:val="left"/>
      <w:pPr>
        <w:ind w:left="567" w:hanging="567"/>
      </w:pPr>
      <w:rPr>
        <w:rFonts w:hint="eastAsia"/>
      </w:rPr>
    </w:lvl>
    <w:lvl w:ilvl="2" w:tentative="0">
      <w:start w:val="1"/>
      <w:numFmt w:val="decimal"/>
      <w:pStyle w:val="2244"/>
      <w:lvlText w:val="%3)"/>
      <w:lvlJc w:val="right"/>
      <w:pPr>
        <w:ind w:left="709" w:hanging="709"/>
      </w:pPr>
      <w:rPr>
        <w:rFonts w:hint="eastAsia"/>
      </w:rPr>
    </w:lvl>
    <w:lvl w:ilvl="3" w:tentative="0">
      <w:start w:val="1"/>
      <w:numFmt w:val="decimal"/>
      <w:pStyle w:val="1692"/>
      <w:lvlText w:val="%1.%2.%3.%4."/>
      <w:lvlJc w:val="left"/>
      <w:pPr>
        <w:ind w:left="851" w:hanging="851"/>
      </w:pPr>
      <w:rPr>
        <w:rFonts w:hint="eastAsia"/>
      </w:rPr>
    </w:lvl>
    <w:lvl w:ilvl="4" w:tentative="0">
      <w:start w:val="1"/>
      <w:numFmt w:val="decimal"/>
      <w:pStyle w:val="3162"/>
      <w:lvlText w:val="%1.%2.%3.%4.%5."/>
      <w:lvlJc w:val="left"/>
      <w:pPr>
        <w:ind w:left="992" w:hanging="992"/>
      </w:pPr>
      <w:rPr>
        <w:rFonts w:hint="eastAsia"/>
      </w:rPr>
    </w:lvl>
    <w:lvl w:ilvl="5" w:tentative="0">
      <w:start w:val="1"/>
      <w:numFmt w:val="decimal"/>
      <w:pStyle w:val="3298"/>
      <w:lvlText w:val="%1.%2.%3.%4.%5.%6."/>
      <w:lvlJc w:val="left"/>
      <w:pPr>
        <w:ind w:left="1134" w:hanging="1134"/>
      </w:pPr>
      <w:rPr>
        <w:rFonts w:hint="eastAsia"/>
      </w:rPr>
    </w:lvl>
    <w:lvl w:ilvl="6" w:tentative="0">
      <w:start w:val="1"/>
      <w:numFmt w:val="decimal"/>
      <w:pStyle w:val="3492"/>
      <w:lvlText w:val="%1.%2.%3.%4.%5.%6.%7."/>
      <w:lvlJc w:val="left"/>
      <w:pPr>
        <w:ind w:left="1276" w:hanging="1276"/>
      </w:pPr>
      <w:rPr>
        <w:rFonts w:hint="eastAsia"/>
      </w:rPr>
    </w:lvl>
    <w:lvl w:ilvl="7" w:tentative="0">
      <w:start w:val="1"/>
      <w:numFmt w:val="decimal"/>
      <w:pStyle w:val="1388"/>
      <w:lvlText w:val="%1.%2.%3.%4.%5.%6.%7.%8."/>
      <w:lvlJc w:val="left"/>
      <w:pPr>
        <w:ind w:left="1418" w:hanging="1418"/>
      </w:pPr>
      <w:rPr>
        <w:rFonts w:hint="eastAsia"/>
      </w:rPr>
    </w:lvl>
    <w:lvl w:ilvl="8" w:tentative="0">
      <w:start w:val="1"/>
      <w:numFmt w:val="decimal"/>
      <w:pStyle w:val="3625"/>
      <w:lvlText w:val="%1.%2.%3.%4.%5.%6.%7.%8.%9."/>
      <w:lvlJc w:val="left"/>
      <w:pPr>
        <w:ind w:left="1559" w:hanging="1559"/>
      </w:pPr>
      <w:rPr>
        <w:rFonts w:hint="eastAsia"/>
      </w:rPr>
    </w:lvl>
  </w:abstractNum>
  <w:abstractNum w:abstractNumId="14">
    <w:nsid w:val="1A892BFB"/>
    <w:multiLevelType w:val="multilevel"/>
    <w:tmpl w:val="1A892BFB"/>
    <w:lvl w:ilvl="0" w:tentative="0">
      <w:start w:val="1"/>
      <w:numFmt w:val="decimal"/>
      <w:lvlText w:val="（%1）"/>
      <w:lvlJc w:val="left"/>
      <w:pPr>
        <w:tabs>
          <w:tab w:val="left" w:pos="720"/>
        </w:tabs>
        <w:ind w:left="1247" w:hanging="767"/>
      </w:pPr>
      <w:rPr>
        <w:rFonts w:hint="eastAsia"/>
        <w:b w:val="0"/>
        <w:i w:val="0"/>
        <w:spacing w:val="20"/>
        <w:sz w:val="24"/>
        <w:szCs w:val="24"/>
      </w:rPr>
    </w:lvl>
    <w:lvl w:ilvl="1" w:tentative="0">
      <w:start w:val="1"/>
      <w:numFmt w:val="decimal"/>
      <w:pStyle w:val="3480"/>
      <w:suff w:val="space"/>
      <w:lvlText w:val="%1.%2"/>
      <w:lvlJc w:val="left"/>
      <w:pPr>
        <w:ind w:left="260" w:firstLine="0"/>
      </w:pPr>
      <w:rPr>
        <w:rFonts w:hint="default" w:ascii="Arial" w:hAnsi="Arial" w:eastAsia="宋体"/>
        <w:b/>
        <w:i w:val="0"/>
        <w:spacing w:val="20"/>
        <w:sz w:val="28"/>
        <w:szCs w:val="28"/>
      </w:rPr>
    </w:lvl>
    <w:lvl w:ilvl="2" w:tentative="0">
      <w:start w:val="1"/>
      <w:numFmt w:val="decimal"/>
      <w:pStyle w:val="1281"/>
      <w:suff w:val="space"/>
      <w:lvlText w:val="%1.%2.%3"/>
      <w:lvlJc w:val="left"/>
      <w:pPr>
        <w:ind w:left="1462" w:hanging="1202"/>
      </w:pPr>
      <w:rPr>
        <w:rFonts w:hint="default" w:ascii="Arial" w:hAnsi="Arial" w:eastAsia="宋体"/>
        <w:b/>
        <w:i w:val="0"/>
        <w:spacing w:val="14"/>
        <w:sz w:val="24"/>
        <w:szCs w:val="24"/>
      </w:rPr>
    </w:lvl>
    <w:lvl w:ilvl="3" w:tentative="0">
      <w:start w:val="1"/>
      <w:numFmt w:val="decimal"/>
      <w:pStyle w:val="1280"/>
      <w:lvlText w:val="%1.%2.%3.%4"/>
      <w:lvlJc w:val="left"/>
      <w:pPr>
        <w:tabs>
          <w:tab w:val="left" w:pos="1462"/>
        </w:tabs>
        <w:ind w:left="1462" w:hanging="1202"/>
      </w:pPr>
      <w:rPr>
        <w:rFonts w:hint="eastAsia" w:ascii="宋体" w:hAnsi="Times New Roman" w:eastAsia="宋体"/>
        <w:b w:val="0"/>
        <w:i w:val="0"/>
        <w:sz w:val="24"/>
        <w:szCs w:val="24"/>
      </w:rPr>
    </w:lvl>
    <w:lvl w:ilvl="4" w:tentative="0">
      <w:start w:val="1"/>
      <w:numFmt w:val="decimal"/>
      <w:suff w:val="space"/>
      <w:lvlText w:val="(%5)"/>
      <w:lvlJc w:val="left"/>
      <w:pPr>
        <w:ind w:left="1021" w:hanging="541"/>
      </w:pPr>
      <w:rPr>
        <w:rFonts w:hint="eastAsia" w:ascii="宋体" w:eastAsia="宋体"/>
        <w:b w:val="0"/>
        <w:i w:val="0"/>
        <w:sz w:val="24"/>
        <w:szCs w:val="24"/>
      </w:rPr>
    </w:lvl>
    <w:lvl w:ilvl="5" w:tentative="0">
      <w:start w:val="1"/>
      <w:numFmt w:val="none"/>
      <w:suff w:val="nothing"/>
      <w:lvlText w:val=""/>
      <w:lvlJc w:val="left"/>
      <w:pPr>
        <w:ind w:left="260" w:firstLine="0"/>
      </w:pPr>
      <w:rPr>
        <w:rFonts w:hint="eastAsia"/>
      </w:rPr>
    </w:lvl>
    <w:lvl w:ilvl="6" w:tentative="0">
      <w:start w:val="1"/>
      <w:numFmt w:val="none"/>
      <w:suff w:val="nothing"/>
      <w:lvlText w:val=""/>
      <w:lvlJc w:val="left"/>
      <w:pPr>
        <w:ind w:left="260" w:firstLine="0"/>
      </w:pPr>
      <w:rPr>
        <w:rFonts w:hint="eastAsia"/>
      </w:rPr>
    </w:lvl>
    <w:lvl w:ilvl="7" w:tentative="0">
      <w:start w:val="1"/>
      <w:numFmt w:val="none"/>
      <w:suff w:val="nothing"/>
      <w:lvlText w:val=""/>
      <w:lvlJc w:val="left"/>
      <w:pPr>
        <w:ind w:left="260" w:firstLine="0"/>
      </w:pPr>
      <w:rPr>
        <w:rFonts w:hint="eastAsia"/>
      </w:rPr>
    </w:lvl>
    <w:lvl w:ilvl="8" w:tentative="0">
      <w:start w:val="1"/>
      <w:numFmt w:val="none"/>
      <w:suff w:val="nothing"/>
      <w:lvlText w:val=""/>
      <w:lvlJc w:val="left"/>
      <w:pPr>
        <w:ind w:left="260" w:firstLine="0"/>
      </w:pPr>
      <w:rPr>
        <w:rFonts w:hint="eastAsia"/>
      </w:rPr>
    </w:lvl>
  </w:abstractNum>
  <w:abstractNum w:abstractNumId="15">
    <w:nsid w:val="2FBA2A50"/>
    <w:multiLevelType w:val="multilevel"/>
    <w:tmpl w:val="2FBA2A50"/>
    <w:lvl w:ilvl="0" w:tentative="0">
      <w:start w:val="1"/>
      <w:numFmt w:val="decimal"/>
      <w:pStyle w:val="3484"/>
      <w:lvlText w:val="%1"/>
      <w:lvlJc w:val="left"/>
      <w:pPr>
        <w:tabs>
          <w:tab w:val="left" w:pos="1200"/>
        </w:tabs>
        <w:ind w:left="1200" w:firstLine="0"/>
      </w:pPr>
      <w:rPr>
        <w:rFonts w:hint="eastAsia" w:ascii="宋体" w:eastAsia="宋体"/>
        <w:spacing w:val="0"/>
        <w:position w:val="0"/>
        <w:sz w:val="24"/>
        <w:szCs w:val="24"/>
      </w:rPr>
    </w:lvl>
    <w:lvl w:ilvl="1" w:tentative="0">
      <w:start w:val="1"/>
      <w:numFmt w:val="lowerLetter"/>
      <w:lvlText w:val="%2)"/>
      <w:lvlJc w:val="left"/>
      <w:pPr>
        <w:tabs>
          <w:tab w:val="left" w:pos="2040"/>
        </w:tabs>
        <w:ind w:left="2040" w:hanging="420"/>
      </w:pPr>
    </w:lvl>
    <w:lvl w:ilvl="2" w:tentative="0">
      <w:start w:val="1"/>
      <w:numFmt w:val="lowerRoman"/>
      <w:pStyle w:val="1394"/>
      <w:lvlText w:val="%3."/>
      <w:lvlJc w:val="right"/>
      <w:pPr>
        <w:tabs>
          <w:tab w:val="left" w:pos="2460"/>
        </w:tabs>
        <w:ind w:left="2460" w:hanging="420"/>
      </w:pPr>
    </w:lvl>
    <w:lvl w:ilvl="3" w:tentative="0">
      <w:start w:val="1"/>
      <w:numFmt w:val="decimal"/>
      <w:lvlText w:val="%4."/>
      <w:lvlJc w:val="left"/>
      <w:pPr>
        <w:tabs>
          <w:tab w:val="left" w:pos="2880"/>
        </w:tabs>
        <w:ind w:left="2880" w:hanging="420"/>
      </w:pPr>
    </w:lvl>
    <w:lvl w:ilvl="4" w:tentative="0">
      <w:start w:val="1"/>
      <w:numFmt w:val="lowerLetter"/>
      <w:lvlText w:val="%5)"/>
      <w:lvlJc w:val="left"/>
      <w:pPr>
        <w:tabs>
          <w:tab w:val="left" w:pos="3300"/>
        </w:tabs>
        <w:ind w:left="3300" w:hanging="420"/>
      </w:pPr>
    </w:lvl>
    <w:lvl w:ilvl="5" w:tentative="0">
      <w:start w:val="1"/>
      <w:numFmt w:val="lowerRoman"/>
      <w:lvlText w:val="%6."/>
      <w:lvlJc w:val="right"/>
      <w:pPr>
        <w:tabs>
          <w:tab w:val="left" w:pos="3720"/>
        </w:tabs>
        <w:ind w:left="3720" w:hanging="420"/>
      </w:pPr>
    </w:lvl>
    <w:lvl w:ilvl="6" w:tentative="0">
      <w:start w:val="1"/>
      <w:numFmt w:val="decimal"/>
      <w:lvlText w:val="%7."/>
      <w:lvlJc w:val="left"/>
      <w:pPr>
        <w:tabs>
          <w:tab w:val="left" w:pos="4140"/>
        </w:tabs>
        <w:ind w:left="4140" w:hanging="420"/>
      </w:pPr>
    </w:lvl>
    <w:lvl w:ilvl="7" w:tentative="0">
      <w:start w:val="1"/>
      <w:numFmt w:val="lowerLetter"/>
      <w:lvlText w:val="%8)"/>
      <w:lvlJc w:val="left"/>
      <w:pPr>
        <w:tabs>
          <w:tab w:val="left" w:pos="4560"/>
        </w:tabs>
        <w:ind w:left="4560" w:hanging="420"/>
      </w:pPr>
    </w:lvl>
    <w:lvl w:ilvl="8" w:tentative="0">
      <w:start w:val="1"/>
      <w:numFmt w:val="lowerRoman"/>
      <w:lvlText w:val="%9."/>
      <w:lvlJc w:val="right"/>
      <w:pPr>
        <w:tabs>
          <w:tab w:val="left" w:pos="4980"/>
        </w:tabs>
        <w:ind w:left="4980" w:hanging="420"/>
      </w:pPr>
    </w:lvl>
  </w:abstractNum>
  <w:abstractNum w:abstractNumId="16">
    <w:nsid w:val="3BD81A9C"/>
    <w:multiLevelType w:val="multilevel"/>
    <w:tmpl w:val="3BD81A9C"/>
    <w:lvl w:ilvl="0" w:tentative="0">
      <w:start w:val="1"/>
      <w:numFmt w:val="decimalEnclosedCircle"/>
      <w:lvlText w:val="%1"/>
      <w:lvlJc w:val="left"/>
      <w:pPr>
        <w:tabs>
          <w:tab w:val="left" w:pos="1575"/>
        </w:tabs>
        <w:ind w:left="1575" w:hanging="420"/>
      </w:pPr>
      <w:rPr>
        <w:rFonts w:ascii="Times New Roman" w:hAnsi="Times New Roman" w:eastAsia="宋体" w:cs="Times New Roman"/>
      </w:rPr>
    </w:lvl>
    <w:lvl w:ilvl="1" w:tentative="0">
      <w:start w:val="1"/>
      <w:numFmt w:val="bullet"/>
      <w:pStyle w:val="1891"/>
      <w:lvlText w:val=""/>
      <w:lvlJc w:val="left"/>
      <w:pPr>
        <w:tabs>
          <w:tab w:val="left" w:pos="1995"/>
        </w:tabs>
        <w:ind w:left="1995" w:hanging="420"/>
      </w:pPr>
      <w:rPr>
        <w:rFonts w:hint="default" w:ascii="Wingdings" w:hAnsi="Wingdings"/>
      </w:rPr>
    </w:lvl>
    <w:lvl w:ilvl="2" w:tentative="0">
      <w:start w:val="1"/>
      <w:numFmt w:val="bullet"/>
      <w:pStyle w:val="1676"/>
      <w:lvlText w:val=""/>
      <w:lvlJc w:val="left"/>
      <w:pPr>
        <w:tabs>
          <w:tab w:val="left" w:pos="2415"/>
        </w:tabs>
        <w:ind w:left="2415" w:hanging="420"/>
      </w:pPr>
      <w:rPr>
        <w:rFonts w:hint="default" w:ascii="Wingdings" w:hAnsi="Wingdings"/>
      </w:rPr>
    </w:lvl>
    <w:lvl w:ilvl="3" w:tentative="0">
      <w:start w:val="1"/>
      <w:numFmt w:val="bullet"/>
      <w:lvlText w:val=""/>
      <w:lvlJc w:val="left"/>
      <w:pPr>
        <w:tabs>
          <w:tab w:val="left" w:pos="2835"/>
        </w:tabs>
        <w:ind w:left="2835" w:hanging="420"/>
      </w:pPr>
      <w:rPr>
        <w:rFonts w:hint="default" w:ascii="Wingdings" w:hAnsi="Wingdings"/>
      </w:rPr>
    </w:lvl>
    <w:lvl w:ilvl="4" w:tentative="0">
      <w:start w:val="1"/>
      <w:numFmt w:val="bullet"/>
      <w:lvlText w:val=""/>
      <w:lvlJc w:val="left"/>
      <w:pPr>
        <w:tabs>
          <w:tab w:val="left" w:pos="3255"/>
        </w:tabs>
        <w:ind w:left="3255" w:hanging="420"/>
      </w:pPr>
      <w:rPr>
        <w:rFonts w:hint="default" w:ascii="Wingdings" w:hAnsi="Wingdings"/>
      </w:rPr>
    </w:lvl>
    <w:lvl w:ilvl="5" w:tentative="0">
      <w:start w:val="1"/>
      <w:numFmt w:val="bullet"/>
      <w:lvlText w:val=""/>
      <w:lvlJc w:val="left"/>
      <w:pPr>
        <w:tabs>
          <w:tab w:val="left" w:pos="3675"/>
        </w:tabs>
        <w:ind w:left="3675" w:hanging="420"/>
      </w:pPr>
      <w:rPr>
        <w:rFonts w:hint="default" w:ascii="Wingdings" w:hAnsi="Wingdings"/>
      </w:rPr>
    </w:lvl>
    <w:lvl w:ilvl="6" w:tentative="0">
      <w:start w:val="1"/>
      <w:numFmt w:val="bullet"/>
      <w:lvlText w:val=""/>
      <w:lvlJc w:val="left"/>
      <w:pPr>
        <w:tabs>
          <w:tab w:val="left" w:pos="4095"/>
        </w:tabs>
        <w:ind w:left="4095" w:hanging="420"/>
      </w:pPr>
      <w:rPr>
        <w:rFonts w:hint="default" w:ascii="Wingdings" w:hAnsi="Wingdings"/>
      </w:rPr>
    </w:lvl>
    <w:lvl w:ilvl="7" w:tentative="0">
      <w:start w:val="1"/>
      <w:numFmt w:val="bullet"/>
      <w:lvlText w:val=""/>
      <w:lvlJc w:val="left"/>
      <w:pPr>
        <w:tabs>
          <w:tab w:val="left" w:pos="4515"/>
        </w:tabs>
        <w:ind w:left="4515" w:hanging="420"/>
      </w:pPr>
      <w:rPr>
        <w:rFonts w:hint="default" w:ascii="Wingdings" w:hAnsi="Wingdings"/>
      </w:rPr>
    </w:lvl>
    <w:lvl w:ilvl="8" w:tentative="0">
      <w:start w:val="1"/>
      <w:numFmt w:val="bullet"/>
      <w:lvlText w:val=""/>
      <w:lvlJc w:val="left"/>
      <w:pPr>
        <w:tabs>
          <w:tab w:val="left" w:pos="4935"/>
        </w:tabs>
        <w:ind w:left="4935" w:hanging="420"/>
      </w:pPr>
      <w:rPr>
        <w:rFonts w:hint="default" w:ascii="Wingdings" w:hAnsi="Wingdings"/>
      </w:rPr>
    </w:lvl>
  </w:abstractNum>
  <w:abstractNum w:abstractNumId="17">
    <w:nsid w:val="3BDA4D42"/>
    <w:multiLevelType w:val="multilevel"/>
    <w:tmpl w:val="3BDA4D42"/>
    <w:lvl w:ilvl="0" w:tentative="0">
      <w:start w:val="4"/>
      <w:numFmt w:val="decimal"/>
      <w:pStyle w:val="3390"/>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3)"/>
      <w:lvlJc w:val="righ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8">
    <w:nsid w:val="3E1A26E7"/>
    <w:multiLevelType w:val="multilevel"/>
    <w:tmpl w:val="3E1A26E7"/>
    <w:lvl w:ilvl="0" w:tentative="0">
      <w:start w:val="1"/>
      <w:numFmt w:val="decimal"/>
      <w:lvlText w:val="5.%1"/>
      <w:lvlJc w:val="left"/>
      <w:pPr>
        <w:tabs>
          <w:tab w:val="left" w:pos="425"/>
        </w:tabs>
        <w:ind w:left="425" w:hanging="425"/>
      </w:pPr>
      <w:rPr>
        <w:rFonts w:hint="eastAsia"/>
      </w:rPr>
    </w:lvl>
    <w:lvl w:ilvl="1" w:tentative="0">
      <w:start w:val="1"/>
      <w:numFmt w:val="decimal"/>
      <w:pStyle w:val="3230"/>
      <w:lvlText w:val="1.%2."/>
      <w:lvlJc w:val="left"/>
      <w:pPr>
        <w:tabs>
          <w:tab w:val="left" w:pos="882"/>
        </w:tabs>
        <w:ind w:left="882" w:hanging="567"/>
      </w:pPr>
      <w:rPr>
        <w:rFonts w:hint="eastAsia"/>
        <w:sz w:val="24"/>
        <w:szCs w:val="24"/>
      </w:rPr>
    </w:lvl>
    <w:lvl w:ilvl="2" w:tentative="0">
      <w:start w:val="1"/>
      <w:numFmt w:val="decimal"/>
      <w:lvlText w:val="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9">
    <w:nsid w:val="44BA47AC"/>
    <w:multiLevelType w:val="multilevel"/>
    <w:tmpl w:val="44BA47AC"/>
    <w:lvl w:ilvl="0" w:tentative="0">
      <w:start w:val="1"/>
      <w:numFmt w:val="chineseCountingThousand"/>
      <w:pStyle w:val="843"/>
      <w:suff w:val="space"/>
      <w:lvlText w:val="第%1章"/>
      <w:lvlJc w:val="left"/>
      <w:pPr>
        <w:ind w:left="4536" w:firstLine="0"/>
      </w:pPr>
      <w:rPr>
        <w:rFonts w:hint="default" w:ascii="Arial" w:hAnsi="Arial" w:eastAsia="黑体"/>
        <w:b w:val="0"/>
        <w:i w:val="0"/>
        <w:color w:val="auto"/>
        <w:sz w:val="32"/>
        <w:szCs w:val="32"/>
        <w:u w:val="none"/>
      </w:rPr>
    </w:lvl>
    <w:lvl w:ilvl="1" w:tentative="0">
      <w:start w:val="1"/>
      <w:numFmt w:val="chineseCountingThousand"/>
      <w:suff w:val="space"/>
      <w:lvlText w:val="第%2节"/>
      <w:lvlJc w:val="left"/>
      <w:rPr>
        <w:rFonts w:ascii="黑体" w:hAnsi="黑体" w:eastAsia="黑体" w:cs="Times New Roman"/>
        <w:b w:val="0"/>
        <w:bCs w:val="0"/>
        <w:i w:val="0"/>
        <w:iCs w:val="0"/>
        <w:caps w:val="0"/>
        <w:smallCaps w:val="0"/>
        <w:strike w:val="0"/>
        <w:dstrike w:val="0"/>
        <w:vanish w:val="0"/>
        <w:color w:val="000000"/>
        <w:spacing w:val="0"/>
        <w:position w:val="0"/>
        <w:u w:val="none"/>
        <w:vertAlign w:val="baseline"/>
      </w:rPr>
    </w:lvl>
    <w:lvl w:ilvl="2" w:tentative="0">
      <w:start w:val="1"/>
      <w:numFmt w:val="chineseCountingThousand"/>
      <w:lvlRestart w:val="0"/>
      <w:suff w:val="space"/>
      <w:lvlText w:val="第%3条"/>
      <w:lvlJc w:val="left"/>
      <w:pPr>
        <w:ind w:left="0" w:firstLine="0"/>
      </w:pPr>
      <w:rPr>
        <w:rFonts w:hint="default" w:ascii="Arial" w:hAnsi="Arial" w:eastAsia="黑体"/>
        <w:b w:val="0"/>
        <w:i w:val="0"/>
        <w:color w:val="auto"/>
        <w:sz w:val="32"/>
        <w:szCs w:val="32"/>
        <w:u w:val="none"/>
        <w:lang w:val="en-US"/>
      </w:rPr>
    </w:lvl>
    <w:lvl w:ilvl="3" w:tentative="0">
      <w:start w:val="1"/>
      <w:numFmt w:val="chineseCountingThousand"/>
      <w:suff w:val="space"/>
      <w:lvlText w:val="（%4）"/>
      <w:lvlJc w:val="left"/>
      <w:pPr>
        <w:ind w:left="1135" w:firstLine="0"/>
      </w:pPr>
      <w:rPr>
        <w:rFonts w:hint="default" w:ascii="Arial" w:hAnsi="Arial" w:eastAsia="仿宋_GB2312"/>
        <w:b w:val="0"/>
        <w:i w:val="0"/>
        <w:color w:val="auto"/>
        <w:sz w:val="32"/>
        <w:szCs w:val="32"/>
      </w:rPr>
    </w:lvl>
    <w:lvl w:ilvl="4" w:tentative="0">
      <w:start w:val="1"/>
      <w:numFmt w:val="decimal"/>
      <w:pStyle w:val="3704"/>
      <w:suff w:val="space"/>
      <w:lvlText w:val="%5．"/>
      <w:lvlJc w:val="left"/>
      <w:pPr>
        <w:ind w:left="426" w:firstLine="0"/>
      </w:pPr>
      <w:rPr>
        <w:rFonts w:hint="default" w:ascii="Times New Roman" w:hAnsi="Times New Roman" w:eastAsia="仿宋_GB2312"/>
        <w:b w:val="0"/>
        <w:i w:val="0"/>
        <w:color w:val="auto"/>
        <w:sz w:val="24"/>
        <w:szCs w:val="24"/>
      </w:rPr>
    </w:lvl>
    <w:lvl w:ilvl="5" w:tentative="0">
      <w:start w:val="1"/>
      <w:numFmt w:val="decimal"/>
      <w:suff w:val="space"/>
      <w:lvlText w:val="（%6）"/>
      <w:lvlJc w:val="left"/>
      <w:pPr>
        <w:ind w:left="1417" w:firstLine="0"/>
      </w:pPr>
      <w:rPr>
        <w:rFonts w:hint="default" w:ascii="Arial" w:hAnsi="Arial" w:eastAsia="仿宋_GB2312"/>
        <w:b w:val="0"/>
        <w:i w:val="0"/>
        <w:color w:val="auto"/>
        <w:sz w:val="28"/>
      </w:rPr>
    </w:lvl>
    <w:lvl w:ilvl="6" w:tentative="0">
      <w:start w:val="1"/>
      <w:numFmt w:val="none"/>
      <w:suff w:val="nothing"/>
      <w:lvlText w:val="%7"/>
      <w:lvlJc w:val="left"/>
      <w:pPr>
        <w:ind w:left="1417" w:firstLine="0"/>
      </w:pPr>
      <w:rPr>
        <w:rFonts w:hint="eastAsia"/>
      </w:rPr>
    </w:lvl>
    <w:lvl w:ilvl="7" w:tentative="0">
      <w:start w:val="1"/>
      <w:numFmt w:val="none"/>
      <w:suff w:val="nothing"/>
      <w:lvlText w:val="%8"/>
      <w:lvlJc w:val="left"/>
      <w:pPr>
        <w:ind w:left="1417" w:firstLine="0"/>
      </w:pPr>
      <w:rPr>
        <w:rFonts w:hint="eastAsia"/>
      </w:rPr>
    </w:lvl>
    <w:lvl w:ilvl="8" w:tentative="0">
      <w:start w:val="1"/>
      <w:numFmt w:val="none"/>
      <w:suff w:val="nothing"/>
      <w:lvlText w:val="%9"/>
      <w:lvlJc w:val="left"/>
      <w:pPr>
        <w:ind w:left="1417" w:firstLine="0"/>
      </w:pPr>
      <w:rPr>
        <w:rFonts w:hint="eastAsia"/>
      </w:rPr>
    </w:lvl>
  </w:abstractNum>
  <w:abstractNum w:abstractNumId="20">
    <w:nsid w:val="47762D28"/>
    <w:multiLevelType w:val="multilevel"/>
    <w:tmpl w:val="47762D28"/>
    <w:lvl w:ilvl="0" w:tentative="0">
      <w:start w:val="1"/>
      <w:numFmt w:val="decimal"/>
      <w:lvlText w:val="%1)"/>
      <w:lvlJc w:val="left"/>
      <w:pPr>
        <w:tabs>
          <w:tab w:val="left" w:pos="900"/>
        </w:tabs>
        <w:ind w:left="900" w:hanging="420"/>
      </w:pPr>
      <w:rPr>
        <w:rFonts w:hint="eastAsia" w:ascii="宋体" w:hAnsi="宋体" w:eastAsia="宋体"/>
        <w:color w:val="000000"/>
        <w:sz w:val="24"/>
      </w:rPr>
    </w:lvl>
    <w:lvl w:ilvl="1" w:tentative="0">
      <w:start w:val="1"/>
      <w:numFmt w:val="lowerLetter"/>
      <w:lvlText w:val="%2)"/>
      <w:lvlJc w:val="left"/>
      <w:pPr>
        <w:tabs>
          <w:tab w:val="left" w:pos="840"/>
        </w:tabs>
        <w:ind w:left="840" w:hanging="420"/>
      </w:pPr>
    </w:lvl>
    <w:lvl w:ilvl="2" w:tentative="0">
      <w:start w:val="1"/>
      <w:numFmt w:val="lowerRoman"/>
      <w:pStyle w:val="2486"/>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1">
    <w:nsid w:val="4F121ED1"/>
    <w:multiLevelType w:val="multilevel"/>
    <w:tmpl w:val="4F121ED1"/>
    <w:lvl w:ilvl="0" w:tentative="0">
      <w:start w:val="1"/>
      <w:numFmt w:val="japaneseCounting"/>
      <w:lvlText w:val="第%1章"/>
      <w:lvlJc w:val="left"/>
      <w:pPr>
        <w:ind w:left="1155" w:hanging="1155"/>
      </w:pPr>
      <w:rPr>
        <w:rFonts w:hint="default"/>
      </w:rPr>
    </w:lvl>
    <w:lvl w:ilvl="1" w:tentative="0">
      <w:start w:val="1"/>
      <w:numFmt w:val="lowerLetter"/>
      <w:pStyle w:val="1805"/>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551B54C9"/>
    <w:multiLevelType w:val="multilevel"/>
    <w:tmpl w:val="551B54C9"/>
    <w:lvl w:ilvl="0" w:tentative="0">
      <w:start w:val="1"/>
      <w:numFmt w:val="decimal"/>
      <w:pStyle w:val="2826"/>
      <w:isLgl/>
      <w:suff w:val="space"/>
      <w:lvlText w:val="%1."/>
      <w:lvlJc w:val="left"/>
      <w:pPr>
        <w:ind w:left="0" w:firstLine="0"/>
      </w:pPr>
      <w:rPr>
        <w:rFonts w:hint="eastAsia" w:eastAsia="黑体"/>
        <w:b/>
        <w:i w:val="0"/>
        <w:sz w:val="30"/>
        <w:szCs w:val="30"/>
      </w:rPr>
    </w:lvl>
    <w:lvl w:ilvl="1" w:tentative="0">
      <w:start w:val="1"/>
      <w:numFmt w:val="decimal"/>
      <w:isLgl/>
      <w:suff w:val="space"/>
      <w:lvlText w:val="%1.%2."/>
      <w:lvlJc w:val="left"/>
      <w:pPr>
        <w:ind w:left="0" w:firstLine="0"/>
      </w:pPr>
      <w:rPr>
        <w:rFonts w:hint="eastAsia" w:eastAsia="黑体"/>
        <w:b/>
        <w:i w:val="0"/>
        <w:sz w:val="24"/>
        <w:szCs w:val="24"/>
      </w:rPr>
    </w:lvl>
    <w:lvl w:ilvl="2" w:tentative="0">
      <w:start w:val="1"/>
      <w:numFmt w:val="decimal"/>
      <w:pStyle w:val="2216"/>
      <w:isLgl/>
      <w:suff w:val="space"/>
      <w:lvlText w:val="%1.%2.%3."/>
      <w:lvlJc w:val="left"/>
      <w:pPr>
        <w:ind w:left="0" w:firstLine="0"/>
      </w:pPr>
      <w:rPr>
        <w:rFonts w:hint="eastAsia" w:eastAsia="黑体"/>
        <w:b/>
        <w:i w:val="0"/>
        <w:sz w:val="24"/>
        <w:szCs w:val="24"/>
      </w:rPr>
    </w:lvl>
    <w:lvl w:ilvl="3" w:tentative="0">
      <w:start w:val="1"/>
      <w:numFmt w:val="decimal"/>
      <w:pStyle w:val="1595"/>
      <w:isLgl/>
      <w:suff w:val="space"/>
      <w:lvlText w:val="%1.%2.%3.%4."/>
      <w:lvlJc w:val="left"/>
      <w:pPr>
        <w:ind w:left="0" w:firstLine="0"/>
      </w:pPr>
      <w:rPr>
        <w:rFonts w:hint="eastAsia" w:eastAsia="黑体"/>
        <w:b/>
        <w:i w:val="0"/>
        <w:sz w:val="24"/>
        <w:szCs w:val="24"/>
      </w:rPr>
    </w:lvl>
    <w:lvl w:ilvl="4" w:tentative="0">
      <w:start w:val="1"/>
      <w:numFmt w:val="decimal"/>
      <w:isLgl/>
      <w:suff w:val="space"/>
      <w:lvlText w:val="%1.%2.%3.%4.%5."/>
      <w:lvlJc w:val="left"/>
      <w:pPr>
        <w:ind w:left="0" w:firstLine="0"/>
      </w:pPr>
      <w:rPr>
        <w:rFonts w:hint="eastAsia" w:eastAsia="宋体"/>
        <w:b/>
        <w:i w:val="0"/>
        <w:sz w:val="24"/>
        <w:szCs w:val="24"/>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3">
    <w:nsid w:val="56430CEF"/>
    <w:multiLevelType w:val="singleLevel"/>
    <w:tmpl w:val="56430CEF"/>
    <w:lvl w:ilvl="0" w:tentative="0">
      <w:start w:val="1"/>
      <w:numFmt w:val="bullet"/>
      <w:pStyle w:val="1550"/>
      <w:lvlText w:val=""/>
      <w:lvlJc w:val="left"/>
      <w:pPr>
        <w:tabs>
          <w:tab w:val="left" w:pos="374"/>
        </w:tabs>
        <w:ind w:left="374" w:hanging="374"/>
      </w:pPr>
      <w:rPr>
        <w:rFonts w:hint="default" w:ascii="Wingdings" w:hAnsi="Wingdings"/>
        <w:color w:val="FF0000"/>
      </w:rPr>
    </w:lvl>
  </w:abstractNum>
  <w:abstractNum w:abstractNumId="24">
    <w:nsid w:val="586319B1"/>
    <w:multiLevelType w:val="multilevel"/>
    <w:tmpl w:val="586319B1"/>
    <w:lvl w:ilvl="0" w:tentative="0">
      <w:start w:val="1"/>
      <w:numFmt w:val="decimal"/>
      <w:lvlText w:val="%1"/>
      <w:lvlJc w:val="left"/>
      <w:pPr>
        <w:tabs>
          <w:tab w:val="left" w:pos="425"/>
        </w:tabs>
        <w:ind w:left="425" w:hanging="425"/>
      </w:pPr>
      <w:rPr>
        <w:rFonts w:hint="eastAsia" w:ascii="宋体" w:eastAsia="宋体"/>
        <w:b/>
        <w:i w:val="0"/>
        <w:sz w:val="30"/>
      </w:rPr>
    </w:lvl>
    <w:lvl w:ilvl="1" w:tentative="0">
      <w:start w:val="1"/>
      <w:numFmt w:val="decimal"/>
      <w:lvlText w:val="%1.%2"/>
      <w:lvlJc w:val="left"/>
      <w:pPr>
        <w:tabs>
          <w:tab w:val="left" w:pos="1418"/>
        </w:tabs>
        <w:ind w:left="1418" w:hanging="1418"/>
      </w:pPr>
      <w:rPr>
        <w:rFonts w:hint="eastAsia"/>
      </w:rPr>
    </w:lvl>
    <w:lvl w:ilvl="2" w:tentative="0">
      <w:start w:val="1"/>
      <w:numFmt w:val="decimal"/>
      <w:pStyle w:val="2474"/>
      <w:lvlText w:val="%1.%2.%3"/>
      <w:lvlJc w:val="left"/>
      <w:pPr>
        <w:tabs>
          <w:tab w:val="left" w:pos="1985"/>
        </w:tabs>
        <w:ind w:left="1985" w:hanging="1985"/>
      </w:pPr>
      <w:rPr>
        <w:rFonts w:hint="eastAsia"/>
      </w:rPr>
    </w:lvl>
    <w:lvl w:ilvl="3" w:tentative="0">
      <w:start w:val="1"/>
      <w:numFmt w:val="decimal"/>
      <w:lvlText w:val="%1.%2.%3.%4"/>
      <w:lvlJc w:val="left"/>
      <w:pPr>
        <w:tabs>
          <w:tab w:val="left" w:pos="2268"/>
        </w:tabs>
        <w:ind w:left="2268" w:hanging="2268"/>
      </w:pPr>
      <w:rPr>
        <w:rFonts w:hint="eastAsia"/>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435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abstractNum w:abstractNumId="25">
    <w:nsid w:val="6AC67FFE"/>
    <w:multiLevelType w:val="multilevel"/>
    <w:tmpl w:val="6AC67FFE"/>
    <w:lvl w:ilvl="0" w:tentative="0">
      <w:start w:val="1"/>
      <w:numFmt w:val="decimal"/>
      <w:pStyle w:val="2096"/>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791C703C"/>
    <w:multiLevelType w:val="multilevel"/>
    <w:tmpl w:val="791C703C"/>
    <w:lvl w:ilvl="0" w:tentative="0">
      <w:start w:val="1"/>
      <w:numFmt w:val="decimal"/>
      <w:pStyle w:val="3632"/>
      <w:lvlText w:val="6.%1"/>
      <w:lvlJc w:val="left"/>
      <w:pPr>
        <w:tabs>
          <w:tab w:val="left" w:pos="680"/>
        </w:tabs>
        <w:ind w:left="567" w:hanging="567"/>
      </w:pPr>
      <w:rPr>
        <w:rFonts w:hint="eastAsia"/>
      </w:rPr>
    </w:lvl>
    <w:lvl w:ilvl="1" w:tentative="0">
      <w:start w:val="1"/>
      <w:numFmt w:val="lowerLetter"/>
      <w:lvlText w:val="%2)"/>
      <w:lvlJc w:val="left"/>
      <w:pPr>
        <w:tabs>
          <w:tab w:val="left" w:pos="840"/>
        </w:tabs>
        <w:ind w:left="840" w:hanging="420"/>
      </w:pPr>
    </w:lvl>
    <w:lvl w:ilvl="2" w:tentative="0">
      <w:start w:val="1"/>
      <w:numFmt w:val="lowerRoman"/>
      <w:pStyle w:val="2032"/>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7B984440"/>
    <w:multiLevelType w:val="multilevel"/>
    <w:tmpl w:val="7B984440"/>
    <w:lvl w:ilvl="0" w:tentative="0">
      <w:start w:val="1"/>
      <w:numFmt w:val="bullet"/>
      <w:lvlText w:val=""/>
      <w:lvlJc w:val="left"/>
      <w:pPr>
        <w:tabs>
          <w:tab w:val="left" w:pos="780"/>
        </w:tabs>
        <w:ind w:firstLine="420"/>
      </w:pPr>
      <w:rPr>
        <w:rFonts w:hint="default" w:ascii="Wingdings" w:hAnsi="Wingdings"/>
      </w:rPr>
    </w:lvl>
    <w:lvl w:ilvl="1" w:tentative="0">
      <w:start w:val="1"/>
      <w:numFmt w:val="lowerLetter"/>
      <w:pStyle w:val="2272"/>
      <w:lvlText w:val="%2)"/>
      <w:lvlJc w:val="left"/>
      <w:pPr>
        <w:tabs>
          <w:tab w:val="left" w:pos="360"/>
        </w:tabs>
        <w:ind w:left="-420" w:firstLine="420"/>
      </w:pPr>
      <w:rPr>
        <w:rFonts w:hint="eastAsia"/>
      </w:rPr>
    </w:lvl>
    <w:lvl w:ilvl="2" w:tentative="0">
      <w:start w:val="1"/>
      <w:numFmt w:val="decimal"/>
      <w:lvlText w:val="%3)"/>
      <w:lvlJc w:val="left"/>
      <w:pPr>
        <w:tabs>
          <w:tab w:val="left" w:pos="1200"/>
        </w:tabs>
        <w:ind w:left="360" w:firstLine="48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8">
    <w:nsid w:val="7D6E39FF"/>
    <w:multiLevelType w:val="multilevel"/>
    <w:tmpl w:val="7D6E39FF"/>
    <w:lvl w:ilvl="0" w:tentative="0">
      <w:start w:val="1"/>
      <w:numFmt w:val="decimal"/>
      <w:lvlText w:val="%1."/>
      <w:lvlJc w:val="left"/>
      <w:pPr>
        <w:ind w:left="425" w:hanging="425"/>
      </w:pPr>
      <w:rPr>
        <w:rFonts w:hint="eastAsia"/>
      </w:rPr>
    </w:lvl>
    <w:lvl w:ilvl="1" w:tentative="0">
      <w:start w:val="1"/>
      <w:numFmt w:val="decimal"/>
      <w:pStyle w:val="1278"/>
      <w:lvlText w:val="4.1.2.%2."/>
      <w:lvlJc w:val="left"/>
      <w:pPr>
        <w:ind w:left="567" w:hanging="567"/>
      </w:pPr>
      <w:rPr>
        <w:rFonts w:hint="eastAsia" w:eastAsia="宋体"/>
        <w:b w:val="0"/>
      </w:rPr>
    </w:lvl>
    <w:lvl w:ilvl="2" w:tentative="0">
      <w:start w:val="1"/>
      <w:numFmt w:val="decimal"/>
      <w:lvlText w:val="%3)"/>
      <w:lvlJc w:val="righ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9">
    <w:nsid w:val="7DAF636C"/>
    <w:multiLevelType w:val="multilevel"/>
    <w:tmpl w:val="7DAF636C"/>
    <w:lvl w:ilvl="0" w:tentative="0">
      <w:start w:val="1"/>
      <w:numFmt w:val="bullet"/>
      <w:pStyle w:val="2044"/>
      <w:lvlText w:val=""/>
      <w:lvlJc w:val="left"/>
      <w:pPr>
        <w:tabs>
          <w:tab w:val="left" w:pos="1268"/>
        </w:tabs>
        <w:ind w:left="1268" w:hanging="420"/>
      </w:pPr>
      <w:rPr>
        <w:rFonts w:ascii="Wingdings" w:hAnsi="Wingdings" w:eastAsia="宋体"/>
        <w:color w:val="000000"/>
        <w:sz w:val="24"/>
      </w:rPr>
    </w:lvl>
    <w:lvl w:ilvl="1" w:tentative="0">
      <w:start w:val="1"/>
      <w:numFmt w:val="bullet"/>
      <w:lvlText w:val=""/>
      <w:lvlJc w:val="left"/>
      <w:pPr>
        <w:tabs>
          <w:tab w:val="left" w:pos="1688"/>
        </w:tabs>
        <w:ind w:left="1688" w:hanging="420"/>
      </w:pPr>
      <w:rPr>
        <w:rFonts w:hint="default" w:ascii="Wingdings" w:hAnsi="Wingdings"/>
      </w:rPr>
    </w:lvl>
    <w:lvl w:ilvl="2" w:tentative="0">
      <w:start w:val="1"/>
      <w:numFmt w:val="bullet"/>
      <w:lvlText w:val=""/>
      <w:lvlJc w:val="left"/>
      <w:pPr>
        <w:tabs>
          <w:tab w:val="left" w:pos="2108"/>
        </w:tabs>
        <w:ind w:left="2108" w:hanging="420"/>
      </w:pPr>
      <w:rPr>
        <w:rFonts w:hint="default" w:ascii="Wingdings" w:hAnsi="Wingdings"/>
      </w:rPr>
    </w:lvl>
    <w:lvl w:ilvl="3" w:tentative="0">
      <w:start w:val="1"/>
      <w:numFmt w:val="bullet"/>
      <w:lvlText w:val=""/>
      <w:lvlJc w:val="left"/>
      <w:pPr>
        <w:tabs>
          <w:tab w:val="left" w:pos="2528"/>
        </w:tabs>
        <w:ind w:left="2528" w:hanging="420"/>
      </w:pPr>
      <w:rPr>
        <w:rFonts w:hint="default" w:ascii="Wingdings" w:hAnsi="Wingdings"/>
      </w:rPr>
    </w:lvl>
    <w:lvl w:ilvl="4" w:tentative="0">
      <w:start w:val="1"/>
      <w:numFmt w:val="bullet"/>
      <w:lvlText w:val=""/>
      <w:lvlJc w:val="left"/>
      <w:pPr>
        <w:tabs>
          <w:tab w:val="left" w:pos="2948"/>
        </w:tabs>
        <w:ind w:left="2948" w:hanging="420"/>
      </w:pPr>
      <w:rPr>
        <w:rFonts w:hint="default" w:ascii="Wingdings" w:hAnsi="Wingdings"/>
      </w:rPr>
    </w:lvl>
    <w:lvl w:ilvl="5" w:tentative="0">
      <w:start w:val="1"/>
      <w:numFmt w:val="bullet"/>
      <w:lvlText w:val=""/>
      <w:lvlJc w:val="left"/>
      <w:pPr>
        <w:tabs>
          <w:tab w:val="left" w:pos="3368"/>
        </w:tabs>
        <w:ind w:left="3368" w:hanging="420"/>
      </w:pPr>
      <w:rPr>
        <w:rFonts w:hint="default" w:ascii="Wingdings" w:hAnsi="Wingdings"/>
      </w:rPr>
    </w:lvl>
    <w:lvl w:ilvl="6" w:tentative="0">
      <w:start w:val="1"/>
      <w:numFmt w:val="bullet"/>
      <w:lvlText w:val=""/>
      <w:lvlJc w:val="left"/>
      <w:pPr>
        <w:tabs>
          <w:tab w:val="left" w:pos="3788"/>
        </w:tabs>
        <w:ind w:left="3788" w:hanging="420"/>
      </w:pPr>
      <w:rPr>
        <w:rFonts w:hint="default" w:ascii="Wingdings" w:hAnsi="Wingdings"/>
      </w:rPr>
    </w:lvl>
    <w:lvl w:ilvl="7" w:tentative="0">
      <w:start w:val="1"/>
      <w:numFmt w:val="bullet"/>
      <w:lvlText w:val=""/>
      <w:lvlJc w:val="left"/>
      <w:pPr>
        <w:tabs>
          <w:tab w:val="left" w:pos="4208"/>
        </w:tabs>
        <w:ind w:left="4208" w:hanging="420"/>
      </w:pPr>
      <w:rPr>
        <w:rFonts w:hint="default" w:ascii="Wingdings" w:hAnsi="Wingdings"/>
      </w:rPr>
    </w:lvl>
    <w:lvl w:ilvl="8" w:tentative="0">
      <w:start w:val="1"/>
      <w:numFmt w:val="bullet"/>
      <w:lvlText w:val=""/>
      <w:lvlJc w:val="left"/>
      <w:pPr>
        <w:tabs>
          <w:tab w:val="left" w:pos="4628"/>
        </w:tabs>
        <w:ind w:left="4628" w:hanging="420"/>
      </w:pPr>
      <w:rPr>
        <w:rFonts w:hint="default" w:ascii="Wingdings" w:hAnsi="Wingdings"/>
      </w:rPr>
    </w:lvl>
  </w:abstractNum>
  <w:num w:numId="1">
    <w:abstractNumId w:val="19"/>
  </w:num>
  <w:num w:numId="2">
    <w:abstractNumId w:val="12"/>
    <w:lvlOverride w:ilvl="0">
      <w:startOverride w:val="4"/>
    </w:lvlOverride>
  </w:num>
  <w:num w:numId="3">
    <w:abstractNumId w:val="13"/>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28"/>
  </w:num>
  <w:num w:numId="7">
    <w:abstractNumId w:val="14"/>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5"/>
  </w:num>
  <w:num w:numId="10">
    <w:abstractNumId w:val="2"/>
    <w:lvlOverride w:ilvl="0">
      <w:startOverride w:val="4"/>
    </w:lvlOverride>
  </w:num>
  <w:num w:numId="11">
    <w:abstractNumId w:val="23"/>
  </w:num>
  <w:num w:numId="12">
    <w:abstractNumId w:val="22"/>
  </w:num>
  <w:num w:numId="13">
    <w:abstractNumId w:val="16"/>
  </w:num>
  <w:num w:numId="14">
    <w:abstractNumId w:val="21"/>
  </w:num>
  <w:num w:numId="1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6"/>
  </w:num>
  <w:num w:numId="18">
    <w:abstractNumId w:val="29"/>
  </w:num>
  <w:num w:numId="19">
    <w:abstractNumId w:val="25"/>
  </w:num>
  <w:num w:numId="20">
    <w:abstractNumId w:val="7"/>
    <w:lvlOverride w:ilvl="0">
      <w:startOverride w:val="4"/>
    </w:lvlOverride>
  </w:num>
  <w:num w:numId="21">
    <w:abstractNumId w:val="27"/>
  </w:num>
  <w:num w:numId="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4"/>
  </w:num>
  <w:num w:numId="24">
    <w:abstractNumId w:val="20"/>
  </w:num>
  <w:num w:numId="2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8"/>
  </w:num>
  <w:num w:numId="28">
    <w:abstractNumId w:val="8"/>
    <w:lvlOverride w:ilvl="0">
      <w:startOverride w:val="1"/>
    </w:lvlOverride>
  </w:num>
  <w:num w:numId="29">
    <w:abstractNumId w:val="5"/>
    <w:lvlOverride w:ilvl="0">
      <w:startOverride w:val="10"/>
    </w:lvlOverride>
  </w:num>
  <w:num w:numId="3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HorizontalSpacing w:val="105"/>
  <w:drawingGridVerticalSpacing w:val="156"/>
  <w:displayHorizontalDrawingGridEvery w:val="2"/>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g5ODgwMjRmZTU0ZmI1NDk2ZjNmNzAzYWZjMDUzM2YifQ=="/>
  </w:docVars>
  <w:rsids>
    <w:rsidRoot w:val="003A7618"/>
    <w:rsid w:val="00000E92"/>
    <w:rsid w:val="00001A6E"/>
    <w:rsid w:val="00001F08"/>
    <w:rsid w:val="00002172"/>
    <w:rsid w:val="00002A7F"/>
    <w:rsid w:val="00003E0E"/>
    <w:rsid w:val="000042E3"/>
    <w:rsid w:val="000056B3"/>
    <w:rsid w:val="00005FC3"/>
    <w:rsid w:val="00010A88"/>
    <w:rsid w:val="000125AA"/>
    <w:rsid w:val="0001330B"/>
    <w:rsid w:val="00013453"/>
    <w:rsid w:val="00013695"/>
    <w:rsid w:val="000147C6"/>
    <w:rsid w:val="00015F78"/>
    <w:rsid w:val="0001657F"/>
    <w:rsid w:val="0001682B"/>
    <w:rsid w:val="00017C0D"/>
    <w:rsid w:val="00017DFD"/>
    <w:rsid w:val="00017E74"/>
    <w:rsid w:val="00021164"/>
    <w:rsid w:val="00021BB2"/>
    <w:rsid w:val="0002284C"/>
    <w:rsid w:val="00022FF3"/>
    <w:rsid w:val="00023866"/>
    <w:rsid w:val="00025516"/>
    <w:rsid w:val="000259F3"/>
    <w:rsid w:val="00025C06"/>
    <w:rsid w:val="000266BF"/>
    <w:rsid w:val="000269D3"/>
    <w:rsid w:val="000271C7"/>
    <w:rsid w:val="00027B6D"/>
    <w:rsid w:val="00030029"/>
    <w:rsid w:val="000304E1"/>
    <w:rsid w:val="00030BE4"/>
    <w:rsid w:val="0003207B"/>
    <w:rsid w:val="000329B3"/>
    <w:rsid w:val="00032A6A"/>
    <w:rsid w:val="00033002"/>
    <w:rsid w:val="00033160"/>
    <w:rsid w:val="00033272"/>
    <w:rsid w:val="00033FA5"/>
    <w:rsid w:val="0003524A"/>
    <w:rsid w:val="0003546F"/>
    <w:rsid w:val="00036733"/>
    <w:rsid w:val="00042236"/>
    <w:rsid w:val="00042B5E"/>
    <w:rsid w:val="0004399B"/>
    <w:rsid w:val="00045959"/>
    <w:rsid w:val="00047388"/>
    <w:rsid w:val="00047AE2"/>
    <w:rsid w:val="00047DF6"/>
    <w:rsid w:val="000506C9"/>
    <w:rsid w:val="000507C7"/>
    <w:rsid w:val="000513B5"/>
    <w:rsid w:val="00053240"/>
    <w:rsid w:val="0005519E"/>
    <w:rsid w:val="00056074"/>
    <w:rsid w:val="00056CE8"/>
    <w:rsid w:val="00056DA4"/>
    <w:rsid w:val="00057615"/>
    <w:rsid w:val="00057FB8"/>
    <w:rsid w:val="00060487"/>
    <w:rsid w:val="000613B2"/>
    <w:rsid w:val="00061B56"/>
    <w:rsid w:val="00061D6B"/>
    <w:rsid w:val="000621CF"/>
    <w:rsid w:val="00063613"/>
    <w:rsid w:val="00063CDB"/>
    <w:rsid w:val="00064492"/>
    <w:rsid w:val="00065A14"/>
    <w:rsid w:val="00065AFD"/>
    <w:rsid w:val="000669AD"/>
    <w:rsid w:val="00070F48"/>
    <w:rsid w:val="000714B6"/>
    <w:rsid w:val="00072E49"/>
    <w:rsid w:val="000731DB"/>
    <w:rsid w:val="00074CF8"/>
    <w:rsid w:val="00075221"/>
    <w:rsid w:val="00077243"/>
    <w:rsid w:val="00080176"/>
    <w:rsid w:val="00080853"/>
    <w:rsid w:val="00081AC6"/>
    <w:rsid w:val="00082B50"/>
    <w:rsid w:val="000843FB"/>
    <w:rsid w:val="00092757"/>
    <w:rsid w:val="0009290B"/>
    <w:rsid w:val="00093959"/>
    <w:rsid w:val="00094285"/>
    <w:rsid w:val="000A0D14"/>
    <w:rsid w:val="000A0D1B"/>
    <w:rsid w:val="000A3864"/>
    <w:rsid w:val="000A3CF6"/>
    <w:rsid w:val="000A3E52"/>
    <w:rsid w:val="000A438C"/>
    <w:rsid w:val="000A500A"/>
    <w:rsid w:val="000B0BE2"/>
    <w:rsid w:val="000B0C3B"/>
    <w:rsid w:val="000B2545"/>
    <w:rsid w:val="000B3F9B"/>
    <w:rsid w:val="000B5676"/>
    <w:rsid w:val="000B5A84"/>
    <w:rsid w:val="000B6779"/>
    <w:rsid w:val="000B7E5E"/>
    <w:rsid w:val="000B7E6D"/>
    <w:rsid w:val="000C09EF"/>
    <w:rsid w:val="000C36DA"/>
    <w:rsid w:val="000C54B9"/>
    <w:rsid w:val="000C67F4"/>
    <w:rsid w:val="000C6A00"/>
    <w:rsid w:val="000C6C49"/>
    <w:rsid w:val="000C7030"/>
    <w:rsid w:val="000C733E"/>
    <w:rsid w:val="000D20B5"/>
    <w:rsid w:val="000D29C5"/>
    <w:rsid w:val="000D394D"/>
    <w:rsid w:val="000D4155"/>
    <w:rsid w:val="000D4D66"/>
    <w:rsid w:val="000D5B95"/>
    <w:rsid w:val="000E0E5D"/>
    <w:rsid w:val="000E0F3D"/>
    <w:rsid w:val="000E1C0A"/>
    <w:rsid w:val="000E3333"/>
    <w:rsid w:val="000E3403"/>
    <w:rsid w:val="000E3BD6"/>
    <w:rsid w:val="000E5915"/>
    <w:rsid w:val="000E646B"/>
    <w:rsid w:val="000E6B31"/>
    <w:rsid w:val="000E6BFE"/>
    <w:rsid w:val="000E6F82"/>
    <w:rsid w:val="000E7E4B"/>
    <w:rsid w:val="000F0BD2"/>
    <w:rsid w:val="000F1869"/>
    <w:rsid w:val="000F1F43"/>
    <w:rsid w:val="000F32EF"/>
    <w:rsid w:val="000F3FAA"/>
    <w:rsid w:val="000F438E"/>
    <w:rsid w:val="000F4643"/>
    <w:rsid w:val="000F48EE"/>
    <w:rsid w:val="000F4F13"/>
    <w:rsid w:val="000F5B68"/>
    <w:rsid w:val="000F67FB"/>
    <w:rsid w:val="000F6CCE"/>
    <w:rsid w:val="000F7FD5"/>
    <w:rsid w:val="00100F10"/>
    <w:rsid w:val="001014F1"/>
    <w:rsid w:val="00103A18"/>
    <w:rsid w:val="00106BE0"/>
    <w:rsid w:val="00107732"/>
    <w:rsid w:val="00111649"/>
    <w:rsid w:val="00112531"/>
    <w:rsid w:val="00112776"/>
    <w:rsid w:val="001131D1"/>
    <w:rsid w:val="00116F19"/>
    <w:rsid w:val="00117160"/>
    <w:rsid w:val="00117519"/>
    <w:rsid w:val="00120416"/>
    <w:rsid w:val="00121CA2"/>
    <w:rsid w:val="00122135"/>
    <w:rsid w:val="00123F36"/>
    <w:rsid w:val="00124988"/>
    <w:rsid w:val="00127067"/>
    <w:rsid w:val="0012737F"/>
    <w:rsid w:val="00127761"/>
    <w:rsid w:val="00130E5F"/>
    <w:rsid w:val="0013164F"/>
    <w:rsid w:val="0013419E"/>
    <w:rsid w:val="0013635E"/>
    <w:rsid w:val="001375BC"/>
    <w:rsid w:val="00137DA5"/>
    <w:rsid w:val="001416E5"/>
    <w:rsid w:val="00141B77"/>
    <w:rsid w:val="0014289E"/>
    <w:rsid w:val="00142A66"/>
    <w:rsid w:val="00143BCB"/>
    <w:rsid w:val="001443F8"/>
    <w:rsid w:val="00146690"/>
    <w:rsid w:val="00147112"/>
    <w:rsid w:val="00151E59"/>
    <w:rsid w:val="00153272"/>
    <w:rsid w:val="00153F96"/>
    <w:rsid w:val="00154B3C"/>
    <w:rsid w:val="00155098"/>
    <w:rsid w:val="0015549B"/>
    <w:rsid w:val="001570CF"/>
    <w:rsid w:val="00157778"/>
    <w:rsid w:val="001602B4"/>
    <w:rsid w:val="00160C6D"/>
    <w:rsid w:val="001627BC"/>
    <w:rsid w:val="00164FE7"/>
    <w:rsid w:val="00165297"/>
    <w:rsid w:val="0016563B"/>
    <w:rsid w:val="001712F4"/>
    <w:rsid w:val="00171338"/>
    <w:rsid w:val="00171CF0"/>
    <w:rsid w:val="00175611"/>
    <w:rsid w:val="001763C4"/>
    <w:rsid w:val="00176645"/>
    <w:rsid w:val="00177962"/>
    <w:rsid w:val="00180033"/>
    <w:rsid w:val="00180C7A"/>
    <w:rsid w:val="00181AA0"/>
    <w:rsid w:val="00185905"/>
    <w:rsid w:val="001873FD"/>
    <w:rsid w:val="00190BA6"/>
    <w:rsid w:val="001925FF"/>
    <w:rsid w:val="0019592D"/>
    <w:rsid w:val="00196BBF"/>
    <w:rsid w:val="001973F5"/>
    <w:rsid w:val="001A0371"/>
    <w:rsid w:val="001A1815"/>
    <w:rsid w:val="001A1C3D"/>
    <w:rsid w:val="001A2081"/>
    <w:rsid w:val="001A2B51"/>
    <w:rsid w:val="001A462B"/>
    <w:rsid w:val="001A4E00"/>
    <w:rsid w:val="001A5973"/>
    <w:rsid w:val="001A71FF"/>
    <w:rsid w:val="001A74D9"/>
    <w:rsid w:val="001B0108"/>
    <w:rsid w:val="001B1042"/>
    <w:rsid w:val="001B22B4"/>
    <w:rsid w:val="001B43BA"/>
    <w:rsid w:val="001B4852"/>
    <w:rsid w:val="001B6EBA"/>
    <w:rsid w:val="001C073E"/>
    <w:rsid w:val="001C0E55"/>
    <w:rsid w:val="001C1029"/>
    <w:rsid w:val="001C1F4E"/>
    <w:rsid w:val="001C2E8C"/>
    <w:rsid w:val="001C3AE9"/>
    <w:rsid w:val="001C4846"/>
    <w:rsid w:val="001C4939"/>
    <w:rsid w:val="001C4D43"/>
    <w:rsid w:val="001D1C69"/>
    <w:rsid w:val="001D20F4"/>
    <w:rsid w:val="001D239A"/>
    <w:rsid w:val="001D2879"/>
    <w:rsid w:val="001D4117"/>
    <w:rsid w:val="001D649D"/>
    <w:rsid w:val="001D6974"/>
    <w:rsid w:val="001D6BE7"/>
    <w:rsid w:val="001E0AC4"/>
    <w:rsid w:val="001E0C04"/>
    <w:rsid w:val="001E145B"/>
    <w:rsid w:val="001E177C"/>
    <w:rsid w:val="001E190C"/>
    <w:rsid w:val="001E1B0C"/>
    <w:rsid w:val="001E28FA"/>
    <w:rsid w:val="001E3896"/>
    <w:rsid w:val="001E3F2A"/>
    <w:rsid w:val="001E56D5"/>
    <w:rsid w:val="001E56FD"/>
    <w:rsid w:val="001E63C0"/>
    <w:rsid w:val="001E706E"/>
    <w:rsid w:val="001E7920"/>
    <w:rsid w:val="001E7FF0"/>
    <w:rsid w:val="001F24BB"/>
    <w:rsid w:val="001F30B9"/>
    <w:rsid w:val="001F5A39"/>
    <w:rsid w:val="001F76AC"/>
    <w:rsid w:val="00201199"/>
    <w:rsid w:val="00202586"/>
    <w:rsid w:val="00202F26"/>
    <w:rsid w:val="00203420"/>
    <w:rsid w:val="00203617"/>
    <w:rsid w:val="00203FA9"/>
    <w:rsid w:val="002074C4"/>
    <w:rsid w:val="00207687"/>
    <w:rsid w:val="002105E8"/>
    <w:rsid w:val="0021067F"/>
    <w:rsid w:val="00211FF3"/>
    <w:rsid w:val="0021216A"/>
    <w:rsid w:val="002133A4"/>
    <w:rsid w:val="00215998"/>
    <w:rsid w:val="00215D6E"/>
    <w:rsid w:val="00215DD8"/>
    <w:rsid w:val="002163C0"/>
    <w:rsid w:val="0021673F"/>
    <w:rsid w:val="00217664"/>
    <w:rsid w:val="0022125C"/>
    <w:rsid w:val="0022151E"/>
    <w:rsid w:val="00221538"/>
    <w:rsid w:val="00221621"/>
    <w:rsid w:val="002219E4"/>
    <w:rsid w:val="00221B0E"/>
    <w:rsid w:val="00222467"/>
    <w:rsid w:val="00222AA1"/>
    <w:rsid w:val="00223F23"/>
    <w:rsid w:val="00223FEE"/>
    <w:rsid w:val="002240D0"/>
    <w:rsid w:val="00224554"/>
    <w:rsid w:val="0022456B"/>
    <w:rsid w:val="0022691E"/>
    <w:rsid w:val="00227DE4"/>
    <w:rsid w:val="0023023A"/>
    <w:rsid w:val="002306DD"/>
    <w:rsid w:val="00230C7B"/>
    <w:rsid w:val="00230D62"/>
    <w:rsid w:val="00230E2E"/>
    <w:rsid w:val="00233F27"/>
    <w:rsid w:val="00235DD1"/>
    <w:rsid w:val="002377FB"/>
    <w:rsid w:val="00237ED0"/>
    <w:rsid w:val="00242E0B"/>
    <w:rsid w:val="002436C5"/>
    <w:rsid w:val="002456E7"/>
    <w:rsid w:val="0024636A"/>
    <w:rsid w:val="00247A9E"/>
    <w:rsid w:val="00247DA5"/>
    <w:rsid w:val="002504EA"/>
    <w:rsid w:val="00250B53"/>
    <w:rsid w:val="002513CD"/>
    <w:rsid w:val="002515E7"/>
    <w:rsid w:val="00251602"/>
    <w:rsid w:val="0025465C"/>
    <w:rsid w:val="0025540A"/>
    <w:rsid w:val="00255CCD"/>
    <w:rsid w:val="0026249B"/>
    <w:rsid w:val="00263080"/>
    <w:rsid w:val="00263EE4"/>
    <w:rsid w:val="00264270"/>
    <w:rsid w:val="00265221"/>
    <w:rsid w:val="00265323"/>
    <w:rsid w:val="002655D8"/>
    <w:rsid w:val="00271367"/>
    <w:rsid w:val="00272A07"/>
    <w:rsid w:val="002730F0"/>
    <w:rsid w:val="00273B9D"/>
    <w:rsid w:val="00276210"/>
    <w:rsid w:val="002762EA"/>
    <w:rsid w:val="0028084C"/>
    <w:rsid w:val="00280C8D"/>
    <w:rsid w:val="00280CF9"/>
    <w:rsid w:val="002811C3"/>
    <w:rsid w:val="002823D2"/>
    <w:rsid w:val="00282DA0"/>
    <w:rsid w:val="00283E98"/>
    <w:rsid w:val="0028540C"/>
    <w:rsid w:val="002917CD"/>
    <w:rsid w:val="002924E8"/>
    <w:rsid w:val="00295BD3"/>
    <w:rsid w:val="00296E4C"/>
    <w:rsid w:val="002A0360"/>
    <w:rsid w:val="002A05E1"/>
    <w:rsid w:val="002A0DEE"/>
    <w:rsid w:val="002A0F47"/>
    <w:rsid w:val="002A15DE"/>
    <w:rsid w:val="002A181E"/>
    <w:rsid w:val="002A2B9F"/>
    <w:rsid w:val="002A31D3"/>
    <w:rsid w:val="002A454C"/>
    <w:rsid w:val="002A5E39"/>
    <w:rsid w:val="002A6518"/>
    <w:rsid w:val="002A771D"/>
    <w:rsid w:val="002A7886"/>
    <w:rsid w:val="002B007D"/>
    <w:rsid w:val="002B05D4"/>
    <w:rsid w:val="002B11A8"/>
    <w:rsid w:val="002B3B31"/>
    <w:rsid w:val="002B4B34"/>
    <w:rsid w:val="002B5900"/>
    <w:rsid w:val="002B5E81"/>
    <w:rsid w:val="002B5F7E"/>
    <w:rsid w:val="002C2520"/>
    <w:rsid w:val="002C3715"/>
    <w:rsid w:val="002C38A5"/>
    <w:rsid w:val="002C422C"/>
    <w:rsid w:val="002C654E"/>
    <w:rsid w:val="002D07D4"/>
    <w:rsid w:val="002D1182"/>
    <w:rsid w:val="002D14B8"/>
    <w:rsid w:val="002D17C7"/>
    <w:rsid w:val="002D294B"/>
    <w:rsid w:val="002D3740"/>
    <w:rsid w:val="002D38CE"/>
    <w:rsid w:val="002D454E"/>
    <w:rsid w:val="002D4908"/>
    <w:rsid w:val="002D59CF"/>
    <w:rsid w:val="002D5F1F"/>
    <w:rsid w:val="002D7C38"/>
    <w:rsid w:val="002E1B0D"/>
    <w:rsid w:val="002E25FA"/>
    <w:rsid w:val="002E29C8"/>
    <w:rsid w:val="002E2FA1"/>
    <w:rsid w:val="002E315D"/>
    <w:rsid w:val="002E35E8"/>
    <w:rsid w:val="002E3D37"/>
    <w:rsid w:val="002E7691"/>
    <w:rsid w:val="002F0694"/>
    <w:rsid w:val="002F0859"/>
    <w:rsid w:val="002F17F4"/>
    <w:rsid w:val="002F28AB"/>
    <w:rsid w:val="002F33F8"/>
    <w:rsid w:val="002F6577"/>
    <w:rsid w:val="002F7382"/>
    <w:rsid w:val="002F7ACC"/>
    <w:rsid w:val="002F7F01"/>
    <w:rsid w:val="002F7FAE"/>
    <w:rsid w:val="00301F21"/>
    <w:rsid w:val="003036ED"/>
    <w:rsid w:val="00303F8F"/>
    <w:rsid w:val="003042AA"/>
    <w:rsid w:val="00306762"/>
    <w:rsid w:val="00306E1A"/>
    <w:rsid w:val="003071D4"/>
    <w:rsid w:val="00307CAF"/>
    <w:rsid w:val="00311880"/>
    <w:rsid w:val="00312253"/>
    <w:rsid w:val="003128A5"/>
    <w:rsid w:val="00313B5F"/>
    <w:rsid w:val="00314790"/>
    <w:rsid w:val="00314D54"/>
    <w:rsid w:val="0031559A"/>
    <w:rsid w:val="003157E5"/>
    <w:rsid w:val="00316E72"/>
    <w:rsid w:val="00317631"/>
    <w:rsid w:val="003234CA"/>
    <w:rsid w:val="00323CCC"/>
    <w:rsid w:val="00326B28"/>
    <w:rsid w:val="00327C48"/>
    <w:rsid w:val="00331B16"/>
    <w:rsid w:val="00333998"/>
    <w:rsid w:val="003341CD"/>
    <w:rsid w:val="003349B5"/>
    <w:rsid w:val="00334FF4"/>
    <w:rsid w:val="00335CA9"/>
    <w:rsid w:val="00336E85"/>
    <w:rsid w:val="0033797E"/>
    <w:rsid w:val="00337B4B"/>
    <w:rsid w:val="00337FF4"/>
    <w:rsid w:val="003443AF"/>
    <w:rsid w:val="003453BF"/>
    <w:rsid w:val="003463A3"/>
    <w:rsid w:val="00346A2B"/>
    <w:rsid w:val="00350296"/>
    <w:rsid w:val="0035147C"/>
    <w:rsid w:val="003523C5"/>
    <w:rsid w:val="00352CCE"/>
    <w:rsid w:val="00352E3D"/>
    <w:rsid w:val="00352F38"/>
    <w:rsid w:val="00353619"/>
    <w:rsid w:val="00354FEA"/>
    <w:rsid w:val="00355B12"/>
    <w:rsid w:val="0036098E"/>
    <w:rsid w:val="003628DC"/>
    <w:rsid w:val="003636D2"/>
    <w:rsid w:val="003636E9"/>
    <w:rsid w:val="00365FA5"/>
    <w:rsid w:val="003670F7"/>
    <w:rsid w:val="003711F0"/>
    <w:rsid w:val="00372098"/>
    <w:rsid w:val="00372DB1"/>
    <w:rsid w:val="00374E30"/>
    <w:rsid w:val="00375B80"/>
    <w:rsid w:val="00376372"/>
    <w:rsid w:val="003772B4"/>
    <w:rsid w:val="00377572"/>
    <w:rsid w:val="00380090"/>
    <w:rsid w:val="00380103"/>
    <w:rsid w:val="00380E3F"/>
    <w:rsid w:val="00381A1A"/>
    <w:rsid w:val="00381E8D"/>
    <w:rsid w:val="003837CA"/>
    <w:rsid w:val="003839AD"/>
    <w:rsid w:val="00387678"/>
    <w:rsid w:val="00387C1C"/>
    <w:rsid w:val="00387C4D"/>
    <w:rsid w:val="00391E97"/>
    <w:rsid w:val="003934B2"/>
    <w:rsid w:val="00394FFA"/>
    <w:rsid w:val="00397476"/>
    <w:rsid w:val="003A1422"/>
    <w:rsid w:val="003A4328"/>
    <w:rsid w:val="003A48E7"/>
    <w:rsid w:val="003A507E"/>
    <w:rsid w:val="003A5D7C"/>
    <w:rsid w:val="003A68A0"/>
    <w:rsid w:val="003A7618"/>
    <w:rsid w:val="003B135A"/>
    <w:rsid w:val="003B1468"/>
    <w:rsid w:val="003B233D"/>
    <w:rsid w:val="003B2A60"/>
    <w:rsid w:val="003B498E"/>
    <w:rsid w:val="003B57A8"/>
    <w:rsid w:val="003B6EB9"/>
    <w:rsid w:val="003B7529"/>
    <w:rsid w:val="003B7C78"/>
    <w:rsid w:val="003B7C81"/>
    <w:rsid w:val="003C16F1"/>
    <w:rsid w:val="003C2A30"/>
    <w:rsid w:val="003C42D5"/>
    <w:rsid w:val="003C4C9D"/>
    <w:rsid w:val="003C55A1"/>
    <w:rsid w:val="003C6047"/>
    <w:rsid w:val="003C7E2B"/>
    <w:rsid w:val="003D0063"/>
    <w:rsid w:val="003D1673"/>
    <w:rsid w:val="003D1ED1"/>
    <w:rsid w:val="003D2EB4"/>
    <w:rsid w:val="003D3339"/>
    <w:rsid w:val="003D3FB8"/>
    <w:rsid w:val="003D5BC5"/>
    <w:rsid w:val="003E1ADA"/>
    <w:rsid w:val="003E3A28"/>
    <w:rsid w:val="003E59F5"/>
    <w:rsid w:val="003E5A22"/>
    <w:rsid w:val="003E680D"/>
    <w:rsid w:val="003E6D43"/>
    <w:rsid w:val="003E7209"/>
    <w:rsid w:val="003F0740"/>
    <w:rsid w:val="003F09CB"/>
    <w:rsid w:val="003F0E92"/>
    <w:rsid w:val="003F26C0"/>
    <w:rsid w:val="003F2D4F"/>
    <w:rsid w:val="003F2DD7"/>
    <w:rsid w:val="003F4700"/>
    <w:rsid w:val="003F56CA"/>
    <w:rsid w:val="003F682C"/>
    <w:rsid w:val="003F6BAD"/>
    <w:rsid w:val="003F6DE4"/>
    <w:rsid w:val="003F7B7C"/>
    <w:rsid w:val="003F7E1A"/>
    <w:rsid w:val="00401FB9"/>
    <w:rsid w:val="004043C3"/>
    <w:rsid w:val="0040648B"/>
    <w:rsid w:val="0040679E"/>
    <w:rsid w:val="00414369"/>
    <w:rsid w:val="004144F8"/>
    <w:rsid w:val="00414512"/>
    <w:rsid w:val="004167CD"/>
    <w:rsid w:val="00420A78"/>
    <w:rsid w:val="00420CFA"/>
    <w:rsid w:val="00420F86"/>
    <w:rsid w:val="004217B9"/>
    <w:rsid w:val="004235AC"/>
    <w:rsid w:val="00423B4F"/>
    <w:rsid w:val="00424767"/>
    <w:rsid w:val="00424995"/>
    <w:rsid w:val="004251F6"/>
    <w:rsid w:val="00425E51"/>
    <w:rsid w:val="00426E7C"/>
    <w:rsid w:val="00427F57"/>
    <w:rsid w:val="00431A7E"/>
    <w:rsid w:val="00431DDF"/>
    <w:rsid w:val="004327CC"/>
    <w:rsid w:val="004343ED"/>
    <w:rsid w:val="00434BD0"/>
    <w:rsid w:val="00435960"/>
    <w:rsid w:val="004364AB"/>
    <w:rsid w:val="00437195"/>
    <w:rsid w:val="004372E2"/>
    <w:rsid w:val="00437D1B"/>
    <w:rsid w:val="004405F1"/>
    <w:rsid w:val="00440B9D"/>
    <w:rsid w:val="00441251"/>
    <w:rsid w:val="004430D3"/>
    <w:rsid w:val="004436E9"/>
    <w:rsid w:val="0044490A"/>
    <w:rsid w:val="00444DF1"/>
    <w:rsid w:val="00444E4F"/>
    <w:rsid w:val="004452AD"/>
    <w:rsid w:val="00445464"/>
    <w:rsid w:val="00446476"/>
    <w:rsid w:val="00450327"/>
    <w:rsid w:val="0045257D"/>
    <w:rsid w:val="004528D1"/>
    <w:rsid w:val="00453891"/>
    <w:rsid w:val="004540FC"/>
    <w:rsid w:val="004542C0"/>
    <w:rsid w:val="004556D1"/>
    <w:rsid w:val="00455B4B"/>
    <w:rsid w:val="00456575"/>
    <w:rsid w:val="00456F15"/>
    <w:rsid w:val="004571D1"/>
    <w:rsid w:val="004573B4"/>
    <w:rsid w:val="00457F25"/>
    <w:rsid w:val="004616CB"/>
    <w:rsid w:val="004616E8"/>
    <w:rsid w:val="004621DF"/>
    <w:rsid w:val="00462F44"/>
    <w:rsid w:val="004638AC"/>
    <w:rsid w:val="00464786"/>
    <w:rsid w:val="00464954"/>
    <w:rsid w:val="00466362"/>
    <w:rsid w:val="00467DDC"/>
    <w:rsid w:val="00470786"/>
    <w:rsid w:val="004713BA"/>
    <w:rsid w:val="004743D4"/>
    <w:rsid w:val="00474618"/>
    <w:rsid w:val="00476E62"/>
    <w:rsid w:val="00480812"/>
    <w:rsid w:val="00480A76"/>
    <w:rsid w:val="00481991"/>
    <w:rsid w:val="004828ED"/>
    <w:rsid w:val="00483E5F"/>
    <w:rsid w:val="00484927"/>
    <w:rsid w:val="00485562"/>
    <w:rsid w:val="0048591E"/>
    <w:rsid w:val="00487F66"/>
    <w:rsid w:val="004907CE"/>
    <w:rsid w:val="00490803"/>
    <w:rsid w:val="00490A78"/>
    <w:rsid w:val="00491C6F"/>
    <w:rsid w:val="00491D7C"/>
    <w:rsid w:val="004926A8"/>
    <w:rsid w:val="00492BC5"/>
    <w:rsid w:val="00493CF6"/>
    <w:rsid w:val="00493F60"/>
    <w:rsid w:val="0049512D"/>
    <w:rsid w:val="004960DF"/>
    <w:rsid w:val="004967EE"/>
    <w:rsid w:val="00497108"/>
    <w:rsid w:val="00497F86"/>
    <w:rsid w:val="004A2A68"/>
    <w:rsid w:val="004A2B04"/>
    <w:rsid w:val="004A338A"/>
    <w:rsid w:val="004A490B"/>
    <w:rsid w:val="004A5888"/>
    <w:rsid w:val="004A6327"/>
    <w:rsid w:val="004B13B0"/>
    <w:rsid w:val="004B5AA9"/>
    <w:rsid w:val="004B72A9"/>
    <w:rsid w:val="004C07B5"/>
    <w:rsid w:val="004C1D0A"/>
    <w:rsid w:val="004C372B"/>
    <w:rsid w:val="004C4766"/>
    <w:rsid w:val="004C551C"/>
    <w:rsid w:val="004C7B69"/>
    <w:rsid w:val="004D1BC8"/>
    <w:rsid w:val="004D4113"/>
    <w:rsid w:val="004D51DA"/>
    <w:rsid w:val="004D6236"/>
    <w:rsid w:val="004D6435"/>
    <w:rsid w:val="004D65AC"/>
    <w:rsid w:val="004D779D"/>
    <w:rsid w:val="004E0643"/>
    <w:rsid w:val="004E4F3D"/>
    <w:rsid w:val="004E5532"/>
    <w:rsid w:val="004E60A8"/>
    <w:rsid w:val="004E7113"/>
    <w:rsid w:val="004E781F"/>
    <w:rsid w:val="004F1D6F"/>
    <w:rsid w:val="004F261B"/>
    <w:rsid w:val="004F3805"/>
    <w:rsid w:val="004F51F0"/>
    <w:rsid w:val="004F5DEF"/>
    <w:rsid w:val="004F754A"/>
    <w:rsid w:val="004F76F5"/>
    <w:rsid w:val="0050142C"/>
    <w:rsid w:val="005014D2"/>
    <w:rsid w:val="0050183E"/>
    <w:rsid w:val="00501BBD"/>
    <w:rsid w:val="00501BF3"/>
    <w:rsid w:val="00502BD0"/>
    <w:rsid w:val="0050436A"/>
    <w:rsid w:val="005059DE"/>
    <w:rsid w:val="00505D2D"/>
    <w:rsid w:val="00506AB0"/>
    <w:rsid w:val="0050749F"/>
    <w:rsid w:val="00514222"/>
    <w:rsid w:val="005148F2"/>
    <w:rsid w:val="00514F0D"/>
    <w:rsid w:val="00514F9E"/>
    <w:rsid w:val="00516C2C"/>
    <w:rsid w:val="00517409"/>
    <w:rsid w:val="00517C44"/>
    <w:rsid w:val="005206FE"/>
    <w:rsid w:val="005216FD"/>
    <w:rsid w:val="00521C82"/>
    <w:rsid w:val="005233A8"/>
    <w:rsid w:val="0052382D"/>
    <w:rsid w:val="0052441D"/>
    <w:rsid w:val="00525220"/>
    <w:rsid w:val="005256AA"/>
    <w:rsid w:val="005259A7"/>
    <w:rsid w:val="00526106"/>
    <w:rsid w:val="00526ADE"/>
    <w:rsid w:val="00526E25"/>
    <w:rsid w:val="0052722A"/>
    <w:rsid w:val="00530587"/>
    <w:rsid w:val="00531A3C"/>
    <w:rsid w:val="00531BEB"/>
    <w:rsid w:val="0053292F"/>
    <w:rsid w:val="005342B1"/>
    <w:rsid w:val="005352F2"/>
    <w:rsid w:val="00535D47"/>
    <w:rsid w:val="005365F0"/>
    <w:rsid w:val="00536B61"/>
    <w:rsid w:val="00536C96"/>
    <w:rsid w:val="005371A3"/>
    <w:rsid w:val="00540375"/>
    <w:rsid w:val="0054082E"/>
    <w:rsid w:val="00540C7A"/>
    <w:rsid w:val="00540E1D"/>
    <w:rsid w:val="00542BC5"/>
    <w:rsid w:val="005449A9"/>
    <w:rsid w:val="00545E14"/>
    <w:rsid w:val="005460D9"/>
    <w:rsid w:val="00546958"/>
    <w:rsid w:val="00546AAC"/>
    <w:rsid w:val="00546CA7"/>
    <w:rsid w:val="005509D7"/>
    <w:rsid w:val="00551B56"/>
    <w:rsid w:val="00552003"/>
    <w:rsid w:val="0055433B"/>
    <w:rsid w:val="00554F08"/>
    <w:rsid w:val="00555559"/>
    <w:rsid w:val="005562DE"/>
    <w:rsid w:val="0055684A"/>
    <w:rsid w:val="0055758A"/>
    <w:rsid w:val="00557BF2"/>
    <w:rsid w:val="00557E6A"/>
    <w:rsid w:val="0056073F"/>
    <w:rsid w:val="005616B6"/>
    <w:rsid w:val="00561CF6"/>
    <w:rsid w:val="00562B0A"/>
    <w:rsid w:val="00564C76"/>
    <w:rsid w:val="00564D7B"/>
    <w:rsid w:val="00566486"/>
    <w:rsid w:val="00566EB8"/>
    <w:rsid w:val="00567D64"/>
    <w:rsid w:val="00567F74"/>
    <w:rsid w:val="005708FD"/>
    <w:rsid w:val="00572329"/>
    <w:rsid w:val="00572639"/>
    <w:rsid w:val="00572681"/>
    <w:rsid w:val="005731B7"/>
    <w:rsid w:val="0057349E"/>
    <w:rsid w:val="00574DDE"/>
    <w:rsid w:val="00575E9D"/>
    <w:rsid w:val="00575EDD"/>
    <w:rsid w:val="005775D9"/>
    <w:rsid w:val="005806DF"/>
    <w:rsid w:val="005813C1"/>
    <w:rsid w:val="00581B9C"/>
    <w:rsid w:val="00581F39"/>
    <w:rsid w:val="00583849"/>
    <w:rsid w:val="0058397C"/>
    <w:rsid w:val="0058605F"/>
    <w:rsid w:val="005870A2"/>
    <w:rsid w:val="0058744F"/>
    <w:rsid w:val="00587545"/>
    <w:rsid w:val="00587609"/>
    <w:rsid w:val="00590432"/>
    <w:rsid w:val="00591C3F"/>
    <w:rsid w:val="00591C52"/>
    <w:rsid w:val="00594A17"/>
    <w:rsid w:val="0059769F"/>
    <w:rsid w:val="005A14D2"/>
    <w:rsid w:val="005A1B14"/>
    <w:rsid w:val="005A3104"/>
    <w:rsid w:val="005A41A0"/>
    <w:rsid w:val="005A47A8"/>
    <w:rsid w:val="005A69B7"/>
    <w:rsid w:val="005B27F1"/>
    <w:rsid w:val="005B30F2"/>
    <w:rsid w:val="005B38C4"/>
    <w:rsid w:val="005B40FB"/>
    <w:rsid w:val="005B51FE"/>
    <w:rsid w:val="005B7556"/>
    <w:rsid w:val="005C37AB"/>
    <w:rsid w:val="005C413D"/>
    <w:rsid w:val="005C5AD1"/>
    <w:rsid w:val="005C617E"/>
    <w:rsid w:val="005C7BB2"/>
    <w:rsid w:val="005C7E62"/>
    <w:rsid w:val="005D06FD"/>
    <w:rsid w:val="005D0BF2"/>
    <w:rsid w:val="005D40E8"/>
    <w:rsid w:val="005D439D"/>
    <w:rsid w:val="005D511A"/>
    <w:rsid w:val="005D5A66"/>
    <w:rsid w:val="005D5E42"/>
    <w:rsid w:val="005D6C66"/>
    <w:rsid w:val="005E152B"/>
    <w:rsid w:val="005E55DF"/>
    <w:rsid w:val="005E6625"/>
    <w:rsid w:val="005E73E2"/>
    <w:rsid w:val="005E73EE"/>
    <w:rsid w:val="005F2FF5"/>
    <w:rsid w:val="005F3868"/>
    <w:rsid w:val="005F411B"/>
    <w:rsid w:val="005F450B"/>
    <w:rsid w:val="005F4BCB"/>
    <w:rsid w:val="005F72DB"/>
    <w:rsid w:val="0060005B"/>
    <w:rsid w:val="00600E9B"/>
    <w:rsid w:val="00600FDD"/>
    <w:rsid w:val="00601BEA"/>
    <w:rsid w:val="00602DD3"/>
    <w:rsid w:val="00603C5F"/>
    <w:rsid w:val="00603FC7"/>
    <w:rsid w:val="00604BC2"/>
    <w:rsid w:val="00606518"/>
    <w:rsid w:val="0060683C"/>
    <w:rsid w:val="00606DD8"/>
    <w:rsid w:val="00607D43"/>
    <w:rsid w:val="006105A5"/>
    <w:rsid w:val="00611B0E"/>
    <w:rsid w:val="00612248"/>
    <w:rsid w:val="006122E3"/>
    <w:rsid w:val="00612B74"/>
    <w:rsid w:val="00614778"/>
    <w:rsid w:val="006158B0"/>
    <w:rsid w:val="00615FC1"/>
    <w:rsid w:val="00616033"/>
    <w:rsid w:val="006161AB"/>
    <w:rsid w:val="006164A0"/>
    <w:rsid w:val="006205D6"/>
    <w:rsid w:val="00620F1B"/>
    <w:rsid w:val="0062155B"/>
    <w:rsid w:val="00621772"/>
    <w:rsid w:val="00622542"/>
    <w:rsid w:val="00623AEC"/>
    <w:rsid w:val="00624297"/>
    <w:rsid w:val="0062429E"/>
    <w:rsid w:val="00625E00"/>
    <w:rsid w:val="00627723"/>
    <w:rsid w:val="006278A2"/>
    <w:rsid w:val="00631C8A"/>
    <w:rsid w:val="0063339B"/>
    <w:rsid w:val="00633554"/>
    <w:rsid w:val="00635EE5"/>
    <w:rsid w:val="00636168"/>
    <w:rsid w:val="00636933"/>
    <w:rsid w:val="00637C44"/>
    <w:rsid w:val="00640229"/>
    <w:rsid w:val="00640CCA"/>
    <w:rsid w:val="0064125C"/>
    <w:rsid w:val="00642465"/>
    <w:rsid w:val="00642EF6"/>
    <w:rsid w:val="00643D30"/>
    <w:rsid w:val="0064517B"/>
    <w:rsid w:val="00645C72"/>
    <w:rsid w:val="00646EBA"/>
    <w:rsid w:val="00651BA9"/>
    <w:rsid w:val="00653977"/>
    <w:rsid w:val="006539C5"/>
    <w:rsid w:val="006547EA"/>
    <w:rsid w:val="00655933"/>
    <w:rsid w:val="00655CD9"/>
    <w:rsid w:val="006567C7"/>
    <w:rsid w:val="0065729F"/>
    <w:rsid w:val="00657FA1"/>
    <w:rsid w:val="00660177"/>
    <w:rsid w:val="00660603"/>
    <w:rsid w:val="006618CD"/>
    <w:rsid w:val="0066272A"/>
    <w:rsid w:val="00662F4A"/>
    <w:rsid w:val="006636E1"/>
    <w:rsid w:val="00663B97"/>
    <w:rsid w:val="00663E93"/>
    <w:rsid w:val="00663F12"/>
    <w:rsid w:val="00664877"/>
    <w:rsid w:val="00664A02"/>
    <w:rsid w:val="00664EA1"/>
    <w:rsid w:val="00664F6A"/>
    <w:rsid w:val="006659FB"/>
    <w:rsid w:val="00667000"/>
    <w:rsid w:val="00667A88"/>
    <w:rsid w:val="00671270"/>
    <w:rsid w:val="0067275F"/>
    <w:rsid w:val="0067359D"/>
    <w:rsid w:val="00673DEA"/>
    <w:rsid w:val="006743AB"/>
    <w:rsid w:val="00674604"/>
    <w:rsid w:val="00676A7D"/>
    <w:rsid w:val="00676C1B"/>
    <w:rsid w:val="00677E32"/>
    <w:rsid w:val="0068039D"/>
    <w:rsid w:val="006804DB"/>
    <w:rsid w:val="0068078F"/>
    <w:rsid w:val="00680CBF"/>
    <w:rsid w:val="0068255F"/>
    <w:rsid w:val="00683C28"/>
    <w:rsid w:val="00686DE3"/>
    <w:rsid w:val="00690AB8"/>
    <w:rsid w:val="00690CA1"/>
    <w:rsid w:val="00691038"/>
    <w:rsid w:val="006926F2"/>
    <w:rsid w:val="00692E59"/>
    <w:rsid w:val="006930C7"/>
    <w:rsid w:val="006931B0"/>
    <w:rsid w:val="0069355B"/>
    <w:rsid w:val="00695A98"/>
    <w:rsid w:val="006A080F"/>
    <w:rsid w:val="006A2721"/>
    <w:rsid w:val="006A3364"/>
    <w:rsid w:val="006A4A36"/>
    <w:rsid w:val="006A6E54"/>
    <w:rsid w:val="006A71D9"/>
    <w:rsid w:val="006B068A"/>
    <w:rsid w:val="006B0EE8"/>
    <w:rsid w:val="006B1CA3"/>
    <w:rsid w:val="006B311D"/>
    <w:rsid w:val="006B327D"/>
    <w:rsid w:val="006B4D36"/>
    <w:rsid w:val="006B52C3"/>
    <w:rsid w:val="006B550E"/>
    <w:rsid w:val="006B63AC"/>
    <w:rsid w:val="006B7D68"/>
    <w:rsid w:val="006C0A3E"/>
    <w:rsid w:val="006C14BB"/>
    <w:rsid w:val="006C1A6B"/>
    <w:rsid w:val="006C2EF7"/>
    <w:rsid w:val="006C32DF"/>
    <w:rsid w:val="006C42FE"/>
    <w:rsid w:val="006C533D"/>
    <w:rsid w:val="006D4828"/>
    <w:rsid w:val="006D484F"/>
    <w:rsid w:val="006D5971"/>
    <w:rsid w:val="006D59E2"/>
    <w:rsid w:val="006D5B18"/>
    <w:rsid w:val="006D5E71"/>
    <w:rsid w:val="006D632C"/>
    <w:rsid w:val="006D6466"/>
    <w:rsid w:val="006E09F4"/>
    <w:rsid w:val="006E209D"/>
    <w:rsid w:val="006E25B8"/>
    <w:rsid w:val="006E3690"/>
    <w:rsid w:val="006E4443"/>
    <w:rsid w:val="006E466B"/>
    <w:rsid w:val="006E49F2"/>
    <w:rsid w:val="006E6B6C"/>
    <w:rsid w:val="006E6B78"/>
    <w:rsid w:val="006E70CA"/>
    <w:rsid w:val="006E731E"/>
    <w:rsid w:val="006E746C"/>
    <w:rsid w:val="006F0156"/>
    <w:rsid w:val="006F188F"/>
    <w:rsid w:val="006F4AED"/>
    <w:rsid w:val="006F4CE0"/>
    <w:rsid w:val="006F56AD"/>
    <w:rsid w:val="006F5AD3"/>
    <w:rsid w:val="006F63B7"/>
    <w:rsid w:val="006F6BD4"/>
    <w:rsid w:val="006F77A4"/>
    <w:rsid w:val="006F78B0"/>
    <w:rsid w:val="007029AC"/>
    <w:rsid w:val="007049F2"/>
    <w:rsid w:val="00704BFA"/>
    <w:rsid w:val="0070700F"/>
    <w:rsid w:val="0070752E"/>
    <w:rsid w:val="00707D4A"/>
    <w:rsid w:val="00710E0D"/>
    <w:rsid w:val="007110B3"/>
    <w:rsid w:val="00711231"/>
    <w:rsid w:val="00711C96"/>
    <w:rsid w:val="007125CD"/>
    <w:rsid w:val="007142FE"/>
    <w:rsid w:val="007143E1"/>
    <w:rsid w:val="00717C61"/>
    <w:rsid w:val="0072000C"/>
    <w:rsid w:val="007210F0"/>
    <w:rsid w:val="00722E7B"/>
    <w:rsid w:val="00722FB9"/>
    <w:rsid w:val="0072393A"/>
    <w:rsid w:val="00723D70"/>
    <w:rsid w:val="00724337"/>
    <w:rsid w:val="007302F4"/>
    <w:rsid w:val="00731DB3"/>
    <w:rsid w:val="00732B8E"/>
    <w:rsid w:val="00733651"/>
    <w:rsid w:val="007340F7"/>
    <w:rsid w:val="0073422E"/>
    <w:rsid w:val="00737DC9"/>
    <w:rsid w:val="00737E51"/>
    <w:rsid w:val="00741CDF"/>
    <w:rsid w:val="007454D3"/>
    <w:rsid w:val="00745F89"/>
    <w:rsid w:val="00747049"/>
    <w:rsid w:val="00747997"/>
    <w:rsid w:val="00750A23"/>
    <w:rsid w:val="00752ED2"/>
    <w:rsid w:val="007548FA"/>
    <w:rsid w:val="00756CCD"/>
    <w:rsid w:val="00757738"/>
    <w:rsid w:val="00760B1B"/>
    <w:rsid w:val="00761B40"/>
    <w:rsid w:val="007625C7"/>
    <w:rsid w:val="007627B4"/>
    <w:rsid w:val="00762A3F"/>
    <w:rsid w:val="00762C3B"/>
    <w:rsid w:val="0076351E"/>
    <w:rsid w:val="0076410B"/>
    <w:rsid w:val="00764649"/>
    <w:rsid w:val="00764D17"/>
    <w:rsid w:val="0076643C"/>
    <w:rsid w:val="007766AD"/>
    <w:rsid w:val="00777B68"/>
    <w:rsid w:val="0078017B"/>
    <w:rsid w:val="0078054D"/>
    <w:rsid w:val="0078090A"/>
    <w:rsid w:val="007825A3"/>
    <w:rsid w:val="00782D41"/>
    <w:rsid w:val="00782D70"/>
    <w:rsid w:val="00783F78"/>
    <w:rsid w:val="00784A54"/>
    <w:rsid w:val="007862C9"/>
    <w:rsid w:val="0078786B"/>
    <w:rsid w:val="00790620"/>
    <w:rsid w:val="00792974"/>
    <w:rsid w:val="0079305E"/>
    <w:rsid w:val="00793936"/>
    <w:rsid w:val="0079573D"/>
    <w:rsid w:val="0079621B"/>
    <w:rsid w:val="007962B6"/>
    <w:rsid w:val="00796CB4"/>
    <w:rsid w:val="00796F36"/>
    <w:rsid w:val="007973F2"/>
    <w:rsid w:val="007A1527"/>
    <w:rsid w:val="007A5826"/>
    <w:rsid w:val="007A6D69"/>
    <w:rsid w:val="007B55BA"/>
    <w:rsid w:val="007B71A4"/>
    <w:rsid w:val="007C0809"/>
    <w:rsid w:val="007C2841"/>
    <w:rsid w:val="007C386F"/>
    <w:rsid w:val="007C4DA2"/>
    <w:rsid w:val="007C5B63"/>
    <w:rsid w:val="007C6098"/>
    <w:rsid w:val="007C7EA6"/>
    <w:rsid w:val="007D004E"/>
    <w:rsid w:val="007D3ED3"/>
    <w:rsid w:val="007D4572"/>
    <w:rsid w:val="007D5F64"/>
    <w:rsid w:val="007D6CEE"/>
    <w:rsid w:val="007E0BDD"/>
    <w:rsid w:val="007E2FFA"/>
    <w:rsid w:val="007E52C7"/>
    <w:rsid w:val="007E5390"/>
    <w:rsid w:val="007E5980"/>
    <w:rsid w:val="007E5E82"/>
    <w:rsid w:val="007E73D1"/>
    <w:rsid w:val="007F0CC5"/>
    <w:rsid w:val="007F0EEF"/>
    <w:rsid w:val="007F1EC2"/>
    <w:rsid w:val="007F2456"/>
    <w:rsid w:val="007F2B87"/>
    <w:rsid w:val="007F3A77"/>
    <w:rsid w:val="007F701B"/>
    <w:rsid w:val="007F74A5"/>
    <w:rsid w:val="007F7992"/>
    <w:rsid w:val="007F79D2"/>
    <w:rsid w:val="007F7D4A"/>
    <w:rsid w:val="008000AD"/>
    <w:rsid w:val="008009E0"/>
    <w:rsid w:val="008014C8"/>
    <w:rsid w:val="0080191E"/>
    <w:rsid w:val="008023E9"/>
    <w:rsid w:val="00803167"/>
    <w:rsid w:val="00803681"/>
    <w:rsid w:val="00803A64"/>
    <w:rsid w:val="00804BA3"/>
    <w:rsid w:val="0080511A"/>
    <w:rsid w:val="008063B8"/>
    <w:rsid w:val="00806BEA"/>
    <w:rsid w:val="00811CFD"/>
    <w:rsid w:val="00811D22"/>
    <w:rsid w:val="00812208"/>
    <w:rsid w:val="0081286B"/>
    <w:rsid w:val="008130AC"/>
    <w:rsid w:val="00813BEE"/>
    <w:rsid w:val="00813E8D"/>
    <w:rsid w:val="008159F2"/>
    <w:rsid w:val="00815B79"/>
    <w:rsid w:val="00817021"/>
    <w:rsid w:val="0081713A"/>
    <w:rsid w:val="00817900"/>
    <w:rsid w:val="00820664"/>
    <w:rsid w:val="00820E01"/>
    <w:rsid w:val="008211F4"/>
    <w:rsid w:val="00822BCC"/>
    <w:rsid w:val="00824FAA"/>
    <w:rsid w:val="008251B9"/>
    <w:rsid w:val="00825AAD"/>
    <w:rsid w:val="00826332"/>
    <w:rsid w:val="00826CDB"/>
    <w:rsid w:val="00827100"/>
    <w:rsid w:val="00827F0F"/>
    <w:rsid w:val="00830382"/>
    <w:rsid w:val="00830400"/>
    <w:rsid w:val="00831870"/>
    <w:rsid w:val="0083224D"/>
    <w:rsid w:val="00832B21"/>
    <w:rsid w:val="00832C86"/>
    <w:rsid w:val="008437B5"/>
    <w:rsid w:val="008437EF"/>
    <w:rsid w:val="0084398E"/>
    <w:rsid w:val="00845A20"/>
    <w:rsid w:val="00847B04"/>
    <w:rsid w:val="00850933"/>
    <w:rsid w:val="008540E7"/>
    <w:rsid w:val="00854BE5"/>
    <w:rsid w:val="0085653A"/>
    <w:rsid w:val="00856572"/>
    <w:rsid w:val="00857136"/>
    <w:rsid w:val="00860578"/>
    <w:rsid w:val="00861E7B"/>
    <w:rsid w:val="0086231B"/>
    <w:rsid w:val="00862F42"/>
    <w:rsid w:val="00863671"/>
    <w:rsid w:val="0086431F"/>
    <w:rsid w:val="00864CA0"/>
    <w:rsid w:val="008676D2"/>
    <w:rsid w:val="008709A7"/>
    <w:rsid w:val="00871B32"/>
    <w:rsid w:val="00874688"/>
    <w:rsid w:val="008773AD"/>
    <w:rsid w:val="0088040F"/>
    <w:rsid w:val="00881210"/>
    <w:rsid w:val="00881763"/>
    <w:rsid w:val="00881BE9"/>
    <w:rsid w:val="00882214"/>
    <w:rsid w:val="00884871"/>
    <w:rsid w:val="00885A6A"/>
    <w:rsid w:val="00890191"/>
    <w:rsid w:val="008906F3"/>
    <w:rsid w:val="00891004"/>
    <w:rsid w:val="00891763"/>
    <w:rsid w:val="0089401E"/>
    <w:rsid w:val="00894430"/>
    <w:rsid w:val="00895F6F"/>
    <w:rsid w:val="0089733E"/>
    <w:rsid w:val="008A0D29"/>
    <w:rsid w:val="008A32F2"/>
    <w:rsid w:val="008A3E20"/>
    <w:rsid w:val="008A541F"/>
    <w:rsid w:val="008A6977"/>
    <w:rsid w:val="008B1A40"/>
    <w:rsid w:val="008B1C15"/>
    <w:rsid w:val="008B3290"/>
    <w:rsid w:val="008B4434"/>
    <w:rsid w:val="008B5A47"/>
    <w:rsid w:val="008B610E"/>
    <w:rsid w:val="008B67FA"/>
    <w:rsid w:val="008C0094"/>
    <w:rsid w:val="008C09CC"/>
    <w:rsid w:val="008C0AE9"/>
    <w:rsid w:val="008C0DA3"/>
    <w:rsid w:val="008C155C"/>
    <w:rsid w:val="008C3348"/>
    <w:rsid w:val="008C3FBB"/>
    <w:rsid w:val="008C492F"/>
    <w:rsid w:val="008C645A"/>
    <w:rsid w:val="008C7560"/>
    <w:rsid w:val="008D2107"/>
    <w:rsid w:val="008D274C"/>
    <w:rsid w:val="008D2B77"/>
    <w:rsid w:val="008D337E"/>
    <w:rsid w:val="008D50DD"/>
    <w:rsid w:val="008D51A1"/>
    <w:rsid w:val="008E0D93"/>
    <w:rsid w:val="008E22C3"/>
    <w:rsid w:val="008E2981"/>
    <w:rsid w:val="008E39FE"/>
    <w:rsid w:val="008E3FE2"/>
    <w:rsid w:val="008E437E"/>
    <w:rsid w:val="008E46B6"/>
    <w:rsid w:val="008E5104"/>
    <w:rsid w:val="008E598D"/>
    <w:rsid w:val="008E59B0"/>
    <w:rsid w:val="008E6B5A"/>
    <w:rsid w:val="008E6E5F"/>
    <w:rsid w:val="008F02F1"/>
    <w:rsid w:val="008F10AF"/>
    <w:rsid w:val="008F1B3F"/>
    <w:rsid w:val="008F402B"/>
    <w:rsid w:val="008F4D4A"/>
    <w:rsid w:val="008F64F4"/>
    <w:rsid w:val="008F66AC"/>
    <w:rsid w:val="008F6B77"/>
    <w:rsid w:val="008F6C33"/>
    <w:rsid w:val="008F6FAC"/>
    <w:rsid w:val="008F721B"/>
    <w:rsid w:val="0090054D"/>
    <w:rsid w:val="00901C7D"/>
    <w:rsid w:val="009028F4"/>
    <w:rsid w:val="00902FF6"/>
    <w:rsid w:val="00903964"/>
    <w:rsid w:val="00903FC2"/>
    <w:rsid w:val="00904541"/>
    <w:rsid w:val="0090616A"/>
    <w:rsid w:val="00911979"/>
    <w:rsid w:val="00911C73"/>
    <w:rsid w:val="00911ED0"/>
    <w:rsid w:val="009126B0"/>
    <w:rsid w:val="00912C2A"/>
    <w:rsid w:val="009150BD"/>
    <w:rsid w:val="009150EC"/>
    <w:rsid w:val="009156AE"/>
    <w:rsid w:val="00916A0E"/>
    <w:rsid w:val="00916D71"/>
    <w:rsid w:val="00920BBE"/>
    <w:rsid w:val="0092205D"/>
    <w:rsid w:val="009221E5"/>
    <w:rsid w:val="0092344A"/>
    <w:rsid w:val="00923BFA"/>
    <w:rsid w:val="00925318"/>
    <w:rsid w:val="00930B52"/>
    <w:rsid w:val="00932129"/>
    <w:rsid w:val="009347BA"/>
    <w:rsid w:val="009351A8"/>
    <w:rsid w:val="009360F2"/>
    <w:rsid w:val="009366ED"/>
    <w:rsid w:val="009367F4"/>
    <w:rsid w:val="009368D8"/>
    <w:rsid w:val="00937411"/>
    <w:rsid w:val="00937B2B"/>
    <w:rsid w:val="009405D0"/>
    <w:rsid w:val="009408FB"/>
    <w:rsid w:val="009413A8"/>
    <w:rsid w:val="009418FE"/>
    <w:rsid w:val="0094388E"/>
    <w:rsid w:val="009439BF"/>
    <w:rsid w:val="00943BE7"/>
    <w:rsid w:val="009442A8"/>
    <w:rsid w:val="00945DFE"/>
    <w:rsid w:val="009464F0"/>
    <w:rsid w:val="00946BFC"/>
    <w:rsid w:val="00950577"/>
    <w:rsid w:val="0095087C"/>
    <w:rsid w:val="00950B82"/>
    <w:rsid w:val="00951521"/>
    <w:rsid w:val="009520A9"/>
    <w:rsid w:val="00952674"/>
    <w:rsid w:val="009527C3"/>
    <w:rsid w:val="009555F7"/>
    <w:rsid w:val="00957B47"/>
    <w:rsid w:val="00963EC7"/>
    <w:rsid w:val="00964234"/>
    <w:rsid w:val="0096648B"/>
    <w:rsid w:val="009705EA"/>
    <w:rsid w:val="0097380F"/>
    <w:rsid w:val="00974278"/>
    <w:rsid w:val="00974C6E"/>
    <w:rsid w:val="0098123B"/>
    <w:rsid w:val="00981760"/>
    <w:rsid w:val="009829B3"/>
    <w:rsid w:val="00983434"/>
    <w:rsid w:val="0098571A"/>
    <w:rsid w:val="009871F1"/>
    <w:rsid w:val="0099114D"/>
    <w:rsid w:val="00991185"/>
    <w:rsid w:val="009926CC"/>
    <w:rsid w:val="009927A5"/>
    <w:rsid w:val="00992E79"/>
    <w:rsid w:val="00994856"/>
    <w:rsid w:val="00995077"/>
    <w:rsid w:val="00996D8F"/>
    <w:rsid w:val="009A0BD5"/>
    <w:rsid w:val="009A28CA"/>
    <w:rsid w:val="009A2D01"/>
    <w:rsid w:val="009A3B4B"/>
    <w:rsid w:val="009A4441"/>
    <w:rsid w:val="009A5ED4"/>
    <w:rsid w:val="009A6D89"/>
    <w:rsid w:val="009A76D0"/>
    <w:rsid w:val="009A7BBE"/>
    <w:rsid w:val="009B0353"/>
    <w:rsid w:val="009B162D"/>
    <w:rsid w:val="009B20E1"/>
    <w:rsid w:val="009B25BD"/>
    <w:rsid w:val="009B3E79"/>
    <w:rsid w:val="009B73B0"/>
    <w:rsid w:val="009B7533"/>
    <w:rsid w:val="009B768C"/>
    <w:rsid w:val="009C17A0"/>
    <w:rsid w:val="009C1AD7"/>
    <w:rsid w:val="009C1B1A"/>
    <w:rsid w:val="009C3715"/>
    <w:rsid w:val="009C55AF"/>
    <w:rsid w:val="009C608A"/>
    <w:rsid w:val="009C64FF"/>
    <w:rsid w:val="009D1008"/>
    <w:rsid w:val="009D1DFD"/>
    <w:rsid w:val="009D4821"/>
    <w:rsid w:val="009E0363"/>
    <w:rsid w:val="009E14B7"/>
    <w:rsid w:val="009E182D"/>
    <w:rsid w:val="009E2920"/>
    <w:rsid w:val="009E3382"/>
    <w:rsid w:val="009E4821"/>
    <w:rsid w:val="009E64D8"/>
    <w:rsid w:val="009E6595"/>
    <w:rsid w:val="009E6FC7"/>
    <w:rsid w:val="009E73C7"/>
    <w:rsid w:val="009E7B39"/>
    <w:rsid w:val="009F2795"/>
    <w:rsid w:val="009F6213"/>
    <w:rsid w:val="009F692E"/>
    <w:rsid w:val="00A00B8C"/>
    <w:rsid w:val="00A016EE"/>
    <w:rsid w:val="00A03459"/>
    <w:rsid w:val="00A03A99"/>
    <w:rsid w:val="00A04E59"/>
    <w:rsid w:val="00A05202"/>
    <w:rsid w:val="00A052B5"/>
    <w:rsid w:val="00A07C01"/>
    <w:rsid w:val="00A121E6"/>
    <w:rsid w:val="00A124ED"/>
    <w:rsid w:val="00A13138"/>
    <w:rsid w:val="00A13B88"/>
    <w:rsid w:val="00A15094"/>
    <w:rsid w:val="00A158F6"/>
    <w:rsid w:val="00A1591C"/>
    <w:rsid w:val="00A15FBB"/>
    <w:rsid w:val="00A16C1C"/>
    <w:rsid w:val="00A16CA1"/>
    <w:rsid w:val="00A20D6E"/>
    <w:rsid w:val="00A21A3F"/>
    <w:rsid w:val="00A21F54"/>
    <w:rsid w:val="00A22595"/>
    <w:rsid w:val="00A227E5"/>
    <w:rsid w:val="00A24BB4"/>
    <w:rsid w:val="00A24F57"/>
    <w:rsid w:val="00A266B8"/>
    <w:rsid w:val="00A272F2"/>
    <w:rsid w:val="00A30B23"/>
    <w:rsid w:val="00A30FFD"/>
    <w:rsid w:val="00A32C58"/>
    <w:rsid w:val="00A3469B"/>
    <w:rsid w:val="00A367E3"/>
    <w:rsid w:val="00A373DF"/>
    <w:rsid w:val="00A376DB"/>
    <w:rsid w:val="00A40233"/>
    <w:rsid w:val="00A41390"/>
    <w:rsid w:val="00A436C5"/>
    <w:rsid w:val="00A43843"/>
    <w:rsid w:val="00A45E51"/>
    <w:rsid w:val="00A45FFE"/>
    <w:rsid w:val="00A4675E"/>
    <w:rsid w:val="00A46EF0"/>
    <w:rsid w:val="00A47013"/>
    <w:rsid w:val="00A509E5"/>
    <w:rsid w:val="00A514A7"/>
    <w:rsid w:val="00A515CE"/>
    <w:rsid w:val="00A51925"/>
    <w:rsid w:val="00A53160"/>
    <w:rsid w:val="00A558FF"/>
    <w:rsid w:val="00A606CF"/>
    <w:rsid w:val="00A61BE2"/>
    <w:rsid w:val="00A63D67"/>
    <w:rsid w:val="00A64CD9"/>
    <w:rsid w:val="00A651E9"/>
    <w:rsid w:val="00A65D36"/>
    <w:rsid w:val="00A715BF"/>
    <w:rsid w:val="00A7210E"/>
    <w:rsid w:val="00A73251"/>
    <w:rsid w:val="00A73C47"/>
    <w:rsid w:val="00A7416E"/>
    <w:rsid w:val="00A755AD"/>
    <w:rsid w:val="00A758F6"/>
    <w:rsid w:val="00A75C74"/>
    <w:rsid w:val="00A81BA0"/>
    <w:rsid w:val="00A834D5"/>
    <w:rsid w:val="00A83ED6"/>
    <w:rsid w:val="00A84F6B"/>
    <w:rsid w:val="00A85D0B"/>
    <w:rsid w:val="00A91E03"/>
    <w:rsid w:val="00A932E9"/>
    <w:rsid w:val="00A933A3"/>
    <w:rsid w:val="00A94703"/>
    <w:rsid w:val="00A94B11"/>
    <w:rsid w:val="00A95275"/>
    <w:rsid w:val="00A958E5"/>
    <w:rsid w:val="00A97423"/>
    <w:rsid w:val="00AA2577"/>
    <w:rsid w:val="00AA2D91"/>
    <w:rsid w:val="00AA3896"/>
    <w:rsid w:val="00AA48D6"/>
    <w:rsid w:val="00AA4A1B"/>
    <w:rsid w:val="00AA6AAB"/>
    <w:rsid w:val="00AB0323"/>
    <w:rsid w:val="00AB220B"/>
    <w:rsid w:val="00AB27F5"/>
    <w:rsid w:val="00AB2B95"/>
    <w:rsid w:val="00AB304A"/>
    <w:rsid w:val="00AB3BF4"/>
    <w:rsid w:val="00AB7496"/>
    <w:rsid w:val="00AB7E37"/>
    <w:rsid w:val="00AC10B3"/>
    <w:rsid w:val="00AC1593"/>
    <w:rsid w:val="00AC21C3"/>
    <w:rsid w:val="00AC5235"/>
    <w:rsid w:val="00AC5F50"/>
    <w:rsid w:val="00AC7EAD"/>
    <w:rsid w:val="00AD2BEB"/>
    <w:rsid w:val="00AD3594"/>
    <w:rsid w:val="00AD5E85"/>
    <w:rsid w:val="00AD77FF"/>
    <w:rsid w:val="00AD7A80"/>
    <w:rsid w:val="00AE3967"/>
    <w:rsid w:val="00AE4419"/>
    <w:rsid w:val="00AE59D9"/>
    <w:rsid w:val="00AE739F"/>
    <w:rsid w:val="00AF27FA"/>
    <w:rsid w:val="00AF45A2"/>
    <w:rsid w:val="00AF46AF"/>
    <w:rsid w:val="00AF7583"/>
    <w:rsid w:val="00AF7D2E"/>
    <w:rsid w:val="00B02EC4"/>
    <w:rsid w:val="00B03CD4"/>
    <w:rsid w:val="00B05A13"/>
    <w:rsid w:val="00B05DE1"/>
    <w:rsid w:val="00B062CD"/>
    <w:rsid w:val="00B0642F"/>
    <w:rsid w:val="00B066C3"/>
    <w:rsid w:val="00B07913"/>
    <w:rsid w:val="00B110BD"/>
    <w:rsid w:val="00B11E8D"/>
    <w:rsid w:val="00B13C3F"/>
    <w:rsid w:val="00B16544"/>
    <w:rsid w:val="00B1784B"/>
    <w:rsid w:val="00B17A3B"/>
    <w:rsid w:val="00B22657"/>
    <w:rsid w:val="00B23D95"/>
    <w:rsid w:val="00B261CA"/>
    <w:rsid w:val="00B2632B"/>
    <w:rsid w:val="00B27798"/>
    <w:rsid w:val="00B27A36"/>
    <w:rsid w:val="00B30FFD"/>
    <w:rsid w:val="00B31E5A"/>
    <w:rsid w:val="00B32326"/>
    <w:rsid w:val="00B334BE"/>
    <w:rsid w:val="00B337A3"/>
    <w:rsid w:val="00B34306"/>
    <w:rsid w:val="00B343C8"/>
    <w:rsid w:val="00B372A8"/>
    <w:rsid w:val="00B41DEA"/>
    <w:rsid w:val="00B41E64"/>
    <w:rsid w:val="00B41EA6"/>
    <w:rsid w:val="00B420A8"/>
    <w:rsid w:val="00B4237C"/>
    <w:rsid w:val="00B42DA9"/>
    <w:rsid w:val="00B4361A"/>
    <w:rsid w:val="00B43BBA"/>
    <w:rsid w:val="00B44232"/>
    <w:rsid w:val="00B44A94"/>
    <w:rsid w:val="00B45ADE"/>
    <w:rsid w:val="00B45C6F"/>
    <w:rsid w:val="00B47128"/>
    <w:rsid w:val="00B47174"/>
    <w:rsid w:val="00B47266"/>
    <w:rsid w:val="00B47A9D"/>
    <w:rsid w:val="00B47AFF"/>
    <w:rsid w:val="00B504F1"/>
    <w:rsid w:val="00B504FF"/>
    <w:rsid w:val="00B519BC"/>
    <w:rsid w:val="00B51C48"/>
    <w:rsid w:val="00B51D5E"/>
    <w:rsid w:val="00B5207D"/>
    <w:rsid w:val="00B539F1"/>
    <w:rsid w:val="00B53DE7"/>
    <w:rsid w:val="00B54062"/>
    <w:rsid w:val="00B546BB"/>
    <w:rsid w:val="00B56A6A"/>
    <w:rsid w:val="00B56FBB"/>
    <w:rsid w:val="00B571AF"/>
    <w:rsid w:val="00B60B2B"/>
    <w:rsid w:val="00B610F5"/>
    <w:rsid w:val="00B63E72"/>
    <w:rsid w:val="00B66155"/>
    <w:rsid w:val="00B66191"/>
    <w:rsid w:val="00B714AA"/>
    <w:rsid w:val="00B72208"/>
    <w:rsid w:val="00B72334"/>
    <w:rsid w:val="00B727A2"/>
    <w:rsid w:val="00B73171"/>
    <w:rsid w:val="00B734B5"/>
    <w:rsid w:val="00B73C17"/>
    <w:rsid w:val="00B74AF2"/>
    <w:rsid w:val="00B7591E"/>
    <w:rsid w:val="00B7647F"/>
    <w:rsid w:val="00B770B3"/>
    <w:rsid w:val="00B7769D"/>
    <w:rsid w:val="00B81DA2"/>
    <w:rsid w:val="00B81E9A"/>
    <w:rsid w:val="00B82973"/>
    <w:rsid w:val="00B8366E"/>
    <w:rsid w:val="00B84546"/>
    <w:rsid w:val="00B85157"/>
    <w:rsid w:val="00B8526F"/>
    <w:rsid w:val="00B86549"/>
    <w:rsid w:val="00B933E6"/>
    <w:rsid w:val="00B93C5F"/>
    <w:rsid w:val="00B94642"/>
    <w:rsid w:val="00B9506E"/>
    <w:rsid w:val="00B9725A"/>
    <w:rsid w:val="00BA018A"/>
    <w:rsid w:val="00BA0365"/>
    <w:rsid w:val="00BA288F"/>
    <w:rsid w:val="00BA43D3"/>
    <w:rsid w:val="00BA4F35"/>
    <w:rsid w:val="00BA522C"/>
    <w:rsid w:val="00BA52BE"/>
    <w:rsid w:val="00BA59BB"/>
    <w:rsid w:val="00BB201C"/>
    <w:rsid w:val="00BB2472"/>
    <w:rsid w:val="00BB2D00"/>
    <w:rsid w:val="00BB2F54"/>
    <w:rsid w:val="00BB34D9"/>
    <w:rsid w:val="00BB43B3"/>
    <w:rsid w:val="00BB4897"/>
    <w:rsid w:val="00BB700A"/>
    <w:rsid w:val="00BB7457"/>
    <w:rsid w:val="00BC0E4E"/>
    <w:rsid w:val="00BC186D"/>
    <w:rsid w:val="00BC21F3"/>
    <w:rsid w:val="00BC2F62"/>
    <w:rsid w:val="00BC3A32"/>
    <w:rsid w:val="00BC4308"/>
    <w:rsid w:val="00BC6D31"/>
    <w:rsid w:val="00BC77CD"/>
    <w:rsid w:val="00BD057D"/>
    <w:rsid w:val="00BD2E38"/>
    <w:rsid w:val="00BD2EE1"/>
    <w:rsid w:val="00BD304D"/>
    <w:rsid w:val="00BD4037"/>
    <w:rsid w:val="00BD4C64"/>
    <w:rsid w:val="00BD56D5"/>
    <w:rsid w:val="00BD7153"/>
    <w:rsid w:val="00BE039A"/>
    <w:rsid w:val="00BE2455"/>
    <w:rsid w:val="00BE333D"/>
    <w:rsid w:val="00BE44EE"/>
    <w:rsid w:val="00BE451A"/>
    <w:rsid w:val="00BE470A"/>
    <w:rsid w:val="00BE71A7"/>
    <w:rsid w:val="00BE728A"/>
    <w:rsid w:val="00BF0110"/>
    <w:rsid w:val="00BF1EE0"/>
    <w:rsid w:val="00BF2C3A"/>
    <w:rsid w:val="00BF2C60"/>
    <w:rsid w:val="00BF2DE0"/>
    <w:rsid w:val="00BF34B7"/>
    <w:rsid w:val="00C013D9"/>
    <w:rsid w:val="00C029F9"/>
    <w:rsid w:val="00C02DF1"/>
    <w:rsid w:val="00C03162"/>
    <w:rsid w:val="00C045D9"/>
    <w:rsid w:val="00C0503F"/>
    <w:rsid w:val="00C053A7"/>
    <w:rsid w:val="00C065AD"/>
    <w:rsid w:val="00C06CAF"/>
    <w:rsid w:val="00C07BD7"/>
    <w:rsid w:val="00C11A85"/>
    <w:rsid w:val="00C13F45"/>
    <w:rsid w:val="00C13F8C"/>
    <w:rsid w:val="00C14DAB"/>
    <w:rsid w:val="00C16466"/>
    <w:rsid w:val="00C165F5"/>
    <w:rsid w:val="00C16F7E"/>
    <w:rsid w:val="00C17051"/>
    <w:rsid w:val="00C172BE"/>
    <w:rsid w:val="00C17924"/>
    <w:rsid w:val="00C211F8"/>
    <w:rsid w:val="00C23934"/>
    <w:rsid w:val="00C26316"/>
    <w:rsid w:val="00C26509"/>
    <w:rsid w:val="00C27B73"/>
    <w:rsid w:val="00C27F58"/>
    <w:rsid w:val="00C30F29"/>
    <w:rsid w:val="00C34C01"/>
    <w:rsid w:val="00C34C0F"/>
    <w:rsid w:val="00C34CBA"/>
    <w:rsid w:val="00C35579"/>
    <w:rsid w:val="00C374A5"/>
    <w:rsid w:val="00C37B18"/>
    <w:rsid w:val="00C40A8C"/>
    <w:rsid w:val="00C41844"/>
    <w:rsid w:val="00C41CA7"/>
    <w:rsid w:val="00C439AB"/>
    <w:rsid w:val="00C4522C"/>
    <w:rsid w:val="00C51368"/>
    <w:rsid w:val="00C55BE2"/>
    <w:rsid w:val="00C57268"/>
    <w:rsid w:val="00C57287"/>
    <w:rsid w:val="00C57853"/>
    <w:rsid w:val="00C60CA8"/>
    <w:rsid w:val="00C61290"/>
    <w:rsid w:val="00C634DC"/>
    <w:rsid w:val="00C637D7"/>
    <w:rsid w:val="00C63B63"/>
    <w:rsid w:val="00C63C77"/>
    <w:rsid w:val="00C63F80"/>
    <w:rsid w:val="00C64650"/>
    <w:rsid w:val="00C649E0"/>
    <w:rsid w:val="00C64EC4"/>
    <w:rsid w:val="00C65091"/>
    <w:rsid w:val="00C6628C"/>
    <w:rsid w:val="00C66E04"/>
    <w:rsid w:val="00C66F99"/>
    <w:rsid w:val="00C70748"/>
    <w:rsid w:val="00C711F5"/>
    <w:rsid w:val="00C72A0B"/>
    <w:rsid w:val="00C742F7"/>
    <w:rsid w:val="00C74B76"/>
    <w:rsid w:val="00C75BD2"/>
    <w:rsid w:val="00C75E24"/>
    <w:rsid w:val="00C766A2"/>
    <w:rsid w:val="00C76FAB"/>
    <w:rsid w:val="00C80F37"/>
    <w:rsid w:val="00C82B03"/>
    <w:rsid w:val="00C82EC7"/>
    <w:rsid w:val="00C85164"/>
    <w:rsid w:val="00C90445"/>
    <w:rsid w:val="00C90CC7"/>
    <w:rsid w:val="00C91E26"/>
    <w:rsid w:val="00C92843"/>
    <w:rsid w:val="00C93439"/>
    <w:rsid w:val="00C9441D"/>
    <w:rsid w:val="00C94D5C"/>
    <w:rsid w:val="00C9627D"/>
    <w:rsid w:val="00C97D8B"/>
    <w:rsid w:val="00CA0083"/>
    <w:rsid w:val="00CA01AD"/>
    <w:rsid w:val="00CA0563"/>
    <w:rsid w:val="00CA1C37"/>
    <w:rsid w:val="00CA1CAC"/>
    <w:rsid w:val="00CA2BB5"/>
    <w:rsid w:val="00CA3B48"/>
    <w:rsid w:val="00CA408E"/>
    <w:rsid w:val="00CA42E4"/>
    <w:rsid w:val="00CA4743"/>
    <w:rsid w:val="00CA53C1"/>
    <w:rsid w:val="00CA623C"/>
    <w:rsid w:val="00CA6F72"/>
    <w:rsid w:val="00CA79E0"/>
    <w:rsid w:val="00CB1133"/>
    <w:rsid w:val="00CB11B1"/>
    <w:rsid w:val="00CB12FD"/>
    <w:rsid w:val="00CB3838"/>
    <w:rsid w:val="00CB3B10"/>
    <w:rsid w:val="00CB4916"/>
    <w:rsid w:val="00CB4B4A"/>
    <w:rsid w:val="00CB54D7"/>
    <w:rsid w:val="00CB7591"/>
    <w:rsid w:val="00CB77A8"/>
    <w:rsid w:val="00CC1FE2"/>
    <w:rsid w:val="00CC4198"/>
    <w:rsid w:val="00CC670C"/>
    <w:rsid w:val="00CD065A"/>
    <w:rsid w:val="00CD0A59"/>
    <w:rsid w:val="00CD2D77"/>
    <w:rsid w:val="00CD2FBE"/>
    <w:rsid w:val="00CD3747"/>
    <w:rsid w:val="00CD38BD"/>
    <w:rsid w:val="00CD4CCD"/>
    <w:rsid w:val="00CD4E88"/>
    <w:rsid w:val="00CD548B"/>
    <w:rsid w:val="00CD6CA0"/>
    <w:rsid w:val="00CD727B"/>
    <w:rsid w:val="00CE22CF"/>
    <w:rsid w:val="00CE29D2"/>
    <w:rsid w:val="00CE339E"/>
    <w:rsid w:val="00CE3DBE"/>
    <w:rsid w:val="00CE4E63"/>
    <w:rsid w:val="00CE50E1"/>
    <w:rsid w:val="00CE6391"/>
    <w:rsid w:val="00CF19C9"/>
    <w:rsid w:val="00CF2B68"/>
    <w:rsid w:val="00CF312D"/>
    <w:rsid w:val="00CF34E5"/>
    <w:rsid w:val="00CF48E2"/>
    <w:rsid w:val="00CF5D0D"/>
    <w:rsid w:val="00CF5FE2"/>
    <w:rsid w:val="00CF7B5A"/>
    <w:rsid w:val="00CF7ECC"/>
    <w:rsid w:val="00D00F53"/>
    <w:rsid w:val="00D01024"/>
    <w:rsid w:val="00D02E78"/>
    <w:rsid w:val="00D03519"/>
    <w:rsid w:val="00D03E46"/>
    <w:rsid w:val="00D04EF0"/>
    <w:rsid w:val="00D050CC"/>
    <w:rsid w:val="00D05454"/>
    <w:rsid w:val="00D057B6"/>
    <w:rsid w:val="00D05D9A"/>
    <w:rsid w:val="00D06266"/>
    <w:rsid w:val="00D065B5"/>
    <w:rsid w:val="00D078D6"/>
    <w:rsid w:val="00D13D44"/>
    <w:rsid w:val="00D174E8"/>
    <w:rsid w:val="00D17668"/>
    <w:rsid w:val="00D20215"/>
    <w:rsid w:val="00D202C3"/>
    <w:rsid w:val="00D20EF5"/>
    <w:rsid w:val="00D20F7C"/>
    <w:rsid w:val="00D21531"/>
    <w:rsid w:val="00D21D60"/>
    <w:rsid w:val="00D22E2E"/>
    <w:rsid w:val="00D2374E"/>
    <w:rsid w:val="00D2593D"/>
    <w:rsid w:val="00D268A1"/>
    <w:rsid w:val="00D275C8"/>
    <w:rsid w:val="00D27868"/>
    <w:rsid w:val="00D301AB"/>
    <w:rsid w:val="00D30B36"/>
    <w:rsid w:val="00D30DB7"/>
    <w:rsid w:val="00D317BF"/>
    <w:rsid w:val="00D32987"/>
    <w:rsid w:val="00D32FE4"/>
    <w:rsid w:val="00D34490"/>
    <w:rsid w:val="00D355D8"/>
    <w:rsid w:val="00D35C14"/>
    <w:rsid w:val="00D35E20"/>
    <w:rsid w:val="00D36BDA"/>
    <w:rsid w:val="00D37054"/>
    <w:rsid w:val="00D37820"/>
    <w:rsid w:val="00D40987"/>
    <w:rsid w:val="00D453F2"/>
    <w:rsid w:val="00D455DC"/>
    <w:rsid w:val="00D456BF"/>
    <w:rsid w:val="00D5019E"/>
    <w:rsid w:val="00D52DAE"/>
    <w:rsid w:val="00D53F35"/>
    <w:rsid w:val="00D56469"/>
    <w:rsid w:val="00D57B45"/>
    <w:rsid w:val="00D63AC7"/>
    <w:rsid w:val="00D649AB"/>
    <w:rsid w:val="00D66FC5"/>
    <w:rsid w:val="00D67638"/>
    <w:rsid w:val="00D676EC"/>
    <w:rsid w:val="00D700F3"/>
    <w:rsid w:val="00D71766"/>
    <w:rsid w:val="00D729C0"/>
    <w:rsid w:val="00D72CC4"/>
    <w:rsid w:val="00D73C8D"/>
    <w:rsid w:val="00D73F3B"/>
    <w:rsid w:val="00D8113D"/>
    <w:rsid w:val="00D8322E"/>
    <w:rsid w:val="00D839C7"/>
    <w:rsid w:val="00D85AE8"/>
    <w:rsid w:val="00D8790B"/>
    <w:rsid w:val="00D87A8B"/>
    <w:rsid w:val="00D9039F"/>
    <w:rsid w:val="00D90BCF"/>
    <w:rsid w:val="00D934BC"/>
    <w:rsid w:val="00D9480A"/>
    <w:rsid w:val="00D95DBB"/>
    <w:rsid w:val="00D96A55"/>
    <w:rsid w:val="00DA023F"/>
    <w:rsid w:val="00DA1082"/>
    <w:rsid w:val="00DA3BB4"/>
    <w:rsid w:val="00DA4672"/>
    <w:rsid w:val="00DA62CC"/>
    <w:rsid w:val="00DA6D2B"/>
    <w:rsid w:val="00DB1579"/>
    <w:rsid w:val="00DB25F0"/>
    <w:rsid w:val="00DB263E"/>
    <w:rsid w:val="00DB428F"/>
    <w:rsid w:val="00DB4D6C"/>
    <w:rsid w:val="00DB517D"/>
    <w:rsid w:val="00DB73A6"/>
    <w:rsid w:val="00DB747E"/>
    <w:rsid w:val="00DC1C6E"/>
    <w:rsid w:val="00DC2341"/>
    <w:rsid w:val="00DC2827"/>
    <w:rsid w:val="00DC3107"/>
    <w:rsid w:val="00DC5433"/>
    <w:rsid w:val="00DC5722"/>
    <w:rsid w:val="00DC6161"/>
    <w:rsid w:val="00DC7125"/>
    <w:rsid w:val="00DD00DA"/>
    <w:rsid w:val="00DD05E2"/>
    <w:rsid w:val="00DD07F9"/>
    <w:rsid w:val="00DD09F7"/>
    <w:rsid w:val="00DD20CC"/>
    <w:rsid w:val="00DD3BF4"/>
    <w:rsid w:val="00DD4722"/>
    <w:rsid w:val="00DD7242"/>
    <w:rsid w:val="00DE003D"/>
    <w:rsid w:val="00DE15E2"/>
    <w:rsid w:val="00DE323E"/>
    <w:rsid w:val="00DE3B2C"/>
    <w:rsid w:val="00DE4337"/>
    <w:rsid w:val="00DE4F4B"/>
    <w:rsid w:val="00DE5B58"/>
    <w:rsid w:val="00DE733B"/>
    <w:rsid w:val="00DF0EDA"/>
    <w:rsid w:val="00DF10BC"/>
    <w:rsid w:val="00DF188E"/>
    <w:rsid w:val="00DF2DA0"/>
    <w:rsid w:val="00DF4693"/>
    <w:rsid w:val="00DF5547"/>
    <w:rsid w:val="00DF7B3B"/>
    <w:rsid w:val="00E00140"/>
    <w:rsid w:val="00E0040C"/>
    <w:rsid w:val="00E01C05"/>
    <w:rsid w:val="00E01C30"/>
    <w:rsid w:val="00E034D1"/>
    <w:rsid w:val="00E04F2F"/>
    <w:rsid w:val="00E05011"/>
    <w:rsid w:val="00E05EAB"/>
    <w:rsid w:val="00E06222"/>
    <w:rsid w:val="00E06EE2"/>
    <w:rsid w:val="00E11C5F"/>
    <w:rsid w:val="00E12100"/>
    <w:rsid w:val="00E13113"/>
    <w:rsid w:val="00E13468"/>
    <w:rsid w:val="00E13653"/>
    <w:rsid w:val="00E147FE"/>
    <w:rsid w:val="00E155B2"/>
    <w:rsid w:val="00E21A21"/>
    <w:rsid w:val="00E22B0D"/>
    <w:rsid w:val="00E2375F"/>
    <w:rsid w:val="00E25191"/>
    <w:rsid w:val="00E25AB0"/>
    <w:rsid w:val="00E25BB7"/>
    <w:rsid w:val="00E306E9"/>
    <w:rsid w:val="00E30CD1"/>
    <w:rsid w:val="00E32459"/>
    <w:rsid w:val="00E344E7"/>
    <w:rsid w:val="00E35D08"/>
    <w:rsid w:val="00E36D1C"/>
    <w:rsid w:val="00E37B4F"/>
    <w:rsid w:val="00E37C32"/>
    <w:rsid w:val="00E407B7"/>
    <w:rsid w:val="00E43BC7"/>
    <w:rsid w:val="00E44391"/>
    <w:rsid w:val="00E4469A"/>
    <w:rsid w:val="00E460F8"/>
    <w:rsid w:val="00E463EC"/>
    <w:rsid w:val="00E46A54"/>
    <w:rsid w:val="00E46CBA"/>
    <w:rsid w:val="00E47469"/>
    <w:rsid w:val="00E50145"/>
    <w:rsid w:val="00E510BC"/>
    <w:rsid w:val="00E5177F"/>
    <w:rsid w:val="00E5215B"/>
    <w:rsid w:val="00E52580"/>
    <w:rsid w:val="00E53662"/>
    <w:rsid w:val="00E54E62"/>
    <w:rsid w:val="00E55BD0"/>
    <w:rsid w:val="00E563BD"/>
    <w:rsid w:val="00E568F5"/>
    <w:rsid w:val="00E57CC4"/>
    <w:rsid w:val="00E62895"/>
    <w:rsid w:val="00E62A4C"/>
    <w:rsid w:val="00E63541"/>
    <w:rsid w:val="00E63B94"/>
    <w:rsid w:val="00E70A11"/>
    <w:rsid w:val="00E71AAE"/>
    <w:rsid w:val="00E73AE0"/>
    <w:rsid w:val="00E75F35"/>
    <w:rsid w:val="00E80DCF"/>
    <w:rsid w:val="00E80FFD"/>
    <w:rsid w:val="00E822CD"/>
    <w:rsid w:val="00E83159"/>
    <w:rsid w:val="00E83E5F"/>
    <w:rsid w:val="00E849F1"/>
    <w:rsid w:val="00E85186"/>
    <w:rsid w:val="00E8531A"/>
    <w:rsid w:val="00E85FAA"/>
    <w:rsid w:val="00E867D9"/>
    <w:rsid w:val="00E92238"/>
    <w:rsid w:val="00E92A52"/>
    <w:rsid w:val="00E93518"/>
    <w:rsid w:val="00E958AC"/>
    <w:rsid w:val="00E971B0"/>
    <w:rsid w:val="00EA17BC"/>
    <w:rsid w:val="00EA2281"/>
    <w:rsid w:val="00EA3C36"/>
    <w:rsid w:val="00EA41CD"/>
    <w:rsid w:val="00EA41FE"/>
    <w:rsid w:val="00EA5E86"/>
    <w:rsid w:val="00EA6FA3"/>
    <w:rsid w:val="00EB00A0"/>
    <w:rsid w:val="00EB1401"/>
    <w:rsid w:val="00EB378D"/>
    <w:rsid w:val="00EB3960"/>
    <w:rsid w:val="00EB40D7"/>
    <w:rsid w:val="00EB4DA5"/>
    <w:rsid w:val="00EB4F1F"/>
    <w:rsid w:val="00EB7629"/>
    <w:rsid w:val="00EB7F7E"/>
    <w:rsid w:val="00EC158B"/>
    <w:rsid w:val="00EC4106"/>
    <w:rsid w:val="00EC4BB1"/>
    <w:rsid w:val="00EC657A"/>
    <w:rsid w:val="00EC7C2E"/>
    <w:rsid w:val="00ED05A9"/>
    <w:rsid w:val="00ED0D83"/>
    <w:rsid w:val="00ED1E1D"/>
    <w:rsid w:val="00ED2FE7"/>
    <w:rsid w:val="00ED3AF7"/>
    <w:rsid w:val="00ED434D"/>
    <w:rsid w:val="00ED48FE"/>
    <w:rsid w:val="00EE366F"/>
    <w:rsid w:val="00EE37DE"/>
    <w:rsid w:val="00EE40BA"/>
    <w:rsid w:val="00EE494A"/>
    <w:rsid w:val="00EE4BF3"/>
    <w:rsid w:val="00EE593D"/>
    <w:rsid w:val="00EE6556"/>
    <w:rsid w:val="00EF06CB"/>
    <w:rsid w:val="00EF09F1"/>
    <w:rsid w:val="00EF231C"/>
    <w:rsid w:val="00EF34AC"/>
    <w:rsid w:val="00EF39AD"/>
    <w:rsid w:val="00EF4A82"/>
    <w:rsid w:val="00EF4DE6"/>
    <w:rsid w:val="00EF6B40"/>
    <w:rsid w:val="00EF723E"/>
    <w:rsid w:val="00EF7291"/>
    <w:rsid w:val="00EF7515"/>
    <w:rsid w:val="00EF7586"/>
    <w:rsid w:val="00F00AD7"/>
    <w:rsid w:val="00F01696"/>
    <w:rsid w:val="00F049BC"/>
    <w:rsid w:val="00F050A5"/>
    <w:rsid w:val="00F05F81"/>
    <w:rsid w:val="00F06860"/>
    <w:rsid w:val="00F06D5C"/>
    <w:rsid w:val="00F0790E"/>
    <w:rsid w:val="00F07F2C"/>
    <w:rsid w:val="00F10765"/>
    <w:rsid w:val="00F11186"/>
    <w:rsid w:val="00F117A8"/>
    <w:rsid w:val="00F11F95"/>
    <w:rsid w:val="00F127F5"/>
    <w:rsid w:val="00F1393E"/>
    <w:rsid w:val="00F13FAB"/>
    <w:rsid w:val="00F14449"/>
    <w:rsid w:val="00F1457E"/>
    <w:rsid w:val="00F14C59"/>
    <w:rsid w:val="00F1512C"/>
    <w:rsid w:val="00F15458"/>
    <w:rsid w:val="00F16136"/>
    <w:rsid w:val="00F16B5A"/>
    <w:rsid w:val="00F178DF"/>
    <w:rsid w:val="00F2222D"/>
    <w:rsid w:val="00F22CA7"/>
    <w:rsid w:val="00F23565"/>
    <w:rsid w:val="00F25323"/>
    <w:rsid w:val="00F316AB"/>
    <w:rsid w:val="00F3196A"/>
    <w:rsid w:val="00F32B8C"/>
    <w:rsid w:val="00F3401E"/>
    <w:rsid w:val="00F34EE7"/>
    <w:rsid w:val="00F35373"/>
    <w:rsid w:val="00F36B4A"/>
    <w:rsid w:val="00F37E63"/>
    <w:rsid w:val="00F37E7F"/>
    <w:rsid w:val="00F403E5"/>
    <w:rsid w:val="00F409C2"/>
    <w:rsid w:val="00F429CB"/>
    <w:rsid w:val="00F43CE2"/>
    <w:rsid w:val="00F44E6F"/>
    <w:rsid w:val="00F4585F"/>
    <w:rsid w:val="00F47A38"/>
    <w:rsid w:val="00F51CDA"/>
    <w:rsid w:val="00F52254"/>
    <w:rsid w:val="00F54607"/>
    <w:rsid w:val="00F54BFE"/>
    <w:rsid w:val="00F54DB8"/>
    <w:rsid w:val="00F60507"/>
    <w:rsid w:val="00F61065"/>
    <w:rsid w:val="00F62228"/>
    <w:rsid w:val="00F66148"/>
    <w:rsid w:val="00F66BB7"/>
    <w:rsid w:val="00F66D68"/>
    <w:rsid w:val="00F67285"/>
    <w:rsid w:val="00F678B6"/>
    <w:rsid w:val="00F71013"/>
    <w:rsid w:val="00F71B74"/>
    <w:rsid w:val="00F74147"/>
    <w:rsid w:val="00F74EAF"/>
    <w:rsid w:val="00F75189"/>
    <w:rsid w:val="00F76915"/>
    <w:rsid w:val="00F76C03"/>
    <w:rsid w:val="00F8082C"/>
    <w:rsid w:val="00F80CBA"/>
    <w:rsid w:val="00F81E2A"/>
    <w:rsid w:val="00F8339A"/>
    <w:rsid w:val="00F8364C"/>
    <w:rsid w:val="00F85749"/>
    <w:rsid w:val="00F85B43"/>
    <w:rsid w:val="00F861C5"/>
    <w:rsid w:val="00F87A0B"/>
    <w:rsid w:val="00F920D8"/>
    <w:rsid w:val="00F9222C"/>
    <w:rsid w:val="00F9352E"/>
    <w:rsid w:val="00FA1561"/>
    <w:rsid w:val="00FA1C4E"/>
    <w:rsid w:val="00FA38D2"/>
    <w:rsid w:val="00FA4BF7"/>
    <w:rsid w:val="00FA4C1B"/>
    <w:rsid w:val="00FA54D4"/>
    <w:rsid w:val="00FA5FF8"/>
    <w:rsid w:val="00FA639E"/>
    <w:rsid w:val="00FA65AF"/>
    <w:rsid w:val="00FA678D"/>
    <w:rsid w:val="00FB1F02"/>
    <w:rsid w:val="00FB224A"/>
    <w:rsid w:val="00FB4C6A"/>
    <w:rsid w:val="00FB578C"/>
    <w:rsid w:val="00FB5B07"/>
    <w:rsid w:val="00FB5C94"/>
    <w:rsid w:val="00FB69C6"/>
    <w:rsid w:val="00FB6AE6"/>
    <w:rsid w:val="00FB7745"/>
    <w:rsid w:val="00FC170E"/>
    <w:rsid w:val="00FC3691"/>
    <w:rsid w:val="00FC55AD"/>
    <w:rsid w:val="00FC6772"/>
    <w:rsid w:val="00FD2EA7"/>
    <w:rsid w:val="00FD37BB"/>
    <w:rsid w:val="00FD732B"/>
    <w:rsid w:val="00FD7F6D"/>
    <w:rsid w:val="00FE1DB8"/>
    <w:rsid w:val="00FE4127"/>
    <w:rsid w:val="00FE4D20"/>
    <w:rsid w:val="00FE70BA"/>
    <w:rsid w:val="00FE7A8D"/>
    <w:rsid w:val="00FF33DB"/>
    <w:rsid w:val="00FF3435"/>
    <w:rsid w:val="00FF34CD"/>
    <w:rsid w:val="00FF3EB5"/>
    <w:rsid w:val="00FF4417"/>
    <w:rsid w:val="00FF4596"/>
    <w:rsid w:val="00FF5590"/>
    <w:rsid w:val="00FF5E00"/>
    <w:rsid w:val="00FF671B"/>
    <w:rsid w:val="00FF7138"/>
    <w:rsid w:val="02664D01"/>
    <w:rsid w:val="03825712"/>
    <w:rsid w:val="03EE57DA"/>
    <w:rsid w:val="04436DDF"/>
    <w:rsid w:val="06300610"/>
    <w:rsid w:val="067A0127"/>
    <w:rsid w:val="074E6791"/>
    <w:rsid w:val="08CB5771"/>
    <w:rsid w:val="09C55B30"/>
    <w:rsid w:val="09CB327D"/>
    <w:rsid w:val="0B4458A6"/>
    <w:rsid w:val="0B852207"/>
    <w:rsid w:val="0BCC4869"/>
    <w:rsid w:val="0BE00E32"/>
    <w:rsid w:val="0C800A4F"/>
    <w:rsid w:val="0C914A74"/>
    <w:rsid w:val="0E440D00"/>
    <w:rsid w:val="0EAF4BC3"/>
    <w:rsid w:val="10002C42"/>
    <w:rsid w:val="11B8546E"/>
    <w:rsid w:val="12E653F5"/>
    <w:rsid w:val="12FC64F9"/>
    <w:rsid w:val="151832A1"/>
    <w:rsid w:val="151C239D"/>
    <w:rsid w:val="18924542"/>
    <w:rsid w:val="1A2C041E"/>
    <w:rsid w:val="1B8B7034"/>
    <w:rsid w:val="1C7D2A43"/>
    <w:rsid w:val="1FCB6C42"/>
    <w:rsid w:val="1FFD1F48"/>
    <w:rsid w:val="207D3286"/>
    <w:rsid w:val="20EE3329"/>
    <w:rsid w:val="21A67760"/>
    <w:rsid w:val="24E0297A"/>
    <w:rsid w:val="27F54088"/>
    <w:rsid w:val="28763829"/>
    <w:rsid w:val="2A83016B"/>
    <w:rsid w:val="2BA4707D"/>
    <w:rsid w:val="2E4845D6"/>
    <w:rsid w:val="2FED5969"/>
    <w:rsid w:val="301A150F"/>
    <w:rsid w:val="310A5D42"/>
    <w:rsid w:val="346526BE"/>
    <w:rsid w:val="34924377"/>
    <w:rsid w:val="35D02A93"/>
    <w:rsid w:val="35E409C5"/>
    <w:rsid w:val="36607BA6"/>
    <w:rsid w:val="36CC1259"/>
    <w:rsid w:val="37322586"/>
    <w:rsid w:val="374905E8"/>
    <w:rsid w:val="3837657D"/>
    <w:rsid w:val="38F90CE7"/>
    <w:rsid w:val="3A685349"/>
    <w:rsid w:val="3BF3083E"/>
    <w:rsid w:val="3C1B290E"/>
    <w:rsid w:val="3C8375B6"/>
    <w:rsid w:val="3E686071"/>
    <w:rsid w:val="3EDB75F9"/>
    <w:rsid w:val="41C568C1"/>
    <w:rsid w:val="428F1245"/>
    <w:rsid w:val="42AC6A30"/>
    <w:rsid w:val="431E31A2"/>
    <w:rsid w:val="438E0DDC"/>
    <w:rsid w:val="43B20789"/>
    <w:rsid w:val="43CC1E74"/>
    <w:rsid w:val="44E0760E"/>
    <w:rsid w:val="45B61FE3"/>
    <w:rsid w:val="461E61AD"/>
    <w:rsid w:val="472A5DFC"/>
    <w:rsid w:val="47347173"/>
    <w:rsid w:val="48BE7E77"/>
    <w:rsid w:val="49962910"/>
    <w:rsid w:val="4A5625D5"/>
    <w:rsid w:val="4C367F88"/>
    <w:rsid w:val="4E966BDD"/>
    <w:rsid w:val="50377F99"/>
    <w:rsid w:val="510202FF"/>
    <w:rsid w:val="53A92F29"/>
    <w:rsid w:val="54035EE5"/>
    <w:rsid w:val="54C933E0"/>
    <w:rsid w:val="569A3030"/>
    <w:rsid w:val="586B63A1"/>
    <w:rsid w:val="59F52EB6"/>
    <w:rsid w:val="5BE81C45"/>
    <w:rsid w:val="5DB2019B"/>
    <w:rsid w:val="5E087B08"/>
    <w:rsid w:val="5F257DEA"/>
    <w:rsid w:val="602C2D03"/>
    <w:rsid w:val="613040DC"/>
    <w:rsid w:val="615A043D"/>
    <w:rsid w:val="61CC78B8"/>
    <w:rsid w:val="621E4B8A"/>
    <w:rsid w:val="62277D42"/>
    <w:rsid w:val="63207D65"/>
    <w:rsid w:val="635A5810"/>
    <w:rsid w:val="63EF7959"/>
    <w:rsid w:val="64057D1D"/>
    <w:rsid w:val="64477189"/>
    <w:rsid w:val="66F802DD"/>
    <w:rsid w:val="68212C69"/>
    <w:rsid w:val="683C4F2E"/>
    <w:rsid w:val="688E3FFA"/>
    <w:rsid w:val="6B4D2539"/>
    <w:rsid w:val="6C1721B0"/>
    <w:rsid w:val="6C313D7A"/>
    <w:rsid w:val="6C9003BD"/>
    <w:rsid w:val="6EAF36B3"/>
    <w:rsid w:val="6F44084D"/>
    <w:rsid w:val="6FA233A7"/>
    <w:rsid w:val="70B3269E"/>
    <w:rsid w:val="70ED18A8"/>
    <w:rsid w:val="71B609F7"/>
    <w:rsid w:val="7373230C"/>
    <w:rsid w:val="73F260B4"/>
    <w:rsid w:val="745B748A"/>
    <w:rsid w:val="74E474F8"/>
    <w:rsid w:val="75D86DA4"/>
    <w:rsid w:val="7600631B"/>
    <w:rsid w:val="76287115"/>
    <w:rsid w:val="77120BAA"/>
    <w:rsid w:val="77792E99"/>
    <w:rsid w:val="777C1B0F"/>
    <w:rsid w:val="77DC38F6"/>
    <w:rsid w:val="77F069B5"/>
    <w:rsid w:val="78F1215B"/>
    <w:rsid w:val="79A9022C"/>
    <w:rsid w:val="79CC2955"/>
    <w:rsid w:val="7A430D1F"/>
    <w:rsid w:val="7A574019"/>
    <w:rsid w:val="7B767784"/>
    <w:rsid w:val="7BFD2921"/>
    <w:rsid w:val="7CC32A66"/>
    <w:rsid w:val="7D8819D7"/>
    <w:rsid w:val="7E223886"/>
    <w:rsid w:val="7EE66F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99"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35"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nhideWhenUsed="0" w:uiPriority="99"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iPriority="99" w:semiHidden="0" w:name="Document Map"/>
    <w:lsdException w:qFormat="1" w:unhideWhenUsed="0" w:uiPriority="0" w:semiHidden="0" w:name="Plain Text"/>
    <w:lsdException w:qFormat="1" w:uiPriority="0" w:semiHidden="0" w:name="E-mail Signature"/>
    <w:lsdException w:qFormat="1" w:uiPriority="0" w:semiHidden="0" w:name="Normal (Web)"/>
    <w:lsdException w:qFormat="1" w:unhideWhenUsed="0" w:uiPriority="0" w:semiHidden="0" w:name="HTML Acronym"/>
    <w:lsdException w:qFormat="1"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qFormat="1" w:unhideWhenUsed="0" w:uiPriority="0" w:semiHidden="0" w:name="Table Classic 1"/>
    <w:lsdException w:uiPriority="0" w:name="Table Classic 2"/>
    <w:lsdException w:qFormat="1" w:unhideWhenUsed="0" w:uiPriority="0" w:semiHidden="0" w:name="Table Classic 3"/>
    <w:lsdException w:uiPriority="0" w:name="Table Classic 4"/>
    <w:lsdException w:qFormat="1" w:unhideWhenUsed="0" w:uiPriority="0" w:semiHidden="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qFormat="1" w:unhideWhenUsed="0" w:uiPriority="0" w:semiHidden="0" w:name="Table Grid 1"/>
    <w:lsdException w:uiPriority="0" w:name="Table Grid 2"/>
    <w:lsdException w:uiPriority="0" w:name="Table Grid 3"/>
    <w:lsdException w:uiPriority="0" w:name="Table Grid 4"/>
    <w:lsdException w:qFormat="1" w:unhideWhenUsed="0" w:uiPriority="0" w:semiHidden="0" w:name="Table Grid 5"/>
    <w:lsdException w:uiPriority="0" w:name="Table Grid 6"/>
    <w:lsdException w:qFormat="1" w:unhideWhenUsed="0" w:uiPriority="0" w:semiHidden="0" w:name="Table Grid 7"/>
    <w:lsdException w:qFormat="1" w:unhideWhenUsed="0" w:uiPriority="0" w:semiHidden="0" w:name="Table Grid 8"/>
    <w:lsdException w:uiPriority="0" w:name="Table List 1"/>
    <w:lsdException w:uiPriority="0" w:name="Table List 2"/>
    <w:lsdException w:qFormat="1" w:unhideWhenUsed="0" w:uiPriority="0" w:semiHidden="0" w:name="Table List 3"/>
    <w:lsdException w:uiPriority="0" w:name="Table List 4"/>
    <w:lsdException w:uiPriority="0" w:name="Table List 5"/>
    <w:lsdException w:qFormat="1" w:unhideWhenUsed="0" w:uiPriority="0" w:semiHidden="0" w:name="Table List 6"/>
    <w:lsdException w:qFormat="1" w:unhideWhenUsed="0" w:uiPriority="0" w:semiHidden="0" w:name="Table List 7"/>
    <w:lsdException w:qFormat="1" w:unhideWhenUsed="0" w:uiPriority="0" w:semiHidden="0" w:name="Table List 8"/>
    <w:lsdException w:uiPriority="0" w:name="Table 3D effects 1"/>
    <w:lsdException w:qFormat="1" w:unhideWhenUsed="0" w:uiPriority="0" w:semiHidden="0" w:name="Table 3D effects 2"/>
    <w:lsdException w:uiPriority="0" w:name="Table 3D effects 3"/>
    <w:lsdException w:qFormat="1" w:unhideWhenUsed="0" w:uiPriority="0" w:semiHidden="0" w:name="Table Contemporary"/>
    <w:lsdException w:qFormat="1" w:unhideWhenUsed="0" w:uiPriority="0" w:semiHidden="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qFormat="1" w:unhideWhenUsed="0" w:uiPriority="0" w:semiHidden="0"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qFormat="1" w:unhideWhenUsed="0" w:uiPriority="0" w:semiHidden="0" w:name="Medium List 2 Accent 1"/>
    <w:lsdException w:unhideWhenUsed="0" w:uiPriority="67" w:semiHidden="0" w:name="Medium Grid 1 Accent 1"/>
    <w:lsdException w:unhideWhenUsed="0" w:uiPriority="68" w:semiHidden="0" w:name="Medium Grid 2 Accent 1"/>
    <w:lsdException w:qFormat="1" w:unhideWhenUsed="0" w:uiPriority="0"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qFormat="1" w:unhideWhenUsed="0" w:uiPriority="0"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20" w:lineRule="exact"/>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335"/>
    <w:qFormat/>
    <w:uiPriority w:val="0"/>
    <w:pPr>
      <w:keepNext/>
      <w:keepLines/>
      <w:spacing w:line="360" w:lineRule="auto"/>
      <w:outlineLvl w:val="0"/>
    </w:pPr>
    <w:rPr>
      <w:b/>
      <w:bCs/>
      <w:kern w:val="44"/>
      <w:sz w:val="32"/>
      <w:szCs w:val="44"/>
    </w:rPr>
  </w:style>
  <w:style w:type="paragraph" w:styleId="5">
    <w:name w:val="heading 2"/>
    <w:basedOn w:val="1"/>
    <w:next w:val="1"/>
    <w:link w:val="1094"/>
    <w:qFormat/>
    <w:uiPriority w:val="0"/>
    <w:pPr>
      <w:keepNext/>
      <w:keepLines/>
      <w:spacing w:before="260" w:after="260" w:line="416" w:lineRule="auto"/>
      <w:outlineLvl w:val="1"/>
    </w:pPr>
    <w:rPr>
      <w:rFonts w:ascii="Arial" w:hAnsi="Arial" w:eastAsia="黑体"/>
      <w:b/>
      <w:bCs/>
      <w:kern w:val="0"/>
      <w:sz w:val="32"/>
      <w:szCs w:val="32"/>
    </w:rPr>
  </w:style>
  <w:style w:type="paragraph" w:styleId="6">
    <w:name w:val="heading 3"/>
    <w:basedOn w:val="1"/>
    <w:next w:val="1"/>
    <w:link w:val="1074"/>
    <w:qFormat/>
    <w:uiPriority w:val="0"/>
    <w:pPr>
      <w:keepNext/>
      <w:keepLines/>
      <w:spacing w:line="360" w:lineRule="auto"/>
      <w:outlineLvl w:val="2"/>
    </w:pPr>
    <w:rPr>
      <w:b/>
      <w:bCs/>
      <w:kern w:val="0"/>
      <w:sz w:val="24"/>
      <w:szCs w:val="32"/>
    </w:rPr>
  </w:style>
  <w:style w:type="paragraph" w:styleId="7">
    <w:name w:val="heading 4"/>
    <w:basedOn w:val="1"/>
    <w:next w:val="1"/>
    <w:link w:val="318"/>
    <w:qFormat/>
    <w:uiPriority w:val="0"/>
    <w:pPr>
      <w:keepNext/>
      <w:keepLines/>
      <w:spacing w:line="360" w:lineRule="auto"/>
      <w:outlineLvl w:val="3"/>
    </w:pPr>
    <w:rPr>
      <w:rFonts w:ascii="Arial" w:hAnsi="Arial"/>
      <w:b/>
      <w:bCs/>
      <w:kern w:val="0"/>
      <w:sz w:val="20"/>
      <w:szCs w:val="28"/>
    </w:rPr>
  </w:style>
  <w:style w:type="paragraph" w:styleId="8">
    <w:name w:val="heading 5"/>
    <w:basedOn w:val="1"/>
    <w:next w:val="1"/>
    <w:link w:val="938"/>
    <w:qFormat/>
    <w:uiPriority w:val="0"/>
    <w:pPr>
      <w:widowControl/>
      <w:spacing w:before="240" w:after="60"/>
      <w:jc w:val="left"/>
      <w:outlineLvl w:val="4"/>
    </w:pPr>
    <w:rPr>
      <w:rFonts w:ascii="华文宋体" w:hAnsi="华文宋体" w:eastAsia="华文宋体"/>
      <w:b/>
      <w:i/>
      <w:kern w:val="0"/>
      <w:sz w:val="26"/>
      <w:szCs w:val="20"/>
    </w:rPr>
  </w:style>
  <w:style w:type="paragraph" w:styleId="9">
    <w:name w:val="heading 6"/>
    <w:basedOn w:val="1"/>
    <w:next w:val="1"/>
    <w:link w:val="287"/>
    <w:qFormat/>
    <w:uiPriority w:val="0"/>
    <w:pPr>
      <w:keepNext/>
      <w:keepLines/>
      <w:spacing w:before="240" w:after="64" w:line="320" w:lineRule="auto"/>
      <w:outlineLvl w:val="5"/>
    </w:pPr>
    <w:rPr>
      <w:rFonts w:ascii="Arial" w:hAnsi="Arial" w:eastAsia="黑体"/>
      <w:b/>
      <w:bCs/>
      <w:kern w:val="0"/>
      <w:sz w:val="24"/>
    </w:rPr>
  </w:style>
  <w:style w:type="paragraph" w:styleId="10">
    <w:name w:val="heading 7"/>
    <w:basedOn w:val="1"/>
    <w:next w:val="1"/>
    <w:link w:val="849"/>
    <w:qFormat/>
    <w:uiPriority w:val="0"/>
    <w:pPr>
      <w:widowControl/>
      <w:spacing w:before="240" w:after="60"/>
      <w:jc w:val="left"/>
      <w:outlineLvl w:val="6"/>
    </w:pPr>
    <w:rPr>
      <w:rFonts w:ascii="华文宋体" w:hAnsi="华文宋体" w:eastAsia="华文宋体"/>
      <w:kern w:val="0"/>
      <w:sz w:val="24"/>
      <w:szCs w:val="20"/>
    </w:rPr>
  </w:style>
  <w:style w:type="paragraph" w:styleId="11">
    <w:name w:val="heading 8"/>
    <w:basedOn w:val="1"/>
    <w:next w:val="1"/>
    <w:link w:val="645"/>
    <w:qFormat/>
    <w:uiPriority w:val="0"/>
    <w:pPr>
      <w:widowControl/>
      <w:spacing w:before="240" w:after="60"/>
      <w:jc w:val="left"/>
      <w:outlineLvl w:val="7"/>
    </w:pPr>
    <w:rPr>
      <w:rFonts w:ascii="华文宋体" w:hAnsi="华文宋体" w:eastAsia="华文宋体"/>
      <w:i/>
      <w:kern w:val="0"/>
      <w:sz w:val="24"/>
      <w:szCs w:val="20"/>
    </w:rPr>
  </w:style>
  <w:style w:type="paragraph" w:styleId="12">
    <w:name w:val="heading 9"/>
    <w:basedOn w:val="1"/>
    <w:next w:val="1"/>
    <w:link w:val="306"/>
    <w:qFormat/>
    <w:uiPriority w:val="0"/>
    <w:pPr>
      <w:widowControl/>
      <w:spacing w:before="240" w:after="60"/>
      <w:jc w:val="left"/>
      <w:outlineLvl w:val="8"/>
    </w:pPr>
    <w:rPr>
      <w:rFonts w:ascii="Arial" w:hAnsi="Arial" w:eastAsia="华文宋体"/>
      <w:kern w:val="0"/>
      <w:sz w:val="22"/>
      <w:szCs w:val="20"/>
    </w:rPr>
  </w:style>
  <w:style w:type="character" w:default="1" w:styleId="110">
    <w:name w:val="Default Paragraph Font"/>
    <w:semiHidden/>
    <w:unhideWhenUsed/>
    <w:qFormat/>
    <w:uiPriority w:val="1"/>
  </w:style>
  <w:style w:type="table" w:default="1" w:styleId="90">
    <w:name w:val="Normal Table"/>
    <w:semiHidden/>
    <w:unhideWhenUsed/>
    <w:qFormat/>
    <w:uiPriority w:val="99"/>
    <w:tblPr>
      <w:tblCellMar>
        <w:top w:w="0" w:type="dxa"/>
        <w:left w:w="108" w:type="dxa"/>
        <w:bottom w:w="0" w:type="dxa"/>
        <w:right w:w="108" w:type="dxa"/>
      </w:tblCellMar>
    </w:tblPr>
  </w:style>
  <w:style w:type="paragraph" w:styleId="2">
    <w:name w:val="toc 2"/>
    <w:basedOn w:val="1"/>
    <w:next w:val="1"/>
    <w:qFormat/>
    <w:uiPriority w:val="39"/>
    <w:pPr>
      <w:ind w:left="210"/>
      <w:jc w:val="left"/>
    </w:pPr>
    <w:rPr>
      <w:smallCaps/>
      <w:sz w:val="20"/>
      <w:szCs w:val="20"/>
    </w:rPr>
  </w:style>
  <w:style w:type="paragraph" w:styleId="3">
    <w:name w:val="macro"/>
    <w:link w:val="775"/>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adjustRightInd w:val="0"/>
      <w:spacing w:line="400" w:lineRule="exact"/>
      <w:ind w:firstLine="200" w:firstLineChars="200"/>
      <w:jc w:val="both"/>
      <w:textAlignment w:val="baseline"/>
    </w:pPr>
    <w:rPr>
      <w:rFonts w:ascii="Courier New" w:hAnsi="Courier New" w:eastAsia="宋体" w:cs="Times New Roman"/>
      <w:sz w:val="24"/>
      <w:lang w:val="en-US" w:eastAsia="zh-CN" w:bidi="ar-SA"/>
    </w:rPr>
  </w:style>
  <w:style w:type="paragraph" w:styleId="13">
    <w:name w:val="List 3"/>
    <w:basedOn w:val="1"/>
    <w:qFormat/>
    <w:uiPriority w:val="0"/>
    <w:pPr>
      <w:spacing w:line="240" w:lineRule="auto"/>
      <w:ind w:left="1260" w:hanging="420"/>
    </w:pPr>
  </w:style>
  <w:style w:type="paragraph" w:styleId="14">
    <w:name w:val="toc 7"/>
    <w:basedOn w:val="1"/>
    <w:next w:val="1"/>
    <w:qFormat/>
    <w:uiPriority w:val="39"/>
    <w:pPr>
      <w:ind w:left="1260"/>
      <w:jc w:val="left"/>
    </w:pPr>
    <w:rPr>
      <w:sz w:val="18"/>
      <w:szCs w:val="18"/>
    </w:rPr>
  </w:style>
  <w:style w:type="paragraph" w:styleId="15">
    <w:name w:val="List Number 2"/>
    <w:basedOn w:val="16"/>
    <w:qFormat/>
    <w:uiPriority w:val="0"/>
    <w:pPr>
      <w:ind w:left="1080"/>
    </w:pPr>
  </w:style>
  <w:style w:type="paragraph" w:styleId="16">
    <w:name w:val="List Number"/>
    <w:basedOn w:val="17"/>
    <w:qFormat/>
    <w:uiPriority w:val="0"/>
    <w:pPr>
      <w:widowControl/>
      <w:overflowPunct w:val="0"/>
      <w:autoSpaceDE w:val="0"/>
      <w:autoSpaceDN w:val="0"/>
      <w:adjustRightInd w:val="0"/>
      <w:spacing w:after="160"/>
      <w:ind w:left="0" w:firstLine="0" w:firstLineChars="0"/>
      <w:jc w:val="left"/>
      <w:textAlignment w:val="baseline"/>
    </w:pPr>
    <w:rPr>
      <w:kern w:val="0"/>
      <w:sz w:val="20"/>
      <w:szCs w:val="20"/>
    </w:rPr>
  </w:style>
  <w:style w:type="paragraph" w:styleId="17">
    <w:name w:val="List"/>
    <w:basedOn w:val="1"/>
    <w:qFormat/>
    <w:uiPriority w:val="0"/>
    <w:pPr>
      <w:spacing w:line="240" w:lineRule="auto"/>
      <w:ind w:left="200" w:hanging="200" w:hangingChars="200"/>
    </w:pPr>
  </w:style>
  <w:style w:type="paragraph" w:styleId="18">
    <w:name w:val="table of authorities"/>
    <w:basedOn w:val="1"/>
    <w:next w:val="1"/>
    <w:qFormat/>
    <w:uiPriority w:val="0"/>
    <w:pPr>
      <w:spacing w:line="240" w:lineRule="auto"/>
      <w:ind w:left="420" w:leftChars="200"/>
    </w:pPr>
    <w:rPr>
      <w:sz w:val="28"/>
      <w:szCs w:val="20"/>
    </w:rPr>
  </w:style>
  <w:style w:type="paragraph" w:styleId="19">
    <w:name w:val="Note Heading"/>
    <w:basedOn w:val="1"/>
    <w:next w:val="1"/>
    <w:link w:val="780"/>
    <w:qFormat/>
    <w:uiPriority w:val="0"/>
    <w:pPr>
      <w:widowControl/>
      <w:spacing w:line="240" w:lineRule="auto"/>
      <w:jc w:val="center"/>
    </w:pPr>
    <w:rPr>
      <w:rFonts w:ascii="Calibri" w:hAnsi="Calibri"/>
      <w:kern w:val="0"/>
      <w:sz w:val="20"/>
      <w:szCs w:val="21"/>
      <w:lang w:eastAsia="en-US"/>
    </w:rPr>
  </w:style>
  <w:style w:type="paragraph" w:styleId="20">
    <w:name w:val="List Bullet 4"/>
    <w:basedOn w:val="21"/>
    <w:qFormat/>
    <w:uiPriority w:val="0"/>
    <w:pPr>
      <w:ind w:left="1800"/>
    </w:pPr>
  </w:style>
  <w:style w:type="paragraph" w:styleId="21">
    <w:name w:val="List Bullet"/>
    <w:basedOn w:val="17"/>
    <w:qFormat/>
    <w:uiPriority w:val="0"/>
    <w:pPr>
      <w:widowControl/>
      <w:overflowPunct w:val="0"/>
      <w:autoSpaceDE w:val="0"/>
      <w:autoSpaceDN w:val="0"/>
      <w:adjustRightInd w:val="0"/>
      <w:spacing w:after="160"/>
      <w:ind w:left="0" w:firstLine="0" w:firstLineChars="0"/>
      <w:jc w:val="left"/>
      <w:textAlignment w:val="baseline"/>
    </w:pPr>
    <w:rPr>
      <w:kern w:val="0"/>
      <w:sz w:val="20"/>
      <w:szCs w:val="20"/>
    </w:rPr>
  </w:style>
  <w:style w:type="paragraph" w:styleId="22">
    <w:name w:val="index 8"/>
    <w:basedOn w:val="1"/>
    <w:next w:val="1"/>
    <w:qFormat/>
    <w:uiPriority w:val="0"/>
    <w:pPr>
      <w:widowControl/>
      <w:tabs>
        <w:tab w:val="right" w:leader="dot" w:pos="3960"/>
      </w:tabs>
      <w:overflowPunct w:val="0"/>
      <w:autoSpaceDE w:val="0"/>
      <w:autoSpaceDN w:val="0"/>
      <w:adjustRightInd w:val="0"/>
      <w:spacing w:line="240" w:lineRule="auto"/>
      <w:ind w:left="2520" w:hanging="720"/>
      <w:jc w:val="left"/>
      <w:textAlignment w:val="baseline"/>
    </w:pPr>
    <w:rPr>
      <w:kern w:val="0"/>
      <w:sz w:val="20"/>
      <w:szCs w:val="20"/>
    </w:rPr>
  </w:style>
  <w:style w:type="paragraph" w:styleId="23">
    <w:name w:val="E-mail Signature"/>
    <w:basedOn w:val="1"/>
    <w:link w:val="375"/>
    <w:unhideWhenUsed/>
    <w:qFormat/>
    <w:uiPriority w:val="0"/>
    <w:pPr>
      <w:spacing w:line="360" w:lineRule="auto"/>
      <w:ind w:firstLine="200" w:firstLineChars="200"/>
    </w:pPr>
    <w:rPr>
      <w:kern w:val="0"/>
      <w:sz w:val="20"/>
    </w:rPr>
  </w:style>
  <w:style w:type="paragraph" w:styleId="24">
    <w:name w:val="Normal Indent"/>
    <w:basedOn w:val="1"/>
    <w:link w:val="1095"/>
    <w:qFormat/>
    <w:uiPriority w:val="99"/>
    <w:pPr>
      <w:spacing w:line="460" w:lineRule="exact"/>
      <w:ind w:firstLine="420"/>
    </w:pPr>
    <w:rPr>
      <w:rFonts w:ascii="仿宋_GB2312" w:eastAsia="仿宋_GB2312"/>
      <w:sz w:val="28"/>
      <w:szCs w:val="20"/>
    </w:rPr>
  </w:style>
  <w:style w:type="paragraph" w:styleId="25">
    <w:name w:val="caption"/>
    <w:basedOn w:val="1"/>
    <w:next w:val="1"/>
    <w:qFormat/>
    <w:uiPriority w:val="35"/>
    <w:pPr>
      <w:spacing w:before="152" w:after="160" w:line="240" w:lineRule="auto"/>
    </w:pPr>
    <w:rPr>
      <w:rFonts w:ascii="Arial" w:hAnsi="Arial" w:eastAsia="黑体" w:cs="Arial"/>
      <w:sz w:val="20"/>
      <w:szCs w:val="20"/>
    </w:rPr>
  </w:style>
  <w:style w:type="paragraph" w:styleId="26">
    <w:name w:val="index 5"/>
    <w:basedOn w:val="1"/>
    <w:next w:val="1"/>
    <w:qFormat/>
    <w:uiPriority w:val="0"/>
    <w:pPr>
      <w:widowControl/>
      <w:tabs>
        <w:tab w:val="right" w:leader="dot" w:pos="3960"/>
      </w:tabs>
      <w:overflowPunct w:val="0"/>
      <w:autoSpaceDE w:val="0"/>
      <w:autoSpaceDN w:val="0"/>
      <w:adjustRightInd w:val="0"/>
      <w:spacing w:line="240" w:lineRule="auto"/>
      <w:ind w:left="2160" w:hanging="720"/>
      <w:jc w:val="left"/>
      <w:textAlignment w:val="baseline"/>
    </w:pPr>
    <w:rPr>
      <w:kern w:val="0"/>
      <w:sz w:val="20"/>
      <w:szCs w:val="20"/>
    </w:rPr>
  </w:style>
  <w:style w:type="paragraph" w:styleId="27">
    <w:name w:val="envelope address"/>
    <w:basedOn w:val="1"/>
    <w:qFormat/>
    <w:uiPriority w:val="0"/>
    <w:pPr>
      <w:framePr w:w="7920" w:h="1980" w:hRule="exact" w:hSpace="180" w:wrap="around" w:vAnchor="margin" w:hAnchor="page" w:xAlign="center" w:yAlign="bottom"/>
      <w:adjustRightInd w:val="0"/>
      <w:snapToGrid w:val="0"/>
      <w:spacing w:beforeLines="50" w:line="240" w:lineRule="auto"/>
      <w:ind w:left="100" w:leftChars="1400" w:firstLine="200" w:firstLineChars="200"/>
      <w:jc w:val="left"/>
    </w:pPr>
    <w:rPr>
      <w:rFonts w:ascii="Arial" w:hAnsi="Arial" w:cs="Arial"/>
      <w:snapToGrid w:val="0"/>
      <w:kern w:val="0"/>
      <w:sz w:val="24"/>
    </w:rPr>
  </w:style>
  <w:style w:type="paragraph" w:styleId="28">
    <w:name w:val="Document Map"/>
    <w:basedOn w:val="1"/>
    <w:link w:val="1075"/>
    <w:unhideWhenUsed/>
    <w:qFormat/>
    <w:uiPriority w:val="99"/>
    <w:rPr>
      <w:rFonts w:ascii="宋体"/>
      <w:sz w:val="18"/>
      <w:szCs w:val="18"/>
    </w:rPr>
  </w:style>
  <w:style w:type="paragraph" w:styleId="29">
    <w:name w:val="toa heading"/>
    <w:basedOn w:val="30"/>
    <w:next w:val="18"/>
    <w:qFormat/>
    <w:uiPriority w:val="0"/>
  </w:style>
  <w:style w:type="paragraph" w:customStyle="1" w:styleId="30">
    <w:name w:val="节标题"/>
    <w:basedOn w:val="31"/>
    <w:qFormat/>
    <w:uiPriority w:val="0"/>
    <w:pPr>
      <w:spacing w:before="120" w:after="160"/>
    </w:pPr>
    <w:rPr>
      <w:sz w:val="28"/>
    </w:rPr>
  </w:style>
  <w:style w:type="paragraph" w:customStyle="1" w:styleId="31">
    <w:name w:val="基准篇头"/>
    <w:basedOn w:val="1"/>
    <w:next w:val="1"/>
    <w:qFormat/>
    <w:uiPriority w:val="0"/>
    <w:pPr>
      <w:keepNext/>
      <w:widowControl/>
      <w:overflowPunct w:val="0"/>
      <w:autoSpaceDE w:val="0"/>
      <w:autoSpaceDN w:val="0"/>
      <w:adjustRightInd w:val="0"/>
      <w:spacing w:before="240" w:after="120" w:line="240" w:lineRule="auto"/>
      <w:jc w:val="left"/>
      <w:textAlignment w:val="baseline"/>
    </w:pPr>
    <w:rPr>
      <w:rFonts w:ascii="Arial" w:hAnsi="Arial"/>
      <w:b/>
      <w:kern w:val="28"/>
      <w:sz w:val="36"/>
      <w:szCs w:val="20"/>
    </w:rPr>
  </w:style>
  <w:style w:type="paragraph" w:styleId="32">
    <w:name w:val="annotation text"/>
    <w:basedOn w:val="1"/>
    <w:link w:val="730"/>
    <w:qFormat/>
    <w:uiPriority w:val="0"/>
    <w:pPr>
      <w:spacing w:line="240" w:lineRule="auto"/>
      <w:jc w:val="left"/>
    </w:pPr>
    <w:rPr>
      <w:rFonts w:eastAsia="仿宋_GB2312"/>
      <w:sz w:val="30"/>
      <w:szCs w:val="20"/>
    </w:rPr>
  </w:style>
  <w:style w:type="paragraph" w:styleId="33">
    <w:name w:val="index 6"/>
    <w:basedOn w:val="1"/>
    <w:next w:val="1"/>
    <w:qFormat/>
    <w:uiPriority w:val="0"/>
    <w:pPr>
      <w:widowControl/>
      <w:tabs>
        <w:tab w:val="right" w:leader="dot" w:pos="3960"/>
      </w:tabs>
      <w:overflowPunct w:val="0"/>
      <w:autoSpaceDE w:val="0"/>
      <w:autoSpaceDN w:val="0"/>
      <w:adjustRightInd w:val="0"/>
      <w:spacing w:line="240" w:lineRule="auto"/>
      <w:ind w:left="1800" w:hanging="720"/>
      <w:jc w:val="left"/>
      <w:textAlignment w:val="baseline"/>
    </w:pPr>
    <w:rPr>
      <w:kern w:val="0"/>
      <w:sz w:val="20"/>
      <w:szCs w:val="20"/>
    </w:rPr>
  </w:style>
  <w:style w:type="paragraph" w:styleId="34">
    <w:name w:val="Salutation"/>
    <w:basedOn w:val="1"/>
    <w:next w:val="1"/>
    <w:link w:val="855"/>
    <w:qFormat/>
    <w:uiPriority w:val="0"/>
    <w:pPr>
      <w:adjustRightInd w:val="0"/>
      <w:snapToGrid w:val="0"/>
      <w:spacing w:line="500" w:lineRule="atLeast"/>
      <w:textAlignment w:val="baseline"/>
    </w:pPr>
    <w:rPr>
      <w:rFonts w:ascii="宋体"/>
      <w:b/>
      <w:kern w:val="0"/>
      <w:sz w:val="28"/>
      <w:szCs w:val="20"/>
    </w:rPr>
  </w:style>
  <w:style w:type="paragraph" w:styleId="35">
    <w:name w:val="Body Text 3"/>
    <w:basedOn w:val="1"/>
    <w:link w:val="1126"/>
    <w:qFormat/>
    <w:uiPriority w:val="0"/>
    <w:pPr>
      <w:spacing w:line="360" w:lineRule="auto"/>
      <w:jc w:val="center"/>
    </w:pPr>
    <w:rPr>
      <w:rFonts w:ascii="楷体_GB2312" w:eastAsia="楷体_GB2312"/>
      <w:sz w:val="28"/>
      <w:szCs w:val="20"/>
    </w:rPr>
  </w:style>
  <w:style w:type="paragraph" w:styleId="36">
    <w:name w:val="Closing"/>
    <w:basedOn w:val="1"/>
    <w:next w:val="1"/>
    <w:link w:val="958"/>
    <w:qFormat/>
    <w:uiPriority w:val="0"/>
    <w:pPr>
      <w:widowControl/>
      <w:spacing w:line="220" w:lineRule="atLeast"/>
      <w:ind w:firstLine="200" w:firstLineChars="200"/>
    </w:pPr>
    <w:rPr>
      <w:rFonts w:ascii="Garamond" w:hAnsi="Garamond"/>
      <w:kern w:val="0"/>
      <w:sz w:val="22"/>
      <w:szCs w:val="20"/>
    </w:rPr>
  </w:style>
  <w:style w:type="paragraph" w:styleId="37">
    <w:name w:val="List Bullet 3"/>
    <w:basedOn w:val="21"/>
    <w:qFormat/>
    <w:uiPriority w:val="0"/>
    <w:pPr>
      <w:ind w:left="1440"/>
    </w:pPr>
  </w:style>
  <w:style w:type="paragraph" w:styleId="38">
    <w:name w:val="Body Text"/>
    <w:basedOn w:val="1"/>
    <w:next w:val="39"/>
    <w:link w:val="836"/>
    <w:qFormat/>
    <w:uiPriority w:val="0"/>
    <w:pPr>
      <w:spacing w:after="120"/>
    </w:pPr>
    <w:rPr>
      <w:kern w:val="0"/>
      <w:sz w:val="20"/>
      <w:szCs w:val="20"/>
    </w:rPr>
  </w:style>
  <w:style w:type="paragraph" w:customStyle="1" w:styleId="39">
    <w:name w:val="Body Text First Indent 21"/>
    <w:basedOn w:val="1"/>
    <w:next w:val="1"/>
    <w:qFormat/>
    <w:uiPriority w:val="0"/>
    <w:pPr>
      <w:spacing w:line="300" w:lineRule="auto"/>
      <w:ind w:left="1021" w:firstLine="200"/>
    </w:pPr>
    <w:rPr>
      <w:rFonts w:ascii="宋体"/>
      <w:sz w:val="24"/>
    </w:rPr>
  </w:style>
  <w:style w:type="paragraph" w:styleId="40">
    <w:name w:val="Body Text Indent"/>
    <w:basedOn w:val="1"/>
    <w:link w:val="694"/>
    <w:unhideWhenUsed/>
    <w:qFormat/>
    <w:uiPriority w:val="0"/>
    <w:pPr>
      <w:spacing w:after="120"/>
      <w:ind w:left="420" w:leftChars="200"/>
    </w:pPr>
  </w:style>
  <w:style w:type="paragraph" w:styleId="41">
    <w:name w:val="List Number 3"/>
    <w:basedOn w:val="16"/>
    <w:qFormat/>
    <w:uiPriority w:val="0"/>
    <w:pPr>
      <w:ind w:left="1440"/>
    </w:pPr>
  </w:style>
  <w:style w:type="paragraph" w:styleId="42">
    <w:name w:val="List 2"/>
    <w:basedOn w:val="1"/>
    <w:qFormat/>
    <w:uiPriority w:val="0"/>
    <w:pPr>
      <w:autoSpaceDE w:val="0"/>
      <w:autoSpaceDN w:val="0"/>
      <w:adjustRightInd w:val="0"/>
      <w:spacing w:line="240" w:lineRule="auto"/>
      <w:ind w:left="840" w:hanging="420"/>
      <w:jc w:val="left"/>
    </w:pPr>
    <w:rPr>
      <w:rFonts w:ascii="宋体"/>
      <w:kern w:val="0"/>
      <w:sz w:val="20"/>
      <w:szCs w:val="20"/>
    </w:rPr>
  </w:style>
  <w:style w:type="paragraph" w:styleId="43">
    <w:name w:val="List Continue"/>
    <w:basedOn w:val="17"/>
    <w:qFormat/>
    <w:uiPriority w:val="0"/>
    <w:pPr>
      <w:widowControl/>
      <w:overflowPunct w:val="0"/>
      <w:autoSpaceDE w:val="0"/>
      <w:autoSpaceDN w:val="0"/>
      <w:adjustRightInd w:val="0"/>
      <w:spacing w:after="160"/>
      <w:ind w:left="0" w:firstLine="0" w:firstLineChars="0"/>
      <w:jc w:val="left"/>
      <w:textAlignment w:val="baseline"/>
    </w:pPr>
    <w:rPr>
      <w:kern w:val="0"/>
      <w:sz w:val="20"/>
      <w:szCs w:val="20"/>
    </w:rPr>
  </w:style>
  <w:style w:type="paragraph" w:styleId="44">
    <w:name w:val="Block Text"/>
    <w:basedOn w:val="1"/>
    <w:link w:val="419"/>
    <w:qFormat/>
    <w:uiPriority w:val="0"/>
    <w:pPr>
      <w:spacing w:after="120" w:line="240" w:lineRule="auto"/>
      <w:ind w:left="1440" w:leftChars="700" w:right="1440" w:rightChars="700"/>
    </w:pPr>
    <w:rPr>
      <w:rFonts w:eastAsia="仿宋_GB2312"/>
      <w:sz w:val="28"/>
      <w:szCs w:val="20"/>
    </w:rPr>
  </w:style>
  <w:style w:type="paragraph" w:styleId="45">
    <w:name w:val="List Bullet 2"/>
    <w:basedOn w:val="1"/>
    <w:qFormat/>
    <w:uiPriority w:val="0"/>
    <w:pPr>
      <w:tabs>
        <w:tab w:val="left" w:pos="780"/>
      </w:tabs>
      <w:spacing w:line="240" w:lineRule="auto"/>
    </w:pPr>
    <w:rPr>
      <w:sz w:val="28"/>
      <w:szCs w:val="20"/>
    </w:rPr>
  </w:style>
  <w:style w:type="paragraph" w:styleId="46">
    <w:name w:val="HTML Address"/>
    <w:basedOn w:val="1"/>
    <w:link w:val="544"/>
    <w:unhideWhenUsed/>
    <w:qFormat/>
    <w:uiPriority w:val="0"/>
    <w:pPr>
      <w:spacing w:line="360" w:lineRule="auto"/>
      <w:ind w:firstLine="200" w:firstLineChars="200"/>
    </w:pPr>
    <w:rPr>
      <w:i/>
      <w:iCs/>
      <w:kern w:val="0"/>
      <w:sz w:val="20"/>
    </w:rPr>
  </w:style>
  <w:style w:type="paragraph" w:styleId="47">
    <w:name w:val="index 4"/>
    <w:basedOn w:val="1"/>
    <w:next w:val="1"/>
    <w:qFormat/>
    <w:uiPriority w:val="0"/>
    <w:pPr>
      <w:widowControl/>
      <w:tabs>
        <w:tab w:val="right" w:leader="dot" w:pos="3960"/>
      </w:tabs>
      <w:overflowPunct w:val="0"/>
      <w:autoSpaceDE w:val="0"/>
      <w:autoSpaceDN w:val="0"/>
      <w:adjustRightInd w:val="0"/>
      <w:spacing w:line="240" w:lineRule="auto"/>
      <w:ind w:left="1800" w:hanging="720"/>
      <w:jc w:val="left"/>
      <w:textAlignment w:val="baseline"/>
    </w:pPr>
    <w:rPr>
      <w:kern w:val="0"/>
      <w:sz w:val="20"/>
      <w:szCs w:val="20"/>
    </w:rPr>
  </w:style>
  <w:style w:type="paragraph" w:styleId="48">
    <w:name w:val="toc 5"/>
    <w:basedOn w:val="1"/>
    <w:next w:val="1"/>
    <w:qFormat/>
    <w:uiPriority w:val="39"/>
    <w:pPr>
      <w:ind w:left="840"/>
      <w:jc w:val="left"/>
    </w:pPr>
    <w:rPr>
      <w:sz w:val="18"/>
      <w:szCs w:val="18"/>
    </w:rPr>
  </w:style>
  <w:style w:type="paragraph" w:styleId="49">
    <w:name w:val="toc 3"/>
    <w:basedOn w:val="1"/>
    <w:next w:val="1"/>
    <w:qFormat/>
    <w:uiPriority w:val="39"/>
    <w:pPr>
      <w:ind w:left="420"/>
      <w:jc w:val="left"/>
    </w:pPr>
    <w:rPr>
      <w:i/>
      <w:iCs/>
      <w:sz w:val="20"/>
      <w:szCs w:val="20"/>
    </w:rPr>
  </w:style>
  <w:style w:type="paragraph" w:styleId="50">
    <w:name w:val="Plain Text"/>
    <w:basedOn w:val="1"/>
    <w:link w:val="880"/>
    <w:qFormat/>
    <w:uiPriority w:val="0"/>
    <w:rPr>
      <w:rFonts w:ascii="宋体" w:hAnsi="Courier New"/>
      <w:szCs w:val="21"/>
    </w:rPr>
  </w:style>
  <w:style w:type="paragraph" w:styleId="51">
    <w:name w:val="List Bullet 5"/>
    <w:basedOn w:val="21"/>
    <w:qFormat/>
    <w:uiPriority w:val="0"/>
    <w:pPr>
      <w:ind w:left="2160"/>
    </w:pPr>
  </w:style>
  <w:style w:type="paragraph" w:styleId="52">
    <w:name w:val="List Number 4"/>
    <w:basedOn w:val="16"/>
    <w:qFormat/>
    <w:uiPriority w:val="0"/>
    <w:pPr>
      <w:ind w:left="1800"/>
    </w:pPr>
  </w:style>
  <w:style w:type="paragraph" w:styleId="53">
    <w:name w:val="toc 8"/>
    <w:basedOn w:val="1"/>
    <w:next w:val="1"/>
    <w:qFormat/>
    <w:uiPriority w:val="39"/>
    <w:pPr>
      <w:ind w:left="1470"/>
      <w:jc w:val="left"/>
    </w:pPr>
    <w:rPr>
      <w:sz w:val="18"/>
      <w:szCs w:val="18"/>
    </w:rPr>
  </w:style>
  <w:style w:type="paragraph" w:styleId="54">
    <w:name w:val="index 3"/>
    <w:basedOn w:val="1"/>
    <w:next w:val="1"/>
    <w:qFormat/>
    <w:uiPriority w:val="0"/>
    <w:pPr>
      <w:widowControl/>
      <w:tabs>
        <w:tab w:val="right" w:leader="dot" w:pos="3960"/>
      </w:tabs>
      <w:overflowPunct w:val="0"/>
      <w:autoSpaceDE w:val="0"/>
      <w:autoSpaceDN w:val="0"/>
      <w:adjustRightInd w:val="0"/>
      <w:spacing w:line="240" w:lineRule="auto"/>
      <w:ind w:left="1440" w:hanging="720"/>
      <w:jc w:val="left"/>
      <w:textAlignment w:val="baseline"/>
    </w:pPr>
    <w:rPr>
      <w:kern w:val="0"/>
      <w:sz w:val="20"/>
      <w:szCs w:val="20"/>
    </w:rPr>
  </w:style>
  <w:style w:type="paragraph" w:styleId="55">
    <w:name w:val="Date"/>
    <w:basedOn w:val="1"/>
    <w:next w:val="1"/>
    <w:qFormat/>
    <w:uiPriority w:val="0"/>
    <w:pPr>
      <w:spacing w:line="240" w:lineRule="auto"/>
    </w:pPr>
    <w:rPr>
      <w:szCs w:val="20"/>
    </w:rPr>
  </w:style>
  <w:style w:type="paragraph" w:styleId="56">
    <w:name w:val="Body Text Indent 2"/>
    <w:basedOn w:val="1"/>
    <w:link w:val="947"/>
    <w:qFormat/>
    <w:uiPriority w:val="0"/>
    <w:pPr>
      <w:spacing w:line="240" w:lineRule="auto"/>
      <w:ind w:firstLine="420" w:firstLineChars="200"/>
    </w:pPr>
  </w:style>
  <w:style w:type="paragraph" w:styleId="57">
    <w:name w:val="endnote text"/>
    <w:basedOn w:val="1"/>
    <w:link w:val="547"/>
    <w:qFormat/>
    <w:uiPriority w:val="0"/>
    <w:pPr>
      <w:snapToGrid w:val="0"/>
      <w:spacing w:line="240" w:lineRule="auto"/>
      <w:jc w:val="left"/>
    </w:pPr>
    <w:rPr>
      <w:szCs w:val="20"/>
    </w:rPr>
  </w:style>
  <w:style w:type="paragraph" w:styleId="58">
    <w:name w:val="List Continue 5"/>
    <w:basedOn w:val="43"/>
    <w:qFormat/>
    <w:uiPriority w:val="0"/>
    <w:pPr>
      <w:ind w:left="2160"/>
    </w:pPr>
  </w:style>
  <w:style w:type="paragraph" w:styleId="59">
    <w:name w:val="Balloon Text"/>
    <w:basedOn w:val="1"/>
    <w:link w:val="166"/>
    <w:qFormat/>
    <w:uiPriority w:val="0"/>
    <w:rPr>
      <w:kern w:val="0"/>
      <w:sz w:val="18"/>
      <w:szCs w:val="18"/>
    </w:rPr>
  </w:style>
  <w:style w:type="paragraph" w:styleId="60">
    <w:name w:val="footer"/>
    <w:basedOn w:val="1"/>
    <w:link w:val="1129"/>
    <w:qFormat/>
    <w:uiPriority w:val="0"/>
    <w:pPr>
      <w:tabs>
        <w:tab w:val="center" w:pos="4153"/>
        <w:tab w:val="right" w:pos="8306"/>
      </w:tabs>
      <w:snapToGrid w:val="0"/>
      <w:jc w:val="left"/>
    </w:pPr>
    <w:rPr>
      <w:kern w:val="0"/>
      <w:sz w:val="18"/>
      <w:szCs w:val="18"/>
    </w:rPr>
  </w:style>
  <w:style w:type="paragraph" w:styleId="61">
    <w:name w:val="envelope return"/>
    <w:basedOn w:val="1"/>
    <w:qFormat/>
    <w:uiPriority w:val="0"/>
    <w:pPr>
      <w:adjustRightInd w:val="0"/>
      <w:snapToGrid w:val="0"/>
      <w:spacing w:beforeLines="50" w:line="240" w:lineRule="auto"/>
      <w:ind w:firstLine="200" w:firstLineChars="200"/>
      <w:jc w:val="left"/>
    </w:pPr>
    <w:rPr>
      <w:rFonts w:ascii="Arial" w:hAnsi="Arial" w:cs="Arial"/>
      <w:snapToGrid w:val="0"/>
      <w:kern w:val="0"/>
      <w:sz w:val="24"/>
    </w:rPr>
  </w:style>
  <w:style w:type="paragraph" w:styleId="62">
    <w:name w:val="header"/>
    <w:basedOn w:val="1"/>
    <w:link w:val="412"/>
    <w:qFormat/>
    <w:uiPriority w:val="0"/>
    <w:pPr>
      <w:pBdr>
        <w:bottom w:val="single" w:color="auto" w:sz="6" w:space="1"/>
      </w:pBdr>
      <w:tabs>
        <w:tab w:val="center" w:pos="4153"/>
        <w:tab w:val="right" w:pos="8306"/>
      </w:tabs>
      <w:snapToGrid w:val="0"/>
      <w:jc w:val="center"/>
    </w:pPr>
    <w:rPr>
      <w:kern w:val="0"/>
      <w:sz w:val="18"/>
      <w:szCs w:val="18"/>
    </w:rPr>
  </w:style>
  <w:style w:type="paragraph" w:styleId="63">
    <w:name w:val="Signature"/>
    <w:basedOn w:val="1"/>
    <w:link w:val="290"/>
    <w:qFormat/>
    <w:uiPriority w:val="0"/>
    <w:pPr>
      <w:spacing w:line="400" w:lineRule="exact"/>
      <w:ind w:left="100" w:leftChars="2100" w:firstLine="200" w:firstLineChars="200"/>
    </w:pPr>
    <w:rPr>
      <w:sz w:val="24"/>
      <w:szCs w:val="20"/>
    </w:rPr>
  </w:style>
  <w:style w:type="paragraph" w:styleId="64">
    <w:name w:val="toc 1"/>
    <w:basedOn w:val="1"/>
    <w:next w:val="1"/>
    <w:qFormat/>
    <w:uiPriority w:val="39"/>
    <w:pPr>
      <w:spacing w:before="120" w:after="120"/>
      <w:jc w:val="left"/>
    </w:pPr>
    <w:rPr>
      <w:b/>
      <w:bCs/>
      <w:caps/>
      <w:sz w:val="20"/>
      <w:szCs w:val="20"/>
    </w:rPr>
  </w:style>
  <w:style w:type="paragraph" w:styleId="65">
    <w:name w:val="List Continue 4"/>
    <w:basedOn w:val="43"/>
    <w:qFormat/>
    <w:uiPriority w:val="0"/>
    <w:pPr>
      <w:ind w:left="1800"/>
    </w:pPr>
  </w:style>
  <w:style w:type="paragraph" w:styleId="66">
    <w:name w:val="toc 4"/>
    <w:basedOn w:val="1"/>
    <w:next w:val="1"/>
    <w:qFormat/>
    <w:uiPriority w:val="39"/>
    <w:pPr>
      <w:ind w:left="630"/>
      <w:jc w:val="left"/>
    </w:pPr>
    <w:rPr>
      <w:sz w:val="18"/>
      <w:szCs w:val="18"/>
    </w:rPr>
  </w:style>
  <w:style w:type="paragraph" w:styleId="67">
    <w:name w:val="index heading"/>
    <w:basedOn w:val="1"/>
    <w:next w:val="68"/>
    <w:qFormat/>
    <w:uiPriority w:val="0"/>
    <w:pPr>
      <w:spacing w:line="240" w:lineRule="auto"/>
    </w:pPr>
    <w:rPr>
      <w:sz w:val="28"/>
      <w:szCs w:val="20"/>
    </w:rPr>
  </w:style>
  <w:style w:type="paragraph" w:styleId="68">
    <w:name w:val="index 1"/>
    <w:basedOn w:val="1"/>
    <w:next w:val="1"/>
    <w:qFormat/>
    <w:uiPriority w:val="0"/>
    <w:pPr>
      <w:spacing w:line="240" w:lineRule="auto"/>
    </w:pPr>
  </w:style>
  <w:style w:type="paragraph" w:styleId="69">
    <w:name w:val="Subtitle"/>
    <w:basedOn w:val="1"/>
    <w:link w:val="972"/>
    <w:qFormat/>
    <w:uiPriority w:val="0"/>
    <w:pPr>
      <w:spacing w:before="240" w:after="60" w:line="312" w:lineRule="auto"/>
      <w:ind w:firstLine="200" w:firstLineChars="200"/>
      <w:jc w:val="center"/>
      <w:outlineLvl w:val="1"/>
    </w:pPr>
    <w:rPr>
      <w:rFonts w:ascii="Arial" w:hAnsi="Arial" w:cs="Arial"/>
      <w:b/>
      <w:bCs/>
      <w:kern w:val="28"/>
      <w:sz w:val="32"/>
      <w:szCs w:val="32"/>
    </w:rPr>
  </w:style>
  <w:style w:type="paragraph" w:styleId="70">
    <w:name w:val="List Number 5"/>
    <w:basedOn w:val="16"/>
    <w:qFormat/>
    <w:uiPriority w:val="0"/>
    <w:pPr>
      <w:ind w:left="2160"/>
    </w:pPr>
  </w:style>
  <w:style w:type="paragraph" w:styleId="71">
    <w:name w:val="footnote text"/>
    <w:basedOn w:val="1"/>
    <w:link w:val="662"/>
    <w:qFormat/>
    <w:uiPriority w:val="0"/>
    <w:pPr>
      <w:snapToGrid w:val="0"/>
      <w:jc w:val="left"/>
    </w:pPr>
    <w:rPr>
      <w:kern w:val="0"/>
      <w:sz w:val="18"/>
      <w:szCs w:val="18"/>
    </w:rPr>
  </w:style>
  <w:style w:type="paragraph" w:styleId="72">
    <w:name w:val="toc 6"/>
    <w:basedOn w:val="1"/>
    <w:next w:val="1"/>
    <w:qFormat/>
    <w:uiPriority w:val="39"/>
    <w:pPr>
      <w:ind w:left="1050"/>
      <w:jc w:val="left"/>
    </w:pPr>
    <w:rPr>
      <w:sz w:val="18"/>
      <w:szCs w:val="18"/>
    </w:rPr>
  </w:style>
  <w:style w:type="paragraph" w:styleId="73">
    <w:name w:val="List 5"/>
    <w:basedOn w:val="17"/>
    <w:qFormat/>
    <w:uiPriority w:val="0"/>
    <w:pPr>
      <w:widowControl/>
      <w:tabs>
        <w:tab w:val="left" w:pos="2160"/>
      </w:tabs>
      <w:overflowPunct w:val="0"/>
      <w:autoSpaceDE w:val="0"/>
      <w:autoSpaceDN w:val="0"/>
      <w:adjustRightInd w:val="0"/>
      <w:spacing w:after="80"/>
      <w:ind w:left="2160" w:hanging="360" w:firstLineChars="0"/>
      <w:jc w:val="left"/>
      <w:textAlignment w:val="baseline"/>
    </w:pPr>
    <w:rPr>
      <w:kern w:val="0"/>
      <w:sz w:val="20"/>
      <w:szCs w:val="20"/>
    </w:rPr>
  </w:style>
  <w:style w:type="paragraph" w:styleId="74">
    <w:name w:val="Body Text Indent 3"/>
    <w:basedOn w:val="1"/>
    <w:link w:val="1105"/>
    <w:qFormat/>
    <w:uiPriority w:val="0"/>
    <w:pPr>
      <w:autoSpaceDE w:val="0"/>
      <w:autoSpaceDN w:val="0"/>
      <w:spacing w:line="400" w:lineRule="exact"/>
      <w:ind w:firstLine="280" w:firstLineChars="100"/>
      <w:jc w:val="left"/>
    </w:pPr>
    <w:rPr>
      <w:rFonts w:ascii="楷体_GB2312" w:hAnsi="宋体" w:eastAsia="楷体_GB2312"/>
      <w:color w:val="000000"/>
      <w:kern w:val="0"/>
      <w:sz w:val="28"/>
      <w:szCs w:val="28"/>
    </w:rPr>
  </w:style>
  <w:style w:type="paragraph" w:styleId="75">
    <w:name w:val="index 7"/>
    <w:basedOn w:val="1"/>
    <w:next w:val="1"/>
    <w:qFormat/>
    <w:uiPriority w:val="0"/>
    <w:pPr>
      <w:widowControl/>
      <w:tabs>
        <w:tab w:val="right" w:leader="dot" w:pos="3960"/>
      </w:tabs>
      <w:overflowPunct w:val="0"/>
      <w:autoSpaceDE w:val="0"/>
      <w:autoSpaceDN w:val="0"/>
      <w:adjustRightInd w:val="0"/>
      <w:spacing w:line="240" w:lineRule="auto"/>
      <w:ind w:left="2160" w:hanging="720"/>
      <w:jc w:val="left"/>
      <w:textAlignment w:val="baseline"/>
    </w:pPr>
    <w:rPr>
      <w:kern w:val="0"/>
      <w:sz w:val="20"/>
      <w:szCs w:val="20"/>
    </w:rPr>
  </w:style>
  <w:style w:type="paragraph" w:styleId="76">
    <w:name w:val="index 9"/>
    <w:basedOn w:val="1"/>
    <w:next w:val="1"/>
    <w:qFormat/>
    <w:uiPriority w:val="0"/>
    <w:pPr>
      <w:widowControl/>
      <w:tabs>
        <w:tab w:val="right" w:leader="dot" w:pos="3960"/>
      </w:tabs>
      <w:overflowPunct w:val="0"/>
      <w:autoSpaceDE w:val="0"/>
      <w:autoSpaceDN w:val="0"/>
      <w:adjustRightInd w:val="0"/>
      <w:spacing w:line="240" w:lineRule="auto"/>
      <w:ind w:left="2880" w:hanging="720"/>
      <w:jc w:val="left"/>
      <w:textAlignment w:val="baseline"/>
    </w:pPr>
    <w:rPr>
      <w:kern w:val="0"/>
      <w:sz w:val="20"/>
      <w:szCs w:val="20"/>
    </w:rPr>
  </w:style>
  <w:style w:type="paragraph" w:styleId="77">
    <w:name w:val="table of figures"/>
    <w:basedOn w:val="1"/>
    <w:next w:val="1"/>
    <w:qFormat/>
    <w:uiPriority w:val="0"/>
    <w:pPr>
      <w:spacing w:line="240" w:lineRule="auto"/>
      <w:jc w:val="left"/>
    </w:pPr>
    <w:rPr>
      <w:i/>
      <w:iCs/>
      <w:sz w:val="20"/>
      <w:szCs w:val="20"/>
    </w:rPr>
  </w:style>
  <w:style w:type="paragraph" w:styleId="78">
    <w:name w:val="toc 9"/>
    <w:basedOn w:val="1"/>
    <w:next w:val="1"/>
    <w:qFormat/>
    <w:uiPriority w:val="39"/>
    <w:pPr>
      <w:ind w:left="1680"/>
      <w:jc w:val="left"/>
    </w:pPr>
    <w:rPr>
      <w:sz w:val="18"/>
      <w:szCs w:val="18"/>
    </w:rPr>
  </w:style>
  <w:style w:type="paragraph" w:styleId="79">
    <w:name w:val="Body Text 2"/>
    <w:basedOn w:val="1"/>
    <w:link w:val="919"/>
    <w:qFormat/>
    <w:uiPriority w:val="0"/>
    <w:pPr>
      <w:widowControl/>
      <w:tabs>
        <w:tab w:val="left" w:pos="0"/>
      </w:tabs>
      <w:spacing w:line="360" w:lineRule="auto"/>
    </w:pPr>
    <w:rPr>
      <w:rFonts w:ascii="仿宋_GB2312" w:eastAsia="仿宋_GB2312"/>
      <w:kern w:val="0"/>
      <w:sz w:val="28"/>
      <w:szCs w:val="20"/>
    </w:rPr>
  </w:style>
  <w:style w:type="paragraph" w:styleId="80">
    <w:name w:val="List 4"/>
    <w:basedOn w:val="17"/>
    <w:qFormat/>
    <w:uiPriority w:val="0"/>
    <w:pPr>
      <w:widowControl/>
      <w:tabs>
        <w:tab w:val="left" w:pos="1800"/>
      </w:tabs>
      <w:overflowPunct w:val="0"/>
      <w:autoSpaceDE w:val="0"/>
      <w:autoSpaceDN w:val="0"/>
      <w:adjustRightInd w:val="0"/>
      <w:spacing w:after="80"/>
      <w:ind w:left="1800" w:hanging="360" w:firstLineChars="0"/>
      <w:jc w:val="left"/>
      <w:textAlignment w:val="baseline"/>
    </w:pPr>
    <w:rPr>
      <w:kern w:val="0"/>
      <w:sz w:val="20"/>
      <w:szCs w:val="20"/>
    </w:rPr>
  </w:style>
  <w:style w:type="paragraph" w:styleId="81">
    <w:name w:val="List Continue 2"/>
    <w:basedOn w:val="43"/>
    <w:qFormat/>
    <w:uiPriority w:val="0"/>
    <w:pPr>
      <w:ind w:left="1080"/>
    </w:pPr>
  </w:style>
  <w:style w:type="paragraph" w:styleId="82">
    <w:name w:val="Message Header"/>
    <w:basedOn w:val="1"/>
    <w:link w:val="672"/>
    <w:qFormat/>
    <w:uiPriority w:val="0"/>
    <w:pPr>
      <w:pBdr>
        <w:top w:val="single" w:color="auto" w:sz="6" w:space="1"/>
        <w:left w:val="single" w:color="auto" w:sz="6" w:space="1"/>
        <w:bottom w:val="single" w:color="auto" w:sz="6" w:space="1"/>
        <w:right w:val="single" w:color="auto" w:sz="6" w:space="1"/>
      </w:pBdr>
      <w:shd w:val="pct20" w:color="auto" w:fill="auto"/>
      <w:spacing w:before="120" w:after="120" w:line="360" w:lineRule="auto"/>
      <w:ind w:left="1080" w:hanging="1080" w:firstLineChars="200"/>
    </w:pPr>
    <w:rPr>
      <w:rFonts w:ascii="Arial" w:hAnsi="Arial"/>
      <w:sz w:val="24"/>
      <w:szCs w:val="20"/>
    </w:rPr>
  </w:style>
  <w:style w:type="paragraph" w:styleId="83">
    <w:name w:val="HTML Preformatted"/>
    <w:basedOn w:val="1"/>
    <w:link w:val="289"/>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Arial" w:hAnsi="Arial" w:cs="Arial"/>
      <w:kern w:val="0"/>
      <w:sz w:val="24"/>
    </w:rPr>
  </w:style>
  <w:style w:type="paragraph" w:styleId="84">
    <w:name w:val="Normal (Web)"/>
    <w:basedOn w:val="1"/>
    <w:unhideWhenUsed/>
    <w:qFormat/>
    <w:uiPriority w:val="0"/>
    <w:pPr>
      <w:widowControl/>
      <w:spacing w:before="100" w:beforeAutospacing="1" w:after="100" w:afterAutospacing="1" w:line="288" w:lineRule="auto"/>
      <w:jc w:val="left"/>
    </w:pPr>
    <w:rPr>
      <w:rFonts w:ascii="宋体" w:hAnsi="宋体" w:cs="宋体"/>
      <w:kern w:val="0"/>
      <w:sz w:val="24"/>
    </w:rPr>
  </w:style>
  <w:style w:type="paragraph" w:styleId="85">
    <w:name w:val="List Continue 3"/>
    <w:basedOn w:val="43"/>
    <w:qFormat/>
    <w:uiPriority w:val="0"/>
    <w:pPr>
      <w:ind w:left="1440"/>
    </w:pPr>
  </w:style>
  <w:style w:type="paragraph" w:styleId="86">
    <w:name w:val="index 2"/>
    <w:basedOn w:val="1"/>
    <w:next w:val="1"/>
    <w:qFormat/>
    <w:uiPriority w:val="0"/>
    <w:pPr>
      <w:spacing w:line="240" w:lineRule="atLeast"/>
      <w:ind w:left="200" w:leftChars="200"/>
    </w:pPr>
    <w:rPr>
      <w:rFonts w:ascii="楷体_GB2312" w:eastAsia="楷体_GB2312"/>
      <w:bCs/>
      <w:color w:val="000000"/>
      <w:sz w:val="28"/>
    </w:rPr>
  </w:style>
  <w:style w:type="paragraph" w:styleId="87">
    <w:name w:val="Title"/>
    <w:basedOn w:val="4"/>
    <w:link w:val="821"/>
    <w:qFormat/>
    <w:uiPriority w:val="0"/>
    <w:pPr>
      <w:widowControl/>
      <w:spacing w:beforeLines="100" w:afterLines="20" w:line="300" w:lineRule="auto"/>
      <w:ind w:firstLine="200" w:firstLineChars="200"/>
      <w:jc w:val="center"/>
    </w:pPr>
    <w:rPr>
      <w:rFonts w:ascii="Arial" w:hAnsi="Arial"/>
      <w:b w:val="0"/>
      <w:smallCaps/>
      <w:spacing w:val="20"/>
      <w:kern w:val="20"/>
      <w:sz w:val="44"/>
      <w:szCs w:val="20"/>
    </w:rPr>
  </w:style>
  <w:style w:type="paragraph" w:styleId="88">
    <w:name w:val="annotation subject"/>
    <w:basedOn w:val="32"/>
    <w:next w:val="32"/>
    <w:link w:val="648"/>
    <w:qFormat/>
    <w:uiPriority w:val="0"/>
    <w:rPr>
      <w:rFonts w:eastAsia="宋体"/>
      <w:b/>
      <w:bCs/>
      <w:sz w:val="21"/>
    </w:rPr>
  </w:style>
  <w:style w:type="paragraph" w:styleId="89">
    <w:name w:val="Body Text First Indent"/>
    <w:basedOn w:val="38"/>
    <w:next w:val="1"/>
    <w:link w:val="651"/>
    <w:qFormat/>
    <w:uiPriority w:val="0"/>
    <w:pPr>
      <w:spacing w:line="240" w:lineRule="auto"/>
      <w:ind w:firstLine="420"/>
    </w:pPr>
    <w:rPr>
      <w:rFonts w:ascii="宋体"/>
      <w:color w:val="0000FF"/>
      <w:kern w:val="2"/>
      <w:sz w:val="21"/>
      <w:szCs w:val="24"/>
      <w:u w:val="single"/>
    </w:rPr>
  </w:style>
  <w:style w:type="table" w:styleId="91">
    <w:name w:val="Table Grid"/>
    <w:basedOn w:val="90"/>
    <w:qFormat/>
    <w:uiPriority w:val="59"/>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92">
    <w:name w:val="Table Theme"/>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93">
    <w:name w:val="Table Colorful 1"/>
    <w:basedOn w:val="90"/>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CellMar>
        <w:top w:w="0" w:type="dxa"/>
        <w:left w:w="108" w:type="dxa"/>
        <w:bottom w:w="0" w:type="dxa"/>
        <w:right w:w="108" w:type="dxa"/>
      </w:tblCellMar>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94">
    <w:name w:val="Table Elegant"/>
    <w:basedOn w:val="90"/>
    <w:qFormat/>
    <w:uiPriority w:val="0"/>
    <w:pPr>
      <w:widowControl w:val="0"/>
      <w:adjustRightInd w:val="0"/>
      <w:spacing w:line="360" w:lineRule="atLeast"/>
      <w:textAlignment w:val="baseline"/>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95">
    <w:name w:val="Table Classic 1"/>
    <w:basedOn w:val="90"/>
    <w:qFormat/>
    <w:uiPriority w:val="0"/>
    <w:pPr>
      <w:widowControl w:val="0"/>
      <w:jc w:val="both"/>
    </w:pPr>
    <w:tblPr>
      <w:tblBorders>
        <w:top w:val="single" w:color="000000" w:sz="12" w:space="0"/>
        <w:bottom w:val="single" w:color="000000" w:sz="12" w:space="0"/>
      </w:tblBorders>
      <w:tblCellMar>
        <w:top w:w="0" w:type="dxa"/>
        <w:left w:w="108" w:type="dxa"/>
        <w:bottom w:w="0" w:type="dxa"/>
        <w:right w:w="108" w:type="dxa"/>
      </w:tblCellMar>
    </w:tblPr>
    <w:tcPr>
      <w:shd w:val="clear" w:color="auto" w:fill="auto"/>
    </w:tcPr>
    <w:tblStylePr w:type="firstRow">
      <w:rPr>
        <w:i/>
        <w:iCs/>
      </w:rPr>
      <w:tblPr/>
      <w:tcPr>
        <w:tcBorders>
          <w:top w:val="nil"/>
          <w:left w:val="nil"/>
          <w:bottom w:val="single" w:color="000000" w:sz="6" w:space="0"/>
          <w:right w:val="nil"/>
          <w:insideH w:val="nil"/>
          <w:insideV w:val="nil"/>
          <w:tl2br w:val="nil"/>
          <w:tr2bl w:val="nil"/>
        </w:tcBorders>
      </w:tcPr>
    </w:tblStylePr>
    <w:tblStylePr w:type="lastRow">
      <w:rPr>
        <w:color w:val="auto"/>
      </w:rPr>
      <w:tblPr/>
      <w:tcPr>
        <w:tcBorders>
          <w:top w:val="single" w:color="000000" w:sz="6" w:space="0"/>
          <w:left w:val="nil"/>
          <w:bottom w:val="nil"/>
          <w:right w:val="nil"/>
          <w:insideH w:val="nil"/>
          <w:insideV w:val="nil"/>
          <w:tl2br w:val="nil"/>
          <w:tr2bl w:val="nil"/>
        </w:tcBorders>
      </w:tcPr>
    </w:tblStylePr>
    <w:tblStylePr w:type="firstCol">
      <w:tblPr/>
      <w:tcPr>
        <w:tcBorders>
          <w:top w:val="nil"/>
          <w:left w:val="nil"/>
          <w:bottom w:val="nil"/>
          <w:right w:val="single" w:color="000000" w:sz="6" w:space="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96">
    <w:name w:val="Table Classic 3"/>
    <w:basedOn w:val="90"/>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cPr>
      <w:shd w:val="solid" w:color="C0C0C0" w:fill="FFFFFF"/>
    </w:tcPr>
    <w:tblStylePr w:type="firstRow">
      <w:rPr>
        <w:b/>
        <w:bCs/>
        <w:i/>
        <w:iCs/>
        <w:color w:val="FFFFFF"/>
      </w:rPr>
      <w:tblPr/>
      <w:tcPr>
        <w:tcBorders>
          <w:top w:val="nil"/>
          <w:left w:val="nil"/>
          <w:bottom w:val="single" w:color="000000" w:sz="6" w:space="0"/>
          <w:right w:val="nil"/>
          <w:insideH w:val="nil"/>
          <w:insideV w:val="nil"/>
          <w:tl2br w:val="nil"/>
          <w:tr2bl w:val="nil"/>
        </w:tcBorders>
        <w:shd w:val="solid" w:color="000080" w:fill="FFFFFF"/>
      </w:tcPr>
    </w:tblStylePr>
    <w:tblStylePr w:type="lastRow">
      <w:rPr>
        <w:color w:val="000080"/>
      </w:rPr>
      <w:tblPr/>
      <w:tcPr>
        <w:tcBorders>
          <w:top w:val="single" w:color="000000" w:sz="12" w:space="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97">
    <w:name w:val="Table 3D effects 2"/>
    <w:basedOn w:val="90"/>
    <w:qFormat/>
    <w:uiPriority w:val="0"/>
    <w:pPr>
      <w:widowControl w:val="0"/>
      <w:jc w:val="both"/>
    </w:pPr>
    <w:tblPr>
      <w:tblCellMar>
        <w:top w:w="0" w:type="dxa"/>
        <w:left w:w="108" w:type="dxa"/>
        <w:bottom w:w="0" w:type="dxa"/>
        <w:right w:w="108" w:type="dxa"/>
      </w:tblCellMar>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color="808080" w:sz="6" w:space="0"/>
          <w:insideH w:val="nil"/>
          <w:insideV w:val="nil"/>
          <w:tl2br w:val="nil"/>
          <w:tr2bl w:val="nil"/>
        </w:tcBorders>
      </w:tcPr>
    </w:tblStylePr>
    <w:tblStylePr w:type="lastCol">
      <w:tblPr/>
      <w:tcPr>
        <w:tcBorders>
          <w:top w:val="nil"/>
          <w:left w:val="nil"/>
          <w:bottom w:val="nil"/>
          <w:right w:val="single" w:color="FFFFFF" w:sz="6" w:space="0"/>
          <w:insideH w:val="nil"/>
          <w:insideV w:val="nil"/>
          <w:tl2br w:val="nil"/>
          <w:tr2bl w:val="nil"/>
        </w:tcBorders>
      </w:tcPr>
    </w:tblStylePr>
    <w:tblStylePr w:type="band1Horz">
      <w:tblPr/>
      <w:tcPr>
        <w:tcBorders>
          <w:top w:val="single" w:color="808080" w:sz="6" w:space="0"/>
          <w:left w:val="nil"/>
          <w:bottom w:val="single" w:color="FFFFFF" w:sz="6" w:space="0"/>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98">
    <w:name w:val="Table List 3"/>
    <w:basedOn w:val="90"/>
    <w:qFormat/>
    <w:uiPriority w:val="0"/>
    <w:pPr>
      <w:widowControl w:val="0"/>
      <w:jc w:val="both"/>
    </w:pPr>
    <w:tblPr>
      <w:tblBorders>
        <w:top w:val="single" w:color="000000" w:sz="12" w:space="0"/>
        <w:bottom w:val="single" w:color="000000" w:sz="12" w:space="0"/>
        <w:insideH w:val="single" w:color="000000" w:sz="6" w:space="0"/>
      </w:tblBorders>
      <w:tblCellMar>
        <w:top w:w="0" w:type="dxa"/>
        <w:left w:w="108" w:type="dxa"/>
        <w:bottom w:w="0" w:type="dxa"/>
        <w:right w:w="108" w:type="dxa"/>
      </w:tblCellMar>
    </w:tblPr>
    <w:tcPr>
      <w:shd w:val="clear" w:color="auto" w:fill="auto"/>
    </w:tcPr>
    <w:tblStylePr w:type="firstRow">
      <w:rPr>
        <w:b/>
        <w:bCs/>
        <w:color w:val="000080"/>
      </w:rPr>
      <w:tblPr/>
      <w:tcPr>
        <w:tcBorders>
          <w:top w:val="nil"/>
          <w:left w:val="nil"/>
          <w:bottom w:val="single" w:color="000000" w:sz="12" w:space="0"/>
          <w:right w:val="nil"/>
          <w:insideH w:val="nil"/>
          <w:insideV w:val="nil"/>
          <w:tl2br w:val="nil"/>
          <w:tr2bl w:val="nil"/>
        </w:tcBorders>
      </w:tcPr>
    </w:tblStylePr>
    <w:tblStylePr w:type="lastRow">
      <w:tblPr/>
      <w:tcPr>
        <w:tcBorders>
          <w:top w:val="single" w:color="000000" w:sz="12" w:space="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99">
    <w:name w:val="Table List 6"/>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tblBorders>
      <w:tblCellMar>
        <w:top w:w="0" w:type="dxa"/>
        <w:left w:w="108" w:type="dxa"/>
        <w:bottom w:w="0" w:type="dxa"/>
        <w:right w:w="108" w:type="dxa"/>
      </w:tblCellMar>
    </w:tblPr>
    <w:tcPr>
      <w:shd w:val="pct50" w:color="000000" w:fill="FFFFFF"/>
    </w:tcPr>
    <w:tblStylePr w:type="firstRow">
      <w:rPr>
        <w:b/>
        <w:bCs/>
      </w:rPr>
      <w:tblPr/>
      <w:tcPr>
        <w:tcBorders>
          <w:top w:val="nil"/>
          <w:left w:val="nil"/>
          <w:bottom w:val="single" w:color="000000" w:sz="12" w:space="0"/>
          <w:right w:val="nil"/>
          <w:insideH w:val="nil"/>
          <w:insideV w:val="nil"/>
          <w:tl2br w:val="nil"/>
          <w:tr2bl w:val="nil"/>
        </w:tcBorders>
      </w:tcPr>
    </w:tblStylePr>
    <w:tblStylePr w:type="firstCol">
      <w:rPr>
        <w:b/>
        <w:bCs/>
      </w:rPr>
      <w:tblPr/>
      <w:tcPr>
        <w:tcBorders>
          <w:top w:val="nil"/>
          <w:left w:val="nil"/>
          <w:bottom w:val="nil"/>
          <w:right w:val="single" w:color="000000" w:sz="12" w:space="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00">
    <w:name w:val="Table List 7"/>
    <w:basedOn w:val="90"/>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CellMar>
        <w:top w:w="0" w:type="dxa"/>
        <w:left w:w="108" w:type="dxa"/>
        <w:bottom w:w="0" w:type="dxa"/>
        <w:right w:w="108" w:type="dxa"/>
      </w:tblCellMar>
    </w:tblPr>
    <w:tblStylePr w:type="firstRow">
      <w:rPr>
        <w:b/>
        <w:bCs/>
      </w:rPr>
      <w:tblPr/>
      <w:tcPr>
        <w:tcBorders>
          <w:top w:val="nil"/>
          <w:left w:val="nil"/>
          <w:bottom w:val="single" w:color="008000" w:sz="12" w:space="0"/>
          <w:right w:val="nil"/>
          <w:insideH w:val="nil"/>
          <w:insideV w:val="nil"/>
          <w:tl2br w:val="nil"/>
          <w:tr2bl w:val="nil"/>
        </w:tcBorders>
        <w:shd w:val="solid" w:color="C0C0C0" w:fill="FFFFFF"/>
      </w:tcPr>
    </w:tblStylePr>
    <w:tblStylePr w:type="lastRow">
      <w:rPr>
        <w:b/>
        <w:bCs/>
      </w:rPr>
      <w:tblPr/>
      <w:tcPr>
        <w:tcBorders>
          <w:top w:val="single" w:color="008000" w:sz="12"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101">
    <w:name w:val="Table List 8"/>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CellMar>
        <w:top w:w="0" w:type="dxa"/>
        <w:left w:w="108" w:type="dxa"/>
        <w:bottom w:w="0" w:type="dxa"/>
        <w:right w:w="108" w:type="dxa"/>
      </w:tblCellMar>
    </w:tblPr>
    <w:tblStylePr w:type="firstRow">
      <w:rPr>
        <w:b/>
        <w:bCs/>
        <w:i/>
        <w:iCs/>
      </w:rPr>
      <w:tblPr/>
      <w:tcPr>
        <w:tcBorders>
          <w:top w:val="nil"/>
          <w:left w:val="nil"/>
          <w:bottom w:val="single" w:color="000000" w:sz="6" w:space="0"/>
          <w:right w:val="nil"/>
          <w:insideH w:val="nil"/>
          <w:insideV w:val="nil"/>
          <w:tl2br w:val="nil"/>
          <w:tr2bl w:val="nil"/>
        </w:tcBorders>
        <w:shd w:val="solid" w:color="FFFF00" w:fill="FFFFFF"/>
      </w:tcPr>
    </w:tblStylePr>
    <w:tblStylePr w:type="lastRow">
      <w:rPr>
        <w:b/>
        <w:bCs/>
      </w:rPr>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color="auto" w:sz="6" w:space="0"/>
          <w:tr2bl w:val="nil"/>
        </w:tcBorders>
      </w:tcPr>
    </w:tblStylePr>
  </w:style>
  <w:style w:type="table" w:styleId="102">
    <w:name w:val="Table Contemporary"/>
    <w:basedOn w:val="90"/>
    <w:qFormat/>
    <w:uiPriority w:val="0"/>
    <w:pPr>
      <w:widowControl w:val="0"/>
      <w:jc w:val="both"/>
    </w:pPr>
    <w:tblPr>
      <w:tblBorders>
        <w:insideH w:val="single" w:color="FFFFFF" w:sz="18" w:space="0"/>
        <w:insideV w:val="single" w:color="FFFFFF" w:sz="18" w:space="0"/>
      </w:tblBorders>
      <w:tblCellMar>
        <w:top w:w="0" w:type="dxa"/>
        <w:left w:w="108" w:type="dxa"/>
        <w:bottom w:w="0" w:type="dxa"/>
        <w:right w:w="108" w:type="dxa"/>
      </w:tblCellMar>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03">
    <w:name w:val="Table Grid 1"/>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04">
    <w:name w:val="Table Grid 5"/>
    <w:basedOn w:val="90"/>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05">
    <w:name w:val="Table Grid 7"/>
    <w:basedOn w:val="90"/>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val="0"/>
        <w:bCs w:val="0"/>
      </w:rPr>
      <w:tblPr/>
      <w:tcPr>
        <w:tcBorders>
          <w:top w:val="nil"/>
          <w:left w:val="nil"/>
          <w:bottom w:val="single" w:color="000000" w:sz="12" w:space="0"/>
          <w:right w:val="nil"/>
          <w:insideH w:val="nil"/>
          <w:insideV w:val="nil"/>
          <w:tl2br w:val="nil"/>
          <w:tr2bl w:val="nil"/>
        </w:tcBorders>
      </w:tcPr>
    </w:tblStylePr>
    <w:tblStylePr w:type="lastRow">
      <w:rPr>
        <w:b w:val="0"/>
        <w:bCs w:val="0"/>
      </w:rPr>
      <w:tblPr/>
      <w:tcPr>
        <w:tcBorders>
          <w:top w:val="single" w:color="000000" w:sz="6" w:space="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06">
    <w:name w:val="Table Grid 8"/>
    <w:basedOn w:val="90"/>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07">
    <w:name w:val="Medium List 2 Accent 1"/>
    <w:basedOn w:val="90"/>
    <w:qFormat/>
    <w:uiPriority w:val="0"/>
    <w:rPr>
      <w:rFonts w:ascii="Cambria" w:hAnsi="Cambria"/>
      <w:color w:val="000000"/>
    </w:rPr>
    <w:tblPr>
      <w:tblBorders>
        <w:top w:val="single" w:color="4F81BD" w:sz="8" w:space="0"/>
        <w:left w:val="single" w:color="4F81BD" w:sz="8" w:space="0"/>
        <w:bottom w:val="single" w:color="4F81BD" w:sz="8" w:space="0"/>
        <w:right w:val="single" w:color="4F81BD"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sz="24" w:space="0"/>
          <w:right w:val="nil"/>
          <w:insideH w:val="nil"/>
          <w:insideV w:val="nil"/>
          <w:tl2br w:val="nil"/>
          <w:tr2bl w:val="nil"/>
        </w:tcBorders>
        <w:shd w:val="clear" w:color="auto" w:fill="FFFFFF"/>
      </w:tcPr>
    </w:tblStylePr>
    <w:tblStylePr w:type="lastRow">
      <w:tblPr/>
      <w:tcPr>
        <w:tcBorders>
          <w:top w:val="single" w:color="4F81BD" w:sz="8" w:space="0"/>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color="4F81BD" w:sz="8" w:space="0"/>
          <w:insideH w:val="nil"/>
          <w:insideV w:val="nil"/>
          <w:tl2br w:val="nil"/>
          <w:tr2bl w:val="nil"/>
        </w:tcBorders>
        <w:shd w:val="clear" w:color="auto" w:fill="FFFFFF"/>
      </w:tcPr>
    </w:tblStylePr>
    <w:tblStylePr w:type="lastCol">
      <w:tblPr/>
      <w:tcPr>
        <w:tcBorders>
          <w:top w:val="nil"/>
          <w:left w:val="single" w:color="4F81BD" w:sz="8" w:space="0"/>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108">
    <w:name w:val="Medium List 2 Accent 2"/>
    <w:basedOn w:val="90"/>
    <w:qFormat/>
    <w:uiPriority w:val="0"/>
    <w:rPr>
      <w:rFonts w:ascii="Cambria" w:hAnsi="Cambria"/>
      <w:color w:val="000000"/>
    </w:rPr>
    <w:tblPr>
      <w:tblBorders>
        <w:top w:val="single" w:color="C0504D" w:sz="8" w:space="0"/>
        <w:left w:val="single" w:color="C0504D" w:sz="8" w:space="0"/>
        <w:bottom w:val="single" w:color="C0504D" w:sz="8" w:space="0"/>
        <w:right w:val="single" w:color="C0504D"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sz="24" w:space="0"/>
          <w:right w:val="nil"/>
          <w:insideH w:val="nil"/>
          <w:insideV w:val="nil"/>
          <w:tl2br w:val="nil"/>
          <w:tr2bl w:val="nil"/>
        </w:tcBorders>
        <w:shd w:val="clear" w:color="auto" w:fill="FFFFFF"/>
      </w:tcPr>
    </w:tblStylePr>
    <w:tblStylePr w:type="lastRow">
      <w:tblPr/>
      <w:tcPr>
        <w:tcBorders>
          <w:top w:val="single" w:color="C0504D" w:sz="8" w:space="0"/>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color="C0504D" w:sz="8" w:space="0"/>
          <w:insideH w:val="nil"/>
          <w:insideV w:val="nil"/>
          <w:tl2br w:val="nil"/>
          <w:tr2bl w:val="nil"/>
        </w:tcBorders>
        <w:shd w:val="clear" w:color="auto" w:fill="FFFFFF"/>
      </w:tcPr>
    </w:tblStylePr>
    <w:tblStylePr w:type="lastCol">
      <w:tblPr/>
      <w:tcPr>
        <w:tcBorders>
          <w:top w:val="nil"/>
          <w:left w:val="single" w:color="C0504D" w:sz="8" w:space="0"/>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109">
    <w:name w:val="Medium Grid 3 Accent 1"/>
    <w:basedOn w:val="90"/>
    <w:qFormat/>
    <w:uiPriority w:val="0"/>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color="FFFFFF" w:sz="8" w:space="0"/>
          <w:left w:val="single" w:color="FFFFFF" w:sz="8" w:space="0"/>
          <w:bottom w:val="single" w:color="FFFFFF" w:sz="24" w:space="0"/>
          <w:right w:val="single" w:color="FFFFFF" w:sz="8" w:space="0"/>
          <w:insideH w:val="nil"/>
          <w:insideV w:val="single" w:sz="8" w:space="0"/>
          <w:tl2br w:val="nil"/>
          <w:tr2bl w:val="nil"/>
        </w:tcBorders>
        <w:shd w:val="clear" w:color="auto" w:fill="4F81B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l2br w:val="nil"/>
          <w:tr2bl w:val="nil"/>
        </w:tcBorders>
        <w:shd w:val="clear" w:color="auto" w:fill="4F81BD"/>
      </w:tcPr>
    </w:tblStylePr>
    <w:tblStylePr w:type="firstCol">
      <w:rPr>
        <w:b/>
        <w:bCs/>
        <w:i w:val="0"/>
        <w:iCs w:val="0"/>
        <w:color w:val="FFFFFF"/>
      </w:rPr>
      <w:tblPr/>
      <w:tcPr>
        <w:tcBorders>
          <w:top w:val="nil"/>
          <w:left w:val="single" w:color="FFFFFF" w:sz="8" w:space="0"/>
          <w:bottom w:val="nil"/>
          <w:right w:val="single" w:color="FFFFFF" w:sz="24" w:space="0"/>
          <w:insideH w:val="nil"/>
          <w:insideV w:val="nil"/>
          <w:tl2br w:val="nil"/>
          <w:tr2bl w:val="nil"/>
        </w:tcBorders>
        <w:shd w:val="clear" w:color="auto" w:fill="4F81BD"/>
      </w:tcPr>
    </w:tblStylePr>
    <w:tblStylePr w:type="lastCol">
      <w:rPr>
        <w:b/>
        <w:bCs/>
        <w:i w:val="0"/>
        <w:iCs w:val="0"/>
        <w:color w:val="FFFFFF"/>
      </w:rPr>
      <w:tblPr/>
      <w:tcPr>
        <w:tcBorders>
          <w:top w:val="nil"/>
          <w:left w:val="single" w:color="FFFFFF" w:sz="24" w:space="0"/>
          <w:bottom w:val="nil"/>
          <w:right w:val="nil"/>
          <w:insideH w:val="nil"/>
          <w:insideV w:val="nil"/>
          <w:tl2br w:val="nil"/>
          <w:tr2bl w:val="nil"/>
        </w:tcBorders>
        <w:shd w:val="clear" w:color="auto" w:fill="4F81B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l2br w:val="nil"/>
          <w:tr2bl w:val="nil"/>
        </w:tcBorders>
        <w:shd w:val="clear" w:color="auto" w:fill="A7BFDE"/>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l2br w:val="nil"/>
          <w:tr2bl w:val="nil"/>
        </w:tcBorders>
        <w:shd w:val="clear" w:color="auto" w:fill="A7BFDE"/>
      </w:tcPr>
    </w:tblStylePr>
  </w:style>
  <w:style w:type="character" w:styleId="111">
    <w:name w:val="Strong"/>
    <w:qFormat/>
    <w:uiPriority w:val="0"/>
    <w:rPr>
      <w:b/>
      <w:bCs/>
    </w:rPr>
  </w:style>
  <w:style w:type="character" w:styleId="112">
    <w:name w:val="endnote reference"/>
    <w:basedOn w:val="110"/>
    <w:qFormat/>
    <w:uiPriority w:val="0"/>
    <w:rPr>
      <w:vertAlign w:val="superscript"/>
    </w:rPr>
  </w:style>
  <w:style w:type="character" w:styleId="113">
    <w:name w:val="page number"/>
    <w:basedOn w:val="110"/>
    <w:qFormat/>
    <w:uiPriority w:val="0"/>
  </w:style>
  <w:style w:type="character" w:styleId="114">
    <w:name w:val="FollowedHyperlink"/>
    <w:qFormat/>
    <w:uiPriority w:val="0"/>
    <w:rPr>
      <w:color w:val="800080"/>
      <w:u w:val="single"/>
    </w:rPr>
  </w:style>
  <w:style w:type="character" w:styleId="115">
    <w:name w:val="Emphasis"/>
    <w:qFormat/>
    <w:uiPriority w:val="0"/>
    <w:rPr>
      <w:rFonts w:hint="default" w:ascii="Arial" w:hAnsi="Arial" w:cs="Arial"/>
      <w:b/>
      <w:spacing w:val="-10"/>
      <w:sz w:val="18"/>
    </w:rPr>
  </w:style>
  <w:style w:type="character" w:styleId="116">
    <w:name w:val="line number"/>
    <w:qFormat/>
    <w:uiPriority w:val="0"/>
    <w:rPr>
      <w:rFonts w:ascii="Arial" w:hAnsi="Arial"/>
      <w:sz w:val="18"/>
    </w:rPr>
  </w:style>
  <w:style w:type="character" w:styleId="117">
    <w:name w:val="HTML Definition"/>
    <w:qFormat/>
    <w:uiPriority w:val="0"/>
    <w:rPr>
      <w:i/>
      <w:iCs/>
    </w:rPr>
  </w:style>
  <w:style w:type="character" w:styleId="118">
    <w:name w:val="HTML Typewriter"/>
    <w:qFormat/>
    <w:uiPriority w:val="0"/>
    <w:rPr>
      <w:rFonts w:ascii="Courier New" w:hAnsi="Courier New" w:cs="Courier New"/>
      <w:sz w:val="20"/>
      <w:szCs w:val="20"/>
    </w:rPr>
  </w:style>
  <w:style w:type="character" w:styleId="119">
    <w:name w:val="HTML Acronym"/>
    <w:basedOn w:val="110"/>
    <w:qFormat/>
    <w:uiPriority w:val="0"/>
  </w:style>
  <w:style w:type="character" w:styleId="120">
    <w:name w:val="HTML Variable"/>
    <w:qFormat/>
    <w:uiPriority w:val="0"/>
    <w:rPr>
      <w:i/>
      <w:iCs/>
    </w:rPr>
  </w:style>
  <w:style w:type="character" w:styleId="121">
    <w:name w:val="Hyperlink"/>
    <w:qFormat/>
    <w:uiPriority w:val="99"/>
    <w:rPr>
      <w:u w:val="single"/>
    </w:rPr>
  </w:style>
  <w:style w:type="character" w:styleId="122">
    <w:name w:val="HTML Code"/>
    <w:qFormat/>
    <w:uiPriority w:val="0"/>
    <w:rPr>
      <w:rFonts w:ascii="Courier New" w:hAnsi="Courier New" w:cs="Courier New"/>
      <w:sz w:val="20"/>
      <w:szCs w:val="20"/>
    </w:rPr>
  </w:style>
  <w:style w:type="character" w:styleId="123">
    <w:name w:val="annotation reference"/>
    <w:basedOn w:val="110"/>
    <w:qFormat/>
    <w:uiPriority w:val="0"/>
    <w:rPr>
      <w:sz w:val="21"/>
      <w:szCs w:val="21"/>
    </w:rPr>
  </w:style>
  <w:style w:type="character" w:styleId="124">
    <w:name w:val="HTML Cite"/>
    <w:qFormat/>
    <w:uiPriority w:val="0"/>
    <w:rPr>
      <w:i/>
      <w:iCs/>
    </w:rPr>
  </w:style>
  <w:style w:type="character" w:styleId="125">
    <w:name w:val="footnote reference"/>
    <w:qFormat/>
    <w:uiPriority w:val="0"/>
    <w:rPr>
      <w:vertAlign w:val="superscript"/>
    </w:rPr>
  </w:style>
  <w:style w:type="character" w:styleId="126">
    <w:name w:val="HTML Keyboard"/>
    <w:qFormat/>
    <w:uiPriority w:val="0"/>
    <w:rPr>
      <w:rFonts w:ascii="Courier New" w:hAnsi="Courier New" w:cs="Courier New"/>
      <w:sz w:val="20"/>
      <w:szCs w:val="20"/>
    </w:rPr>
  </w:style>
  <w:style w:type="character" w:styleId="127">
    <w:name w:val="HTML Sample"/>
    <w:qFormat/>
    <w:uiPriority w:val="0"/>
    <w:rPr>
      <w:rFonts w:ascii="Courier New" w:hAnsi="Courier New" w:cs="Courier New"/>
    </w:rPr>
  </w:style>
  <w:style w:type="character" w:customStyle="1" w:styleId="128">
    <w:name w:val="样式6 正文 Char1"/>
    <w:basedOn w:val="110"/>
    <w:link w:val="129"/>
    <w:qFormat/>
    <w:uiPriority w:val="0"/>
    <w:rPr>
      <w:sz w:val="24"/>
      <w:lang w:val="en-US" w:eastAsia="zh-CN" w:bidi="ar-SA"/>
    </w:rPr>
  </w:style>
  <w:style w:type="paragraph" w:customStyle="1" w:styleId="129">
    <w:name w:val="样式6 正文"/>
    <w:link w:val="128"/>
    <w:qFormat/>
    <w:uiPriority w:val="0"/>
    <w:pPr>
      <w:widowControl w:val="0"/>
      <w:tabs>
        <w:tab w:val="left" w:pos="420"/>
      </w:tabs>
      <w:spacing w:line="360" w:lineRule="auto"/>
      <w:ind w:firstLine="482"/>
      <w:jc w:val="both"/>
    </w:pPr>
    <w:rPr>
      <w:rFonts w:ascii="Times New Roman" w:hAnsi="Times New Roman" w:eastAsia="宋体" w:cs="Times New Roman"/>
      <w:sz w:val="24"/>
      <w:lang w:val="en-US" w:eastAsia="zh-CN" w:bidi="ar-SA"/>
    </w:rPr>
  </w:style>
  <w:style w:type="character" w:customStyle="1" w:styleId="130">
    <w:name w:val="个人撰写风格"/>
    <w:basedOn w:val="110"/>
    <w:qFormat/>
    <w:uiPriority w:val="0"/>
    <w:rPr>
      <w:rFonts w:ascii="Arial" w:hAnsi="Arial" w:eastAsia="宋体" w:cs="Arial"/>
      <w:color w:val="auto"/>
      <w:sz w:val="20"/>
    </w:rPr>
  </w:style>
  <w:style w:type="character" w:customStyle="1" w:styleId="131">
    <w:name w:val="Char Char44"/>
    <w:basedOn w:val="110"/>
    <w:qFormat/>
    <w:uiPriority w:val="0"/>
    <w:rPr>
      <w:kern w:val="2"/>
      <w:sz w:val="21"/>
    </w:rPr>
  </w:style>
  <w:style w:type="character" w:customStyle="1" w:styleId="132">
    <w:name w:val="BT3 Char"/>
    <w:basedOn w:val="110"/>
    <w:link w:val="133"/>
    <w:qFormat/>
    <w:uiPriority w:val="0"/>
    <w:rPr>
      <w:spacing w:val="5"/>
      <w:kern w:val="2"/>
      <w:sz w:val="24"/>
    </w:rPr>
  </w:style>
  <w:style w:type="paragraph" w:customStyle="1" w:styleId="133">
    <w:name w:val="BT3"/>
    <w:basedOn w:val="1"/>
    <w:link w:val="132"/>
    <w:qFormat/>
    <w:uiPriority w:val="0"/>
    <w:pPr>
      <w:tabs>
        <w:tab w:val="left" w:pos="0"/>
      </w:tabs>
      <w:autoSpaceDE w:val="0"/>
      <w:autoSpaceDN w:val="0"/>
      <w:adjustRightInd w:val="0"/>
      <w:spacing w:before="60" w:after="60" w:line="360" w:lineRule="atLeast"/>
      <w:ind w:left="1134" w:hanging="1134"/>
    </w:pPr>
    <w:rPr>
      <w:spacing w:val="5"/>
      <w:sz w:val="24"/>
      <w:szCs w:val="20"/>
    </w:rPr>
  </w:style>
  <w:style w:type="character" w:customStyle="1" w:styleId="134">
    <w:name w:val="样式 黑体 小四 加粗"/>
    <w:basedOn w:val="110"/>
    <w:qFormat/>
    <w:uiPriority w:val="0"/>
    <w:rPr>
      <w:rFonts w:ascii="黑体" w:hAnsi="黑体" w:eastAsia="黑体"/>
      <w:b/>
      <w:sz w:val="28"/>
    </w:rPr>
  </w:style>
  <w:style w:type="character" w:customStyle="1" w:styleId="135">
    <w:name w:val="Subtle Reference1"/>
    <w:qFormat/>
    <w:uiPriority w:val="0"/>
    <w:rPr>
      <w:rFonts w:cs="Times New Roman"/>
      <w:sz w:val="24"/>
      <w:szCs w:val="24"/>
      <w:u w:val="single"/>
    </w:rPr>
  </w:style>
  <w:style w:type="character" w:customStyle="1" w:styleId="136">
    <w:name w:val="标题 2 Char2"/>
    <w:basedOn w:val="110"/>
    <w:qFormat/>
    <w:locked/>
    <w:uiPriority w:val="0"/>
    <w:rPr>
      <w:rFonts w:ascii="Arial" w:hAnsi="Arial" w:eastAsia="黑体"/>
      <w:b/>
      <w:bCs/>
      <w:kern w:val="2"/>
      <w:sz w:val="32"/>
      <w:szCs w:val="32"/>
      <w:lang w:val="en-US" w:eastAsia="zh-CN" w:bidi="ar-SA"/>
    </w:rPr>
  </w:style>
  <w:style w:type="character" w:customStyle="1" w:styleId="137">
    <w:name w:val="尾注文本 Char1"/>
    <w:qFormat/>
    <w:uiPriority w:val="99"/>
    <w:rPr>
      <w:kern w:val="2"/>
      <w:sz w:val="21"/>
      <w:szCs w:val="22"/>
    </w:rPr>
  </w:style>
  <w:style w:type="character" w:customStyle="1" w:styleId="138">
    <w:name w:val="样式 正文缩进框图特点表正文正文非缩进图表标题正文不缩进首行缩进两字 + 小三 首行缩进:  2 字符 行距:... Char Char"/>
    <w:basedOn w:val="110"/>
    <w:link w:val="139"/>
    <w:qFormat/>
    <w:uiPriority w:val="0"/>
    <w:rPr>
      <w:rFonts w:ascii="仿宋_GB2312" w:hAnsi="宋体" w:eastAsia="仿宋_GB2312" w:cs="宋体"/>
      <w:kern w:val="2"/>
      <w:sz w:val="30"/>
      <w:szCs w:val="24"/>
    </w:rPr>
  </w:style>
  <w:style w:type="paragraph" w:customStyle="1" w:styleId="139">
    <w:name w:val="样式 正文缩进框图特点表正文正文非缩进图表标题正文不缩进首行缩进两字 + 小三 首行缩进:  2 字符 行距:..."/>
    <w:basedOn w:val="24"/>
    <w:link w:val="138"/>
    <w:qFormat/>
    <w:uiPriority w:val="0"/>
    <w:pPr>
      <w:spacing w:line="580" w:lineRule="exact"/>
      <w:ind w:firstLine="600" w:firstLineChars="200"/>
    </w:pPr>
    <w:rPr>
      <w:rFonts w:hAnsi="宋体" w:cs="宋体"/>
      <w:sz w:val="30"/>
      <w:szCs w:val="24"/>
    </w:rPr>
  </w:style>
  <w:style w:type="character" w:customStyle="1" w:styleId="140">
    <w:name w:val="样式 样式 标题 3标题 3 Char Char Char Char标题 3 Char Char Char Char Char标... Char Char Char Char"/>
    <w:basedOn w:val="110"/>
    <w:link w:val="141"/>
    <w:qFormat/>
    <w:uiPriority w:val="0"/>
    <w:rPr>
      <w:rFonts w:ascii="宋体" w:hAnsi="宋体"/>
      <w:bCs/>
      <w:snapToGrid w:val="0"/>
      <w:sz w:val="21"/>
    </w:rPr>
  </w:style>
  <w:style w:type="paragraph" w:customStyle="1" w:styleId="141">
    <w:name w:val="样式 样式 标题 3标题 3 Char Char Char Char标题 3 Char Char Char Char Char标... Char Char"/>
    <w:basedOn w:val="1"/>
    <w:link w:val="140"/>
    <w:qFormat/>
    <w:uiPriority w:val="0"/>
    <w:pPr>
      <w:keepNext/>
      <w:keepLines/>
      <w:spacing w:line="360" w:lineRule="auto"/>
      <w:ind w:left="120" w:right="-153" w:rightChars="-73" w:firstLine="420"/>
      <w:outlineLvl w:val="2"/>
    </w:pPr>
    <w:rPr>
      <w:rFonts w:ascii="宋体" w:hAnsi="宋体"/>
      <w:bCs/>
      <w:snapToGrid w:val="0"/>
      <w:kern w:val="0"/>
      <w:szCs w:val="20"/>
    </w:rPr>
  </w:style>
  <w:style w:type="character" w:customStyle="1" w:styleId="142">
    <w:name w:val="RegisteredTM"/>
    <w:qFormat/>
    <w:uiPriority w:val="0"/>
    <w:rPr>
      <w:rFonts w:hint="default" w:ascii="Univers" w:hAnsi="Univers"/>
      <w:sz w:val="16"/>
      <w:lang w:val="en-US"/>
    </w:rPr>
  </w:style>
  <w:style w:type="character" w:customStyle="1" w:styleId="143">
    <w:name w:val="普通文字 Char Char Char Char Char Char Char Char Char Char Char Char Char Char"/>
    <w:basedOn w:val="110"/>
    <w:qFormat/>
    <w:uiPriority w:val="0"/>
    <w:rPr>
      <w:rFonts w:ascii="宋体" w:hAnsi="Courier New" w:eastAsia="宋体"/>
      <w:kern w:val="2"/>
      <w:sz w:val="21"/>
      <w:lang w:val="en-US" w:eastAsia="zh-CN" w:bidi="ar-SA"/>
    </w:rPr>
  </w:style>
  <w:style w:type="character" w:customStyle="1" w:styleId="144">
    <w:name w:val="Intense Quote Char"/>
    <w:link w:val="145"/>
    <w:qFormat/>
    <w:locked/>
    <w:uiPriority w:val="0"/>
    <w:rPr>
      <w:b/>
      <w:i/>
      <w:sz w:val="24"/>
      <w:szCs w:val="22"/>
      <w:lang w:eastAsia="en-US"/>
    </w:rPr>
  </w:style>
  <w:style w:type="paragraph" w:customStyle="1" w:styleId="145">
    <w:name w:val="Intense Quote1"/>
    <w:basedOn w:val="1"/>
    <w:next w:val="1"/>
    <w:link w:val="144"/>
    <w:qFormat/>
    <w:uiPriority w:val="0"/>
    <w:pPr>
      <w:widowControl/>
      <w:spacing w:line="360" w:lineRule="auto"/>
      <w:ind w:left="720" w:leftChars="100" w:right="720" w:firstLine="200" w:firstLineChars="200"/>
      <w:jc w:val="left"/>
    </w:pPr>
    <w:rPr>
      <w:b/>
      <w:i/>
      <w:kern w:val="0"/>
      <w:sz w:val="24"/>
      <w:szCs w:val="22"/>
      <w:lang w:eastAsia="en-US"/>
    </w:rPr>
  </w:style>
  <w:style w:type="character" w:customStyle="1" w:styleId="146">
    <w:name w:val="filtered"/>
    <w:qFormat/>
    <w:uiPriority w:val="0"/>
  </w:style>
  <w:style w:type="character" w:customStyle="1" w:styleId="147">
    <w:name w:val="标题5 Char Char"/>
    <w:basedOn w:val="110"/>
    <w:qFormat/>
    <w:uiPriority w:val="0"/>
    <w:rPr>
      <w:rFonts w:ascii="宋体" w:hAnsi="宋体" w:eastAsia="黑体"/>
      <w:b/>
      <w:sz w:val="21"/>
    </w:rPr>
  </w:style>
  <w:style w:type="character" w:customStyle="1" w:styleId="148">
    <w:name w:val="普通文字 Char Char Char Char Char Char Char"/>
    <w:qFormat/>
    <w:uiPriority w:val="0"/>
    <w:rPr>
      <w:rFonts w:ascii="宋体" w:hAnsi="Courier New"/>
      <w:sz w:val="21"/>
    </w:rPr>
  </w:style>
  <w:style w:type="character" w:customStyle="1" w:styleId="149">
    <w:name w:val="日期 Char Char"/>
    <w:basedOn w:val="110"/>
    <w:link w:val="150"/>
    <w:qFormat/>
    <w:uiPriority w:val="0"/>
    <w:rPr>
      <w:sz w:val="36"/>
      <w:szCs w:val="24"/>
    </w:rPr>
  </w:style>
  <w:style w:type="paragraph" w:customStyle="1" w:styleId="150">
    <w:name w:val="日期3"/>
    <w:basedOn w:val="1"/>
    <w:next w:val="1"/>
    <w:link w:val="149"/>
    <w:qFormat/>
    <w:uiPriority w:val="0"/>
    <w:pPr>
      <w:spacing w:line="240" w:lineRule="auto"/>
      <w:ind w:left="100" w:leftChars="2500"/>
    </w:pPr>
    <w:rPr>
      <w:kern w:val="0"/>
      <w:sz w:val="36"/>
    </w:rPr>
  </w:style>
  <w:style w:type="character" w:customStyle="1" w:styleId="151">
    <w:name w:val="样式 Arial 小四"/>
    <w:qFormat/>
    <w:uiPriority w:val="0"/>
    <w:rPr>
      <w:rFonts w:ascii="Arial" w:hAnsi="Arial"/>
      <w:sz w:val="24"/>
    </w:rPr>
  </w:style>
  <w:style w:type="character" w:customStyle="1" w:styleId="152">
    <w:name w:val="正文文本 2 Char Char"/>
    <w:basedOn w:val="110"/>
    <w:link w:val="153"/>
    <w:qFormat/>
    <w:uiPriority w:val="0"/>
    <w:rPr>
      <w:rFonts w:ascii="宋体" w:hAnsi="MS Sans Serif"/>
      <w:sz w:val="24"/>
    </w:rPr>
  </w:style>
  <w:style w:type="paragraph" w:customStyle="1" w:styleId="153">
    <w:name w:val="正文文本 22"/>
    <w:basedOn w:val="1"/>
    <w:link w:val="152"/>
    <w:qFormat/>
    <w:uiPriority w:val="0"/>
    <w:pPr>
      <w:adjustRightInd w:val="0"/>
      <w:spacing w:before="120" w:line="360" w:lineRule="auto"/>
      <w:ind w:left="1134"/>
      <w:jc w:val="left"/>
      <w:textAlignment w:val="baseline"/>
    </w:pPr>
    <w:rPr>
      <w:rFonts w:ascii="宋体" w:hAnsi="MS Sans Serif"/>
      <w:kern w:val="0"/>
      <w:sz w:val="24"/>
      <w:szCs w:val="20"/>
    </w:rPr>
  </w:style>
  <w:style w:type="character" w:customStyle="1" w:styleId="154">
    <w:name w:val="文档结构图 Char2"/>
    <w:semiHidden/>
    <w:qFormat/>
    <w:uiPriority w:val="99"/>
    <w:rPr>
      <w:rFonts w:ascii="宋体"/>
      <w:kern w:val="2"/>
      <w:sz w:val="18"/>
      <w:szCs w:val="18"/>
    </w:rPr>
  </w:style>
  <w:style w:type="character" w:customStyle="1" w:styleId="155">
    <w:name w:val="123 Char Char"/>
    <w:qFormat/>
    <w:uiPriority w:val="0"/>
    <w:rPr>
      <w:rFonts w:ascii="宋体" w:hAnsi="宋体" w:eastAsia="宋体" w:cs="宋体"/>
      <w:kern w:val="2"/>
      <w:sz w:val="21"/>
      <w:szCs w:val="21"/>
      <w:lang w:val="en-US" w:eastAsia="zh-CN" w:bidi="ar-SA"/>
    </w:rPr>
  </w:style>
  <w:style w:type="character" w:customStyle="1" w:styleId="156">
    <w:name w:val="HTML 预设格式 Char2"/>
    <w:semiHidden/>
    <w:qFormat/>
    <w:uiPriority w:val="99"/>
    <w:rPr>
      <w:rFonts w:ascii="Courier New" w:hAnsi="Courier New" w:cs="Courier New"/>
      <w:kern w:val="2"/>
    </w:rPr>
  </w:style>
  <w:style w:type="character" w:customStyle="1" w:styleId="157">
    <w:name w:val="标题 5 Char Char"/>
    <w:basedOn w:val="110"/>
    <w:qFormat/>
    <w:uiPriority w:val="0"/>
    <w:rPr>
      <w:rFonts w:ascii="Times New Roman" w:hAnsi="Times New Roman" w:eastAsia="宋体" w:cs="Times New Roman"/>
      <w:b/>
      <w:sz w:val="28"/>
      <w:szCs w:val="20"/>
    </w:rPr>
  </w:style>
  <w:style w:type="character" w:customStyle="1" w:styleId="158">
    <w:name w:val="Char Char511"/>
    <w:qFormat/>
    <w:uiPriority w:val="0"/>
    <w:rPr>
      <w:kern w:val="2"/>
      <w:sz w:val="18"/>
      <w:szCs w:val="18"/>
    </w:rPr>
  </w:style>
  <w:style w:type="character" w:customStyle="1" w:styleId="159">
    <w:name w:val="批注主题 Char2"/>
    <w:semiHidden/>
    <w:qFormat/>
    <w:uiPriority w:val="99"/>
    <w:rPr>
      <w:b/>
      <w:bCs/>
      <w:kern w:val="2"/>
      <w:sz w:val="21"/>
      <w:szCs w:val="22"/>
    </w:rPr>
  </w:style>
  <w:style w:type="character" w:customStyle="1" w:styleId="160">
    <w:name w:val="Char Char Char Char Char Char Char Char11"/>
    <w:basedOn w:val="110"/>
    <w:qFormat/>
    <w:uiPriority w:val="0"/>
    <w:rPr>
      <w:rFonts w:ascii="Arial" w:hAnsi="Arial" w:eastAsia="宋体"/>
      <w:b/>
      <w:bCs/>
      <w:kern w:val="2"/>
      <w:sz w:val="21"/>
      <w:szCs w:val="28"/>
      <w:lang w:val="en-US" w:eastAsia="zh-CN" w:bidi="ar-SA"/>
    </w:rPr>
  </w:style>
  <w:style w:type="character" w:customStyle="1" w:styleId="161">
    <w:name w:val="Char Char53"/>
    <w:qFormat/>
    <w:uiPriority w:val="0"/>
    <w:rPr>
      <w:rFonts w:ascii="宋体" w:hAnsi="Arial"/>
      <w:kern w:val="2"/>
      <w:sz w:val="21"/>
    </w:rPr>
  </w:style>
  <w:style w:type="character" w:customStyle="1" w:styleId="162">
    <w:name w:val="Char Char69"/>
    <w:qFormat/>
    <w:locked/>
    <w:uiPriority w:val="0"/>
    <w:rPr>
      <w:sz w:val="18"/>
      <w:szCs w:val="18"/>
    </w:rPr>
  </w:style>
  <w:style w:type="character" w:customStyle="1" w:styleId="163">
    <w:name w:val="Content Char"/>
    <w:qFormat/>
    <w:uiPriority w:val="0"/>
    <w:rPr>
      <w:rFonts w:ascii="Arial Rounded MT Bold" w:hAnsi="Arial Rounded MT Bold" w:eastAsia="DFPHeiW7-GB" w:cs="Arial Rounded MT Bold"/>
      <w:snapToGrid w:val="0"/>
      <w:color w:val="000000"/>
      <w:kern w:val="2"/>
      <w:sz w:val="28"/>
      <w:szCs w:val="28"/>
      <w:lang w:val="en-US" w:eastAsia="zh-CN"/>
    </w:rPr>
  </w:style>
  <w:style w:type="character" w:customStyle="1" w:styleId="164">
    <w:name w:val="样式 Char Char"/>
    <w:link w:val="165"/>
    <w:qFormat/>
    <w:uiPriority w:val="0"/>
    <w:rPr>
      <w:rFonts w:ascii="宋体" w:hAnsi="宋体" w:eastAsia="Times New Roman"/>
      <w:sz w:val="24"/>
      <w:lang w:val="en-US" w:eastAsia="zh-CN" w:bidi="ar-SA"/>
    </w:rPr>
  </w:style>
  <w:style w:type="paragraph" w:customStyle="1" w:styleId="165">
    <w:name w:val="样式"/>
    <w:link w:val="164"/>
    <w:qFormat/>
    <w:uiPriority w:val="0"/>
    <w:pPr>
      <w:widowControl w:val="0"/>
      <w:autoSpaceDE w:val="0"/>
      <w:autoSpaceDN w:val="0"/>
      <w:adjustRightInd w:val="0"/>
    </w:pPr>
    <w:rPr>
      <w:rFonts w:ascii="宋体" w:hAnsi="宋体" w:eastAsia="Times New Roman" w:cs="Times New Roman"/>
      <w:sz w:val="24"/>
      <w:lang w:val="en-US" w:eastAsia="zh-CN" w:bidi="ar-SA"/>
    </w:rPr>
  </w:style>
  <w:style w:type="character" w:customStyle="1" w:styleId="166">
    <w:name w:val="批注框文本 Char"/>
    <w:link w:val="59"/>
    <w:qFormat/>
    <w:uiPriority w:val="0"/>
    <w:rPr>
      <w:sz w:val="18"/>
      <w:szCs w:val="18"/>
    </w:rPr>
  </w:style>
  <w:style w:type="character" w:customStyle="1" w:styleId="167">
    <w:name w:val="正文（首行缩进两字） Char Char Char Char2"/>
    <w:qFormat/>
    <w:uiPriority w:val="0"/>
    <w:rPr>
      <w:rFonts w:eastAsia="宋体"/>
      <w:kern w:val="2"/>
      <w:sz w:val="21"/>
      <w:szCs w:val="24"/>
      <w:lang w:val="en-US" w:eastAsia="zh-CN" w:bidi="ar-SA"/>
    </w:rPr>
  </w:style>
  <w:style w:type="character" w:customStyle="1" w:styleId="168">
    <w:name w:val="章标题6.1 Char Char"/>
    <w:qFormat/>
    <w:uiPriority w:val="0"/>
    <w:rPr>
      <w:rFonts w:eastAsia="黑体"/>
      <w:b/>
      <w:bCs/>
      <w:sz w:val="32"/>
      <w:szCs w:val="32"/>
      <w:lang w:bidi="ar-SA"/>
    </w:rPr>
  </w:style>
  <w:style w:type="character" w:customStyle="1" w:styleId="169">
    <w:name w:val="Style Arial"/>
    <w:qFormat/>
    <w:uiPriority w:val="0"/>
    <w:rPr>
      <w:rFonts w:ascii="Arial" w:hAnsi="Arial"/>
      <w:spacing w:val="-3"/>
      <w:sz w:val="24"/>
      <w:szCs w:val="24"/>
    </w:rPr>
  </w:style>
  <w:style w:type="character" w:customStyle="1" w:styleId="170">
    <w:name w:val="正文文字缩进 2 Char Char"/>
    <w:qFormat/>
    <w:uiPriority w:val="0"/>
    <w:rPr>
      <w:rFonts w:ascii="宋体" w:hAnsi="宋体" w:eastAsia="宋体"/>
      <w:kern w:val="2"/>
      <w:sz w:val="21"/>
      <w:lang w:val="en-US" w:eastAsia="zh-CN" w:bidi="ar-SA"/>
    </w:rPr>
  </w:style>
  <w:style w:type="character" w:customStyle="1" w:styleId="171">
    <w:name w:val="aaiomswss6"/>
    <w:qFormat/>
    <w:uiPriority w:val="0"/>
    <w:rPr>
      <w:rFonts w:hint="default" w:ascii="Arial" w:hAnsi="Arial" w:cs="Arial"/>
      <w:sz w:val="12"/>
      <w:lang w:val="en-US"/>
    </w:rPr>
  </w:style>
  <w:style w:type="character" w:customStyle="1" w:styleId="172">
    <w:name w:val="9 Char Char1"/>
    <w:link w:val="173"/>
    <w:semiHidden/>
    <w:qFormat/>
    <w:uiPriority w:val="0"/>
    <w:rPr>
      <w:sz w:val="24"/>
    </w:rPr>
  </w:style>
  <w:style w:type="paragraph" w:customStyle="1" w:styleId="173">
    <w:name w:val="9 Char"/>
    <w:basedOn w:val="1"/>
    <w:link w:val="172"/>
    <w:semiHidden/>
    <w:qFormat/>
    <w:uiPriority w:val="0"/>
    <w:pPr>
      <w:topLinePunct/>
      <w:autoSpaceDE w:val="0"/>
      <w:autoSpaceDN w:val="0"/>
      <w:adjustRightInd w:val="0"/>
      <w:spacing w:line="360" w:lineRule="auto"/>
      <w:ind w:left="100" w:leftChars="100" w:firstLine="480" w:firstLineChars="200"/>
      <w:jc w:val="left"/>
      <w:textAlignment w:val="baseline"/>
    </w:pPr>
    <w:rPr>
      <w:kern w:val="0"/>
      <w:sz w:val="24"/>
      <w:szCs w:val="20"/>
    </w:rPr>
  </w:style>
  <w:style w:type="character" w:customStyle="1" w:styleId="174">
    <w:name w:val="content1"/>
    <w:qFormat/>
    <w:uiPriority w:val="0"/>
    <w:rPr>
      <w:spacing w:val="330"/>
      <w:sz w:val="21"/>
      <w:u w:val="none"/>
    </w:rPr>
  </w:style>
  <w:style w:type="character" w:customStyle="1" w:styleId="175">
    <w:name w:val="YS4-项 Char"/>
    <w:link w:val="176"/>
    <w:qFormat/>
    <w:uiPriority w:val="0"/>
    <w:rPr>
      <w:rFonts w:ascii="宋体" w:hAnsi="宋体"/>
      <w:b/>
      <w:color w:val="FF0000"/>
      <w:kern w:val="2"/>
      <w:sz w:val="24"/>
      <w:szCs w:val="24"/>
    </w:rPr>
  </w:style>
  <w:style w:type="paragraph" w:customStyle="1" w:styleId="176">
    <w:name w:val="YS4-项"/>
    <w:link w:val="175"/>
    <w:qFormat/>
    <w:uiPriority w:val="0"/>
    <w:pPr>
      <w:tabs>
        <w:tab w:val="left" w:pos="1418"/>
      </w:tabs>
      <w:snapToGrid w:val="0"/>
      <w:spacing w:line="560" w:lineRule="exact"/>
      <w:ind w:left="640"/>
    </w:pPr>
    <w:rPr>
      <w:rFonts w:ascii="宋体" w:hAnsi="宋体" w:eastAsia="宋体" w:cs="Times New Roman"/>
      <w:b/>
      <w:color w:val="FF0000"/>
      <w:szCs w:val="24"/>
      <w:lang w:val="en-US" w:eastAsia="zh-CN" w:bidi="ar-SA"/>
    </w:rPr>
  </w:style>
  <w:style w:type="character" w:customStyle="1" w:styleId="177">
    <w:name w:val="Char Char10"/>
    <w:qFormat/>
    <w:uiPriority w:val="0"/>
    <w:rPr>
      <w:kern w:val="2"/>
      <w:sz w:val="21"/>
    </w:rPr>
  </w:style>
  <w:style w:type="character" w:customStyle="1" w:styleId="178">
    <w:name w:val="样式5 Char1"/>
    <w:basedOn w:val="110"/>
    <w:qFormat/>
    <w:uiPriority w:val="0"/>
    <w:rPr>
      <w:rFonts w:eastAsia="宋体"/>
      <w:b/>
      <w:kern w:val="2"/>
      <w:sz w:val="26"/>
      <w:szCs w:val="26"/>
      <w:lang w:val="en-US" w:eastAsia="zh-CN" w:bidi="ar-SA"/>
    </w:rPr>
  </w:style>
  <w:style w:type="character" w:customStyle="1" w:styleId="179">
    <w:name w:val="B Title 4 Char Char Char Char"/>
    <w:qFormat/>
    <w:uiPriority w:val="0"/>
    <w:rPr>
      <w:rFonts w:eastAsia="华康宋体W5(P)"/>
      <w:snapToGrid w:val="0"/>
      <w:sz w:val="21"/>
      <w:szCs w:val="21"/>
      <w:lang w:val="en-US" w:eastAsia="zh-CN"/>
    </w:rPr>
  </w:style>
  <w:style w:type="character" w:customStyle="1" w:styleId="180">
    <w:name w:val="样式 四号 加粗"/>
    <w:qFormat/>
    <w:uiPriority w:val="0"/>
    <w:rPr>
      <w:rFonts w:eastAsia="宋体"/>
      <w:b/>
      <w:bCs/>
      <w:sz w:val="28"/>
    </w:rPr>
  </w:style>
  <w:style w:type="character" w:customStyle="1" w:styleId="181">
    <w:name w:val="报告标题1 Char"/>
    <w:link w:val="182"/>
    <w:qFormat/>
    <w:uiPriority w:val="0"/>
    <w:rPr>
      <w:rFonts w:ascii="Arial" w:hAnsi="Arial" w:eastAsia="黑体"/>
      <w:bCs/>
      <w:kern w:val="44"/>
      <w:sz w:val="30"/>
      <w:szCs w:val="30"/>
    </w:rPr>
  </w:style>
  <w:style w:type="paragraph" w:customStyle="1" w:styleId="182">
    <w:name w:val="报告标题1"/>
    <w:basedOn w:val="4"/>
    <w:next w:val="183"/>
    <w:link w:val="181"/>
    <w:qFormat/>
    <w:uiPriority w:val="0"/>
    <w:pPr>
      <w:tabs>
        <w:tab w:val="left" w:pos="0"/>
      </w:tabs>
    </w:pPr>
    <w:rPr>
      <w:rFonts w:ascii="Arial" w:hAnsi="Arial" w:eastAsia="黑体"/>
      <w:b w:val="0"/>
      <w:sz w:val="30"/>
      <w:szCs w:val="30"/>
    </w:rPr>
  </w:style>
  <w:style w:type="paragraph" w:customStyle="1" w:styleId="183">
    <w:name w:val="报告正文"/>
    <w:basedOn w:val="1"/>
    <w:qFormat/>
    <w:uiPriority w:val="0"/>
    <w:pPr>
      <w:adjustRightInd w:val="0"/>
      <w:spacing w:after="120" w:line="360" w:lineRule="auto"/>
      <w:ind w:firstLine="480" w:firstLineChars="200"/>
    </w:pPr>
    <w:rPr>
      <w:rFonts w:ascii="宋体" w:hAnsi="Courier New"/>
      <w:color w:val="000000"/>
      <w:sz w:val="24"/>
    </w:rPr>
  </w:style>
  <w:style w:type="character" w:customStyle="1" w:styleId="184">
    <w:name w:val="Char Char5"/>
    <w:qFormat/>
    <w:uiPriority w:val="0"/>
    <w:rPr>
      <w:kern w:val="2"/>
      <w:sz w:val="18"/>
      <w:szCs w:val="18"/>
    </w:rPr>
  </w:style>
  <w:style w:type="character" w:customStyle="1" w:styleId="185">
    <w:name w:val="样式 居中 Char Char Char3 Char Char Char"/>
    <w:qFormat/>
    <w:uiPriority w:val="0"/>
    <w:rPr>
      <w:rFonts w:eastAsia="宋体" w:cs="宋体"/>
      <w:kern w:val="2"/>
      <w:sz w:val="21"/>
      <w:szCs w:val="24"/>
      <w:lang w:val="en-US" w:eastAsia="zh-CN" w:bidi="ar-SA"/>
    </w:rPr>
  </w:style>
  <w:style w:type="character" w:customStyle="1" w:styleId="186">
    <w:name w:val="style17"/>
    <w:qFormat/>
    <w:uiPriority w:val="0"/>
  </w:style>
  <w:style w:type="character" w:customStyle="1" w:styleId="187">
    <w:name w:val="单选户 标题1.1.1 Char Char"/>
    <w:basedOn w:val="188"/>
    <w:qFormat/>
    <w:uiPriority w:val="0"/>
    <w:rPr>
      <w:rFonts w:eastAsia="宋体"/>
      <w:snapToGrid w:val="0"/>
      <w:kern w:val="2"/>
      <w:sz w:val="24"/>
      <w:szCs w:val="24"/>
      <w:lang w:val="en-US" w:eastAsia="zh-CN" w:bidi="ar-SA"/>
    </w:rPr>
  </w:style>
  <w:style w:type="character" w:customStyle="1" w:styleId="188">
    <w:name w:val="单选户 标题1.1 Char Char"/>
    <w:basedOn w:val="189"/>
    <w:qFormat/>
    <w:uiPriority w:val="0"/>
    <w:rPr>
      <w:rFonts w:eastAsia="宋体"/>
      <w:snapToGrid w:val="0"/>
      <w:kern w:val="2"/>
      <w:sz w:val="24"/>
      <w:szCs w:val="24"/>
      <w:lang w:val="en-US" w:eastAsia="zh-CN" w:bidi="ar-SA"/>
    </w:rPr>
  </w:style>
  <w:style w:type="character" w:customStyle="1" w:styleId="189">
    <w:name w:val="单选户 标题 1 Char Char"/>
    <w:qFormat/>
    <w:uiPriority w:val="0"/>
    <w:rPr>
      <w:rFonts w:eastAsia="宋体"/>
      <w:snapToGrid w:val="0"/>
      <w:kern w:val="2"/>
      <w:sz w:val="24"/>
      <w:szCs w:val="24"/>
      <w:lang w:val="en-US" w:eastAsia="zh-CN" w:bidi="ar-SA"/>
    </w:rPr>
  </w:style>
  <w:style w:type="character" w:customStyle="1" w:styleId="190">
    <w:name w:val="样式 标题 2节标题 1.1标题 1.11.1标题2条标题h2l22nd levelTitre22Heade... Char"/>
    <w:link w:val="191"/>
    <w:qFormat/>
    <w:uiPriority w:val="0"/>
    <w:rPr>
      <w:rFonts w:ascii="Arial" w:hAnsi="Arial" w:eastAsia="黑体"/>
      <w:sz w:val="30"/>
      <w:szCs w:val="32"/>
    </w:rPr>
  </w:style>
  <w:style w:type="paragraph" w:customStyle="1" w:styleId="191">
    <w:name w:val="样式 标题 2节标题 1.1标题 1.11.1标题2条标题h2l22nd levelTitre22Heade..."/>
    <w:basedOn w:val="5"/>
    <w:link w:val="190"/>
    <w:qFormat/>
    <w:uiPriority w:val="0"/>
    <w:pPr>
      <w:widowControl/>
      <w:jc w:val="left"/>
    </w:pPr>
    <w:rPr>
      <w:b w:val="0"/>
      <w:bCs w:val="0"/>
      <w:sz w:val="30"/>
    </w:rPr>
  </w:style>
  <w:style w:type="character" w:customStyle="1" w:styleId="192">
    <w:name w:val="标题 1 Char Char1"/>
    <w:qFormat/>
    <w:uiPriority w:val="0"/>
    <w:rPr>
      <w:rFonts w:eastAsia="宋体"/>
      <w:b/>
      <w:kern w:val="44"/>
      <w:sz w:val="24"/>
      <w:lang w:val="en-US" w:eastAsia="zh-CN" w:bidi="ar-SA"/>
    </w:rPr>
  </w:style>
  <w:style w:type="character" w:customStyle="1" w:styleId="193">
    <w:name w:val="文件正文 Char"/>
    <w:qFormat/>
    <w:uiPriority w:val="0"/>
    <w:rPr>
      <w:rFonts w:ascii="宋体" w:eastAsia="宋体"/>
      <w:color w:val="000000"/>
      <w:spacing w:val="20"/>
      <w:sz w:val="24"/>
      <w:lang w:val="en-US" w:eastAsia="zh-CN" w:bidi="ar-SA"/>
    </w:rPr>
  </w:style>
  <w:style w:type="character" w:customStyle="1" w:styleId="194">
    <w:name w:val="Char Char501"/>
    <w:qFormat/>
    <w:uiPriority w:val="0"/>
    <w:rPr>
      <w:rFonts w:ascii="Arial" w:hAnsi="Arial" w:eastAsia="黑体"/>
      <w:b/>
      <w:bCs/>
      <w:kern w:val="2"/>
      <w:sz w:val="32"/>
      <w:szCs w:val="32"/>
      <w:lang w:val="en-US" w:eastAsia="zh-CN" w:bidi="ar-SA"/>
    </w:rPr>
  </w:style>
  <w:style w:type="character" w:customStyle="1" w:styleId="195">
    <w:name w:val="Char Char22"/>
    <w:qFormat/>
    <w:uiPriority w:val="0"/>
    <w:rPr>
      <w:rFonts w:eastAsia="宋体"/>
      <w:b/>
      <w:bCs/>
      <w:kern w:val="44"/>
      <w:sz w:val="44"/>
      <w:szCs w:val="44"/>
      <w:lang w:val="en-US" w:eastAsia="zh-CN" w:bidi="ar-SA"/>
    </w:rPr>
  </w:style>
  <w:style w:type="character" w:customStyle="1" w:styleId="196">
    <w:name w:val="样式5 Char"/>
    <w:basedOn w:val="110"/>
    <w:qFormat/>
    <w:uiPriority w:val="0"/>
    <w:rPr>
      <w:rFonts w:eastAsia="宋体"/>
      <w:kern w:val="2"/>
      <w:sz w:val="24"/>
      <w:szCs w:val="24"/>
      <w:lang w:val="en-US" w:eastAsia="zh-CN" w:bidi="ar-SA"/>
    </w:rPr>
  </w:style>
  <w:style w:type="character" w:customStyle="1" w:styleId="197">
    <w:name w:val="中文 Char"/>
    <w:link w:val="198"/>
    <w:qFormat/>
    <w:uiPriority w:val="0"/>
    <w:rPr>
      <w:sz w:val="24"/>
      <w:szCs w:val="24"/>
    </w:rPr>
  </w:style>
  <w:style w:type="paragraph" w:customStyle="1" w:styleId="198">
    <w:name w:val="中文"/>
    <w:basedOn w:val="1"/>
    <w:link w:val="197"/>
    <w:qFormat/>
    <w:uiPriority w:val="0"/>
    <w:pPr>
      <w:spacing w:line="240" w:lineRule="auto"/>
    </w:pPr>
    <w:rPr>
      <w:kern w:val="0"/>
      <w:sz w:val="24"/>
    </w:rPr>
  </w:style>
  <w:style w:type="character" w:customStyle="1" w:styleId="199">
    <w:name w:val="样式3 Char"/>
    <w:basedOn w:val="110"/>
    <w:link w:val="200"/>
    <w:qFormat/>
    <w:uiPriority w:val="0"/>
    <w:rPr>
      <w:rFonts w:ascii="黑体" w:eastAsia="黑体"/>
      <w:kern w:val="2"/>
      <w:sz w:val="32"/>
    </w:rPr>
  </w:style>
  <w:style w:type="paragraph" w:customStyle="1" w:styleId="200">
    <w:name w:val="样式3"/>
    <w:basedOn w:val="1"/>
    <w:next w:val="201"/>
    <w:link w:val="199"/>
    <w:qFormat/>
    <w:uiPriority w:val="0"/>
    <w:pPr>
      <w:tabs>
        <w:tab w:val="left" w:pos="960"/>
      </w:tabs>
      <w:spacing w:line="240" w:lineRule="auto"/>
      <w:ind w:left="960" w:hanging="960"/>
    </w:pPr>
    <w:rPr>
      <w:rFonts w:ascii="黑体" w:eastAsia="黑体"/>
      <w:sz w:val="32"/>
      <w:szCs w:val="20"/>
    </w:rPr>
  </w:style>
  <w:style w:type="paragraph" w:customStyle="1" w:styleId="201">
    <w:name w:val="样式1"/>
    <w:basedOn w:val="1"/>
    <w:next w:val="7"/>
    <w:link w:val="675"/>
    <w:qFormat/>
    <w:uiPriority w:val="0"/>
    <w:pPr>
      <w:spacing w:line="360" w:lineRule="auto"/>
      <w:ind w:firstLine="420" w:firstLineChars="200"/>
    </w:pPr>
    <w:rPr>
      <w:rFonts w:ascii="宋体" w:hAnsi="宋体"/>
      <w:szCs w:val="21"/>
    </w:rPr>
  </w:style>
  <w:style w:type="character" w:customStyle="1" w:styleId="202">
    <w:name w:val="表格 Char Char"/>
    <w:qFormat/>
    <w:uiPriority w:val="0"/>
    <w:rPr>
      <w:rFonts w:eastAsia="宋体"/>
      <w:color w:val="000000"/>
      <w:kern w:val="2"/>
      <w:sz w:val="24"/>
      <w:szCs w:val="24"/>
      <w:lang w:val="en-US" w:eastAsia="zh-CN" w:bidi="ar-SA"/>
    </w:rPr>
  </w:style>
  <w:style w:type="character" w:customStyle="1" w:styleId="203">
    <w:name w:val="样式 正文缩进 + 小三 首行缩进:  2 字符 行距: 固定值 29 磅 Char Char"/>
    <w:basedOn w:val="110"/>
    <w:link w:val="204"/>
    <w:qFormat/>
    <w:uiPriority w:val="0"/>
    <w:rPr>
      <w:rFonts w:ascii="仿宋_GB2312" w:hAnsi="宋体" w:eastAsia="仿宋_GB2312" w:cs="宋体"/>
      <w:color w:val="000000"/>
      <w:kern w:val="2"/>
      <w:sz w:val="28"/>
      <w:szCs w:val="24"/>
    </w:rPr>
  </w:style>
  <w:style w:type="paragraph" w:customStyle="1" w:styleId="204">
    <w:name w:val="样式 正文缩进 + 小三 首行缩进:  2 字符 行距: 固定值 29 磅"/>
    <w:basedOn w:val="24"/>
    <w:link w:val="203"/>
    <w:qFormat/>
    <w:uiPriority w:val="0"/>
    <w:pPr>
      <w:spacing w:line="580" w:lineRule="exact"/>
      <w:ind w:firstLine="560" w:firstLineChars="200"/>
    </w:pPr>
    <w:rPr>
      <w:rFonts w:hAnsi="宋体" w:cs="宋体"/>
      <w:color w:val="000000"/>
      <w:szCs w:val="24"/>
    </w:rPr>
  </w:style>
  <w:style w:type="character" w:customStyle="1" w:styleId="205">
    <w:name w:val="称呼 Char1"/>
    <w:basedOn w:val="110"/>
    <w:qFormat/>
    <w:uiPriority w:val="0"/>
    <w:rPr>
      <w:kern w:val="2"/>
      <w:sz w:val="21"/>
      <w:szCs w:val="24"/>
    </w:rPr>
  </w:style>
  <w:style w:type="character" w:customStyle="1" w:styleId="206">
    <w:name w:val="样式 普通文字 + 黑色 Char Char"/>
    <w:link w:val="207"/>
    <w:qFormat/>
    <w:locked/>
    <w:uiPriority w:val="0"/>
    <w:rPr>
      <w:rFonts w:ascii="宋体" w:hAnsi="Courier New" w:cs="Courier New"/>
      <w:color w:val="000000"/>
      <w:szCs w:val="21"/>
    </w:rPr>
  </w:style>
  <w:style w:type="paragraph" w:customStyle="1" w:styleId="207">
    <w:name w:val="样式 普通文字 + 黑色"/>
    <w:basedOn w:val="50"/>
    <w:link w:val="206"/>
    <w:qFormat/>
    <w:uiPriority w:val="0"/>
    <w:pPr>
      <w:keepNext/>
      <w:tabs>
        <w:tab w:val="left" w:pos="2694"/>
      </w:tabs>
      <w:spacing w:line="360" w:lineRule="auto"/>
      <w:ind w:firstLine="426" w:firstLineChars="200"/>
    </w:pPr>
    <w:rPr>
      <w:color w:val="000000"/>
      <w:kern w:val="0"/>
      <w:sz w:val="20"/>
    </w:rPr>
  </w:style>
  <w:style w:type="character" w:customStyle="1" w:styleId="208">
    <w:name w:val="样式 标题 1封面大标颙 + 加粗 Char"/>
    <w:basedOn w:val="209"/>
    <w:qFormat/>
    <w:uiPriority w:val="0"/>
    <w:rPr>
      <w:rFonts w:eastAsia="宋体" w:cs="宋体"/>
      <w:kern w:val="2"/>
      <w:sz w:val="32"/>
      <w:szCs w:val="32"/>
      <w:lang w:val="en-US" w:eastAsia="zh-CN" w:bidi="ar-SA"/>
    </w:rPr>
  </w:style>
  <w:style w:type="character" w:customStyle="1" w:styleId="209">
    <w:name w:val="报告名 Char Char"/>
    <w:basedOn w:val="110"/>
    <w:qFormat/>
    <w:uiPriority w:val="0"/>
    <w:rPr>
      <w:rFonts w:eastAsia="宋体" w:cs="宋体"/>
      <w:b/>
      <w:bCs/>
      <w:kern w:val="2"/>
      <w:sz w:val="56"/>
      <w:szCs w:val="56"/>
      <w:lang w:val="en-US" w:eastAsia="zh-CN" w:bidi="ar-SA"/>
    </w:rPr>
  </w:style>
  <w:style w:type="character" w:customStyle="1" w:styleId="210">
    <w:name w:val="B Title 5 Char Char Char"/>
    <w:qFormat/>
    <w:uiPriority w:val="0"/>
    <w:rPr>
      <w:rFonts w:ascii="宋体" w:hAnsi="宋体" w:eastAsia="华康宋体W5(P)" w:cs="宋体"/>
      <w:snapToGrid w:val="0"/>
      <w:kern w:val="2"/>
      <w:sz w:val="21"/>
      <w:szCs w:val="21"/>
      <w:lang w:val="en-US" w:eastAsia="zh-CN"/>
    </w:rPr>
  </w:style>
  <w:style w:type="character" w:customStyle="1" w:styleId="211">
    <w:name w:val="Content Char Char"/>
    <w:qFormat/>
    <w:uiPriority w:val="0"/>
    <w:rPr>
      <w:rFonts w:ascii="Arial Rounded MT Bold" w:hAnsi="Arial Rounded MT Bold" w:eastAsia="DFPHeiW7-GB" w:cs="Arial Rounded MT Bold"/>
      <w:snapToGrid w:val="0"/>
      <w:color w:val="000000"/>
      <w:kern w:val="2"/>
      <w:sz w:val="28"/>
      <w:szCs w:val="28"/>
      <w:lang w:val="en-US" w:eastAsia="zh-CN"/>
    </w:rPr>
  </w:style>
  <w:style w:type="character" w:customStyle="1" w:styleId="212">
    <w:name w:val="Char Char312"/>
    <w:qFormat/>
    <w:uiPriority w:val="0"/>
    <w:rPr>
      <w:rFonts w:ascii="Arial" w:hAnsi="Arial" w:eastAsia="黑体"/>
      <w:b/>
      <w:bCs/>
      <w:snapToGrid w:val="0"/>
      <w:kern w:val="2"/>
      <w:sz w:val="30"/>
      <w:szCs w:val="28"/>
      <w:lang w:val="en-US" w:eastAsia="zh-CN" w:bidi="ar-SA"/>
    </w:rPr>
  </w:style>
  <w:style w:type="character" w:customStyle="1" w:styleId="213">
    <w:name w:val="报告书正文 Char Char"/>
    <w:qFormat/>
    <w:uiPriority w:val="0"/>
    <w:rPr>
      <w:sz w:val="24"/>
      <w:lang w:bidi="ar-SA"/>
    </w:rPr>
  </w:style>
  <w:style w:type="character" w:customStyle="1" w:styleId="214">
    <w:name w:val="10"/>
    <w:qFormat/>
    <w:uiPriority w:val="0"/>
    <w:rPr>
      <w:rFonts w:hint="default" w:ascii="Times New Roman" w:hAnsi="Times New Roman" w:cs="Times New Roman"/>
    </w:rPr>
  </w:style>
  <w:style w:type="character" w:customStyle="1" w:styleId="215">
    <w:name w:val="普通文字 Char Char Char Char Char C Char Char Char Char Char"/>
    <w:basedOn w:val="110"/>
    <w:qFormat/>
    <w:uiPriority w:val="0"/>
    <w:rPr>
      <w:rFonts w:ascii="宋体" w:hAnsi="Courier New" w:eastAsia="宋体"/>
      <w:kern w:val="2"/>
      <w:sz w:val="28"/>
      <w:lang w:val="en-US" w:eastAsia="zh-CN" w:bidi="ar-SA"/>
    </w:rPr>
  </w:style>
  <w:style w:type="character" w:customStyle="1" w:styleId="216">
    <w:name w:val="样式4 Char"/>
    <w:link w:val="217"/>
    <w:qFormat/>
    <w:uiPriority w:val="0"/>
    <w:rPr>
      <w:rFonts w:ascii="宋体" w:hAnsi="Courier New" w:cs="Century"/>
      <w:kern w:val="2"/>
      <w:sz w:val="24"/>
      <w:szCs w:val="21"/>
    </w:rPr>
  </w:style>
  <w:style w:type="paragraph" w:customStyle="1" w:styleId="217">
    <w:name w:val="样式4"/>
    <w:basedOn w:val="50"/>
    <w:link w:val="216"/>
    <w:qFormat/>
    <w:uiPriority w:val="0"/>
    <w:pPr>
      <w:spacing w:line="360" w:lineRule="auto"/>
      <w:ind w:left="425" w:firstLine="200" w:firstLineChars="200"/>
    </w:pPr>
    <w:rPr>
      <w:sz w:val="24"/>
    </w:rPr>
  </w:style>
  <w:style w:type="character" w:customStyle="1" w:styleId="218">
    <w:name w:val="正文样式 Char Char Char"/>
    <w:qFormat/>
    <w:uiPriority w:val="0"/>
    <w:rPr>
      <w:rFonts w:ascii="宋体" w:hAnsi="宋体"/>
      <w:sz w:val="21"/>
    </w:rPr>
  </w:style>
  <w:style w:type="character" w:customStyle="1" w:styleId="219">
    <w:name w:val="单位名 Char"/>
    <w:basedOn w:val="110"/>
    <w:qFormat/>
    <w:uiPriority w:val="0"/>
    <w:rPr>
      <w:rFonts w:eastAsia="宋体" w:cs="宋体"/>
      <w:b/>
      <w:bCs/>
      <w:snapToGrid w:val="0"/>
      <w:kern w:val="2"/>
      <w:sz w:val="32"/>
      <w:szCs w:val="32"/>
      <w:lang w:val="en-US" w:eastAsia="zh-CN" w:bidi="ar-SA"/>
    </w:rPr>
  </w:style>
  <w:style w:type="character" w:customStyle="1" w:styleId="220">
    <w:name w:val="样式 小三 黑色 行距: 固定值 24 磅 Char Char"/>
    <w:basedOn w:val="110"/>
    <w:link w:val="221"/>
    <w:qFormat/>
    <w:uiPriority w:val="0"/>
    <w:rPr>
      <w:rFonts w:ascii="仿宋_GB2312" w:hAnsi="宋体" w:eastAsia="仿宋_GB2312" w:cs="宋体"/>
      <w:color w:val="000000"/>
      <w:kern w:val="2"/>
      <w:sz w:val="28"/>
    </w:rPr>
  </w:style>
  <w:style w:type="paragraph" w:customStyle="1" w:styleId="221">
    <w:name w:val="样式 小三 黑色 行距: 固定值 24 磅"/>
    <w:basedOn w:val="1"/>
    <w:link w:val="220"/>
    <w:qFormat/>
    <w:uiPriority w:val="0"/>
    <w:pPr>
      <w:spacing w:line="400" w:lineRule="exact"/>
      <w:ind w:firstLine="200" w:firstLineChars="200"/>
    </w:pPr>
    <w:rPr>
      <w:rFonts w:ascii="仿宋_GB2312" w:hAnsi="宋体" w:eastAsia="仿宋_GB2312" w:cs="宋体"/>
      <w:color w:val="000000"/>
      <w:sz w:val="28"/>
      <w:szCs w:val="20"/>
    </w:rPr>
  </w:style>
  <w:style w:type="character" w:customStyle="1" w:styleId="222">
    <w:name w:val="FORM HEADERS"/>
    <w:qFormat/>
    <w:uiPriority w:val="0"/>
    <w:rPr>
      <w:rFonts w:hint="default" w:ascii="Arial Rounded MT Bold" w:hAnsi="Arial Rounded MT Bold"/>
      <w:b/>
      <w:sz w:val="16"/>
      <w:lang w:val="en-US"/>
    </w:rPr>
  </w:style>
  <w:style w:type="character" w:customStyle="1" w:styleId="223">
    <w:name w:val="分目录2 Char"/>
    <w:basedOn w:val="110"/>
    <w:qFormat/>
    <w:uiPriority w:val="0"/>
    <w:rPr>
      <w:rFonts w:eastAsia="宋体"/>
      <w:snapToGrid w:val="0"/>
      <w:sz w:val="24"/>
      <w:szCs w:val="24"/>
      <w:lang w:val="en-US" w:eastAsia="zh-CN" w:bidi="ar-SA"/>
    </w:rPr>
  </w:style>
  <w:style w:type="character" w:customStyle="1" w:styleId="224">
    <w:name w:val="正文5 Char Char"/>
    <w:basedOn w:val="110"/>
    <w:link w:val="225"/>
    <w:qFormat/>
    <w:uiPriority w:val="0"/>
    <w:rPr>
      <w:rFonts w:ascii="宋体"/>
      <w:kern w:val="2"/>
      <w:sz w:val="24"/>
      <w:szCs w:val="24"/>
    </w:rPr>
  </w:style>
  <w:style w:type="paragraph" w:customStyle="1" w:styleId="225">
    <w:name w:val="正文5 Char"/>
    <w:basedOn w:val="1"/>
    <w:link w:val="224"/>
    <w:qFormat/>
    <w:uiPriority w:val="0"/>
    <w:pPr>
      <w:spacing w:line="360" w:lineRule="auto"/>
      <w:ind w:left="500" w:leftChars="500"/>
    </w:pPr>
    <w:rPr>
      <w:rFonts w:ascii="宋体"/>
      <w:sz w:val="24"/>
    </w:rPr>
  </w:style>
  <w:style w:type="character" w:customStyle="1" w:styleId="226">
    <w:name w:val="正文 + 行距: 固定值 18 磅 Char"/>
    <w:link w:val="227"/>
    <w:qFormat/>
    <w:locked/>
    <w:uiPriority w:val="0"/>
    <w:rPr>
      <w:kern w:val="2"/>
      <w:sz w:val="24"/>
    </w:rPr>
  </w:style>
  <w:style w:type="paragraph" w:customStyle="1" w:styleId="227">
    <w:name w:val="正文 + 行距: 固定值 18 磅"/>
    <w:basedOn w:val="1"/>
    <w:link w:val="226"/>
    <w:qFormat/>
    <w:uiPriority w:val="0"/>
    <w:pPr>
      <w:adjustRightInd w:val="0"/>
      <w:snapToGrid w:val="0"/>
      <w:spacing w:line="360" w:lineRule="exact"/>
    </w:pPr>
    <w:rPr>
      <w:sz w:val="24"/>
      <w:szCs w:val="20"/>
    </w:rPr>
  </w:style>
  <w:style w:type="character" w:customStyle="1" w:styleId="228">
    <w:name w:val="HEADINGS"/>
    <w:qFormat/>
    <w:uiPriority w:val="0"/>
    <w:rPr>
      <w:rFonts w:hint="default" w:ascii="Arial" w:hAnsi="Arial" w:cs="Arial"/>
      <w:b/>
      <w:sz w:val="20"/>
      <w:lang w:val="en-US"/>
    </w:rPr>
  </w:style>
  <w:style w:type="character" w:customStyle="1" w:styleId="229">
    <w:name w:val="t_tag"/>
    <w:basedOn w:val="110"/>
    <w:qFormat/>
    <w:uiPriority w:val="0"/>
  </w:style>
  <w:style w:type="character" w:customStyle="1" w:styleId="230">
    <w:name w:val="信息标题 Char1"/>
    <w:basedOn w:val="110"/>
    <w:qFormat/>
    <w:uiPriority w:val="0"/>
    <w:rPr>
      <w:rFonts w:ascii="Cambria" w:hAnsi="Cambria" w:eastAsia="宋体" w:cs="Times New Roman"/>
      <w:kern w:val="2"/>
      <w:sz w:val="24"/>
      <w:szCs w:val="24"/>
      <w:shd w:val="pct20" w:color="auto" w:fill="auto"/>
    </w:rPr>
  </w:style>
  <w:style w:type="character" w:customStyle="1" w:styleId="231">
    <w:name w:val="可研正文 Char Char"/>
    <w:basedOn w:val="110"/>
    <w:qFormat/>
    <w:uiPriority w:val="0"/>
    <w:rPr>
      <w:rFonts w:eastAsia="Times New Roman"/>
      <w:sz w:val="24"/>
      <w:szCs w:val="24"/>
      <w:lang w:val="en-US" w:eastAsia="zh-CN" w:bidi="ar-SA"/>
    </w:rPr>
  </w:style>
  <w:style w:type="character" w:customStyle="1" w:styleId="232">
    <w:name w:val="正文文本 3 Char1"/>
    <w:qFormat/>
    <w:uiPriority w:val="0"/>
    <w:rPr>
      <w:kern w:val="2"/>
      <w:sz w:val="16"/>
      <w:szCs w:val="16"/>
    </w:rPr>
  </w:style>
  <w:style w:type="character" w:customStyle="1" w:styleId="233">
    <w:name w:val="Char Char310"/>
    <w:qFormat/>
    <w:uiPriority w:val="0"/>
    <w:rPr>
      <w:rFonts w:ascii="Arial" w:hAnsi="Arial" w:eastAsia="黑体"/>
      <w:b/>
      <w:bCs/>
      <w:snapToGrid w:val="0"/>
      <w:kern w:val="2"/>
      <w:sz w:val="30"/>
      <w:szCs w:val="28"/>
      <w:lang w:val="en-US" w:eastAsia="zh-CN" w:bidi="ar-SA"/>
    </w:rPr>
  </w:style>
  <w:style w:type="character" w:customStyle="1" w:styleId="234">
    <w:name w:val="王向东正文 Char"/>
    <w:link w:val="235"/>
    <w:qFormat/>
    <w:locked/>
    <w:uiPriority w:val="0"/>
    <w:rPr>
      <w:rFonts w:ascii="仿宋_GB2312" w:eastAsia="仿宋_GB2312" w:cs="幼圆"/>
      <w:kern w:val="2"/>
      <w:position w:val="-4"/>
      <w:sz w:val="28"/>
      <w:szCs w:val="28"/>
      <w:lang w:val="en-US" w:eastAsia="zh-CN" w:bidi="ar-SA"/>
    </w:rPr>
  </w:style>
  <w:style w:type="paragraph" w:customStyle="1" w:styleId="235">
    <w:name w:val="王向东正文"/>
    <w:link w:val="234"/>
    <w:qFormat/>
    <w:uiPriority w:val="0"/>
    <w:pPr>
      <w:spacing w:line="360" w:lineRule="auto"/>
      <w:ind w:firstLine="560" w:firstLineChars="200"/>
      <w:jc w:val="both"/>
    </w:pPr>
    <w:rPr>
      <w:rFonts w:ascii="仿宋_GB2312" w:hAnsi="Times New Roman" w:eastAsia="仿宋_GB2312" w:cs="幼圆"/>
      <w:kern w:val="2"/>
      <w:position w:val="-4"/>
      <w:sz w:val="28"/>
      <w:szCs w:val="28"/>
      <w:lang w:val="en-US" w:eastAsia="zh-CN" w:bidi="ar-SA"/>
    </w:rPr>
  </w:style>
  <w:style w:type="character" w:customStyle="1" w:styleId="236">
    <w:name w:val="font141"/>
    <w:basedOn w:val="110"/>
    <w:qFormat/>
    <w:uiPriority w:val="0"/>
    <w:rPr>
      <w:rFonts w:hint="eastAsia" w:ascii="宋体" w:hAnsi="宋体" w:eastAsia="宋体"/>
      <w:color w:val="0000FF"/>
      <w:sz w:val="21"/>
      <w:szCs w:val="21"/>
      <w:u w:val="none"/>
      <w:vertAlign w:val="superscript"/>
    </w:rPr>
  </w:style>
  <w:style w:type="character" w:customStyle="1" w:styleId="237">
    <w:name w:val="aaiomdch12"/>
    <w:qFormat/>
    <w:uiPriority w:val="0"/>
    <w:rPr>
      <w:rFonts w:hint="default" w:ascii="Times New Roman" w:hAnsi="Times New Roman" w:cs="Times New Roman"/>
      <w:sz w:val="24"/>
      <w:lang w:val="en-US"/>
    </w:rPr>
  </w:style>
  <w:style w:type="character" w:customStyle="1" w:styleId="238">
    <w:name w:val="Pres-VyLge"/>
    <w:qFormat/>
    <w:uiPriority w:val="0"/>
    <w:rPr>
      <w:rFonts w:hint="default" w:ascii="Arial" w:hAnsi="Arial" w:cs="Arial"/>
      <w:b/>
      <w:sz w:val="72"/>
      <w:lang w:val="en-US"/>
    </w:rPr>
  </w:style>
  <w:style w:type="character" w:customStyle="1" w:styleId="239">
    <w:name w:val="标题1 Char Char Char Char Char"/>
    <w:qFormat/>
    <w:uiPriority w:val="0"/>
    <w:rPr>
      <w:rFonts w:ascii="黑体"/>
      <w:b/>
      <w:kern w:val="44"/>
      <w:sz w:val="28"/>
    </w:rPr>
  </w:style>
  <w:style w:type="character" w:customStyle="1" w:styleId="240">
    <w:name w:val="标准-正文 Char"/>
    <w:link w:val="241"/>
    <w:qFormat/>
    <w:uiPriority w:val="0"/>
    <w:rPr>
      <w:kern w:val="2"/>
      <w:sz w:val="28"/>
    </w:rPr>
  </w:style>
  <w:style w:type="paragraph" w:customStyle="1" w:styleId="241">
    <w:name w:val="标准-正文"/>
    <w:basedOn w:val="1"/>
    <w:link w:val="240"/>
    <w:qFormat/>
    <w:uiPriority w:val="0"/>
    <w:pPr>
      <w:spacing w:line="240" w:lineRule="auto"/>
      <w:ind w:firstLine="567"/>
    </w:pPr>
    <w:rPr>
      <w:sz w:val="28"/>
      <w:szCs w:val="20"/>
    </w:rPr>
  </w:style>
  <w:style w:type="character" w:customStyle="1" w:styleId="242">
    <w:name w:val="正文2 Char Char"/>
    <w:qFormat/>
    <w:uiPriority w:val="0"/>
    <w:rPr>
      <w:rFonts w:eastAsia="宋体"/>
      <w:sz w:val="24"/>
      <w:lang w:val="en-US" w:eastAsia="zh-CN" w:bidi="ar-SA"/>
    </w:rPr>
  </w:style>
  <w:style w:type="character" w:customStyle="1" w:styleId="243">
    <w:name w:val="标1 Char"/>
    <w:link w:val="244"/>
    <w:qFormat/>
    <w:uiPriority w:val="0"/>
    <w:rPr>
      <w:rFonts w:eastAsia="黑体"/>
      <w:kern w:val="2"/>
      <w:sz w:val="32"/>
      <w:szCs w:val="24"/>
    </w:rPr>
  </w:style>
  <w:style w:type="paragraph" w:customStyle="1" w:styleId="244">
    <w:name w:val="标1"/>
    <w:basedOn w:val="245"/>
    <w:link w:val="243"/>
    <w:qFormat/>
    <w:uiPriority w:val="0"/>
    <w:pPr>
      <w:keepLines w:val="0"/>
      <w:tabs>
        <w:tab w:val="left" w:pos="900"/>
      </w:tabs>
      <w:adjustRightInd/>
      <w:snapToGrid/>
      <w:spacing w:line="312" w:lineRule="auto"/>
      <w:jc w:val="left"/>
      <w:outlineLvl w:val="0"/>
    </w:pPr>
    <w:rPr>
      <w:rFonts w:eastAsia="黑体"/>
      <w:sz w:val="32"/>
      <w:szCs w:val="24"/>
    </w:rPr>
  </w:style>
  <w:style w:type="paragraph" w:customStyle="1" w:styleId="245">
    <w:name w:val="样式2"/>
    <w:basedOn w:val="7"/>
    <w:link w:val="939"/>
    <w:qFormat/>
    <w:uiPriority w:val="0"/>
    <w:pPr>
      <w:adjustRightInd w:val="0"/>
      <w:snapToGrid w:val="0"/>
      <w:spacing w:beforeLines="50" w:line="400" w:lineRule="exact"/>
    </w:pPr>
    <w:rPr>
      <w:rFonts w:ascii="Times New Roman" w:hAnsi="Times New Roman"/>
      <w:b w:val="0"/>
      <w:bCs w:val="0"/>
      <w:kern w:val="2"/>
      <w:sz w:val="24"/>
    </w:rPr>
  </w:style>
  <w:style w:type="character" w:customStyle="1" w:styleId="246">
    <w:name w:val="Char Char91"/>
    <w:qFormat/>
    <w:uiPriority w:val="0"/>
    <w:rPr>
      <w:rFonts w:eastAsia="宋体"/>
      <w:kern w:val="2"/>
      <w:sz w:val="21"/>
      <w:lang w:val="en-US" w:eastAsia="zh-CN" w:bidi="ar-SA"/>
    </w:rPr>
  </w:style>
  <w:style w:type="character" w:customStyle="1" w:styleId="247">
    <w:name w:val="成容 Char Char"/>
    <w:link w:val="248"/>
    <w:qFormat/>
    <w:uiPriority w:val="0"/>
    <w:rPr>
      <w:rFonts w:eastAsia="Times New Roman"/>
      <w:sz w:val="24"/>
      <w:lang w:val="en-US" w:eastAsia="zh-CN" w:bidi="ar-SA"/>
    </w:rPr>
  </w:style>
  <w:style w:type="paragraph" w:customStyle="1" w:styleId="248">
    <w:name w:val="成容"/>
    <w:link w:val="247"/>
    <w:qFormat/>
    <w:uiPriority w:val="0"/>
    <w:pPr>
      <w:spacing w:line="360" w:lineRule="auto"/>
      <w:ind w:firstLine="200" w:firstLineChars="200"/>
    </w:pPr>
    <w:rPr>
      <w:rFonts w:ascii="Times New Roman" w:hAnsi="Times New Roman" w:eastAsia="Times New Roman" w:cs="Times New Roman"/>
      <w:sz w:val="24"/>
      <w:lang w:val="en-US" w:eastAsia="zh-CN" w:bidi="ar-SA"/>
    </w:rPr>
  </w:style>
  <w:style w:type="character" w:customStyle="1" w:styleId="249">
    <w:name w:val="Style Pattern: Clear"/>
    <w:qFormat/>
    <w:uiPriority w:val="0"/>
    <w:rPr>
      <w:rFonts w:eastAsia="Courier New"/>
      <w:sz w:val="21"/>
      <w:szCs w:val="21"/>
      <w:shd w:val="clear" w:color="auto" w:fill="auto"/>
    </w:rPr>
  </w:style>
  <w:style w:type="character" w:customStyle="1" w:styleId="250">
    <w:name w:val="章标题 Char"/>
    <w:basedOn w:val="251"/>
    <w:link w:val="252"/>
    <w:qFormat/>
    <w:uiPriority w:val="0"/>
    <w:rPr>
      <w:rFonts w:ascii="宋体" w:hAnsi="宋体" w:eastAsia="黑体"/>
      <w:kern w:val="44"/>
      <w:sz w:val="40"/>
      <w:szCs w:val="40"/>
      <w:lang w:val="en-US" w:eastAsia="zh-CN" w:bidi="ar-SA"/>
    </w:rPr>
  </w:style>
  <w:style w:type="character" w:customStyle="1" w:styleId="251">
    <w:name w:val="标题 1 Char1"/>
    <w:basedOn w:val="110"/>
    <w:qFormat/>
    <w:locked/>
    <w:uiPriority w:val="0"/>
    <w:rPr>
      <w:rFonts w:eastAsia="宋体"/>
      <w:b/>
      <w:bCs/>
      <w:kern w:val="44"/>
      <w:sz w:val="44"/>
      <w:szCs w:val="44"/>
      <w:lang w:val="en-US" w:eastAsia="zh-CN" w:bidi="ar-SA"/>
    </w:rPr>
  </w:style>
  <w:style w:type="paragraph" w:customStyle="1" w:styleId="252">
    <w:name w:val="章标题"/>
    <w:basedOn w:val="4"/>
    <w:link w:val="250"/>
    <w:qFormat/>
    <w:uiPriority w:val="0"/>
    <w:pPr>
      <w:spacing w:before="156" w:after="156" w:line="240" w:lineRule="auto"/>
      <w:jc w:val="center"/>
    </w:pPr>
    <w:rPr>
      <w:rFonts w:ascii="宋体" w:hAnsi="宋体" w:eastAsia="黑体"/>
      <w:sz w:val="40"/>
      <w:szCs w:val="40"/>
    </w:rPr>
  </w:style>
  <w:style w:type="character" w:customStyle="1" w:styleId="253">
    <w:name w:val="标题3 Char"/>
    <w:basedOn w:val="251"/>
    <w:qFormat/>
    <w:uiPriority w:val="0"/>
    <w:rPr>
      <w:rFonts w:ascii="黑体" w:hAnsi="宋体" w:eastAsia="黑体"/>
      <w:kern w:val="2"/>
      <w:sz w:val="28"/>
      <w:szCs w:val="44"/>
      <w:lang w:val="en-US" w:eastAsia="zh-CN" w:bidi="ar-SA"/>
    </w:rPr>
  </w:style>
  <w:style w:type="character" w:customStyle="1" w:styleId="254">
    <w:name w:val="Body Text Char"/>
    <w:qFormat/>
    <w:uiPriority w:val="0"/>
    <w:rPr>
      <w:kern w:val="2"/>
      <w:sz w:val="21"/>
    </w:rPr>
  </w:style>
  <w:style w:type="character" w:customStyle="1" w:styleId="255">
    <w:name w:val="结束语 Char1"/>
    <w:basedOn w:val="110"/>
    <w:qFormat/>
    <w:uiPriority w:val="0"/>
    <w:rPr>
      <w:kern w:val="2"/>
      <w:sz w:val="21"/>
      <w:szCs w:val="24"/>
    </w:rPr>
  </w:style>
  <w:style w:type="character" w:customStyle="1" w:styleId="256">
    <w:name w:val="洋图 Char1"/>
    <w:link w:val="257"/>
    <w:semiHidden/>
    <w:qFormat/>
    <w:uiPriority w:val="0"/>
    <w:rPr>
      <w:sz w:val="24"/>
    </w:rPr>
  </w:style>
  <w:style w:type="paragraph" w:customStyle="1" w:styleId="257">
    <w:name w:val="洋图"/>
    <w:basedOn w:val="1"/>
    <w:next w:val="258"/>
    <w:link w:val="256"/>
    <w:qFormat/>
    <w:uiPriority w:val="0"/>
    <w:pPr>
      <w:snapToGrid w:val="0"/>
      <w:spacing w:line="360" w:lineRule="auto"/>
      <w:jc w:val="center"/>
    </w:pPr>
    <w:rPr>
      <w:kern w:val="0"/>
      <w:sz w:val="24"/>
      <w:szCs w:val="20"/>
    </w:rPr>
  </w:style>
  <w:style w:type="paragraph" w:customStyle="1" w:styleId="258">
    <w:name w:val="洋正"/>
    <w:basedOn w:val="1"/>
    <w:next w:val="5"/>
    <w:link w:val="562"/>
    <w:qFormat/>
    <w:uiPriority w:val="0"/>
    <w:pPr>
      <w:snapToGrid w:val="0"/>
      <w:spacing w:line="360" w:lineRule="auto"/>
      <w:ind w:firstLine="200" w:firstLineChars="200"/>
    </w:pPr>
    <w:rPr>
      <w:kern w:val="0"/>
      <w:sz w:val="24"/>
      <w:szCs w:val="20"/>
    </w:rPr>
  </w:style>
  <w:style w:type="character" w:customStyle="1" w:styleId="259">
    <w:name w:val="样式 标题 4 + 宋体 Char"/>
    <w:qFormat/>
    <w:uiPriority w:val="0"/>
    <w:rPr>
      <w:rFonts w:ascii="宋体" w:hAnsi="宋体" w:eastAsia="宋体"/>
      <w:bCs/>
      <w:kern w:val="2"/>
      <w:sz w:val="24"/>
      <w:szCs w:val="24"/>
      <w:lang w:val="en-US" w:eastAsia="zh-CN" w:bidi="ar-SA"/>
    </w:rPr>
  </w:style>
  <w:style w:type="character" w:customStyle="1" w:styleId="260">
    <w:name w:val="样式 样式 正文缩进 + 小三 首行缩进:  2 字符 行距: 固定值 29 磅 + 红色 Char Char"/>
    <w:basedOn w:val="203"/>
    <w:link w:val="261"/>
    <w:qFormat/>
    <w:uiPriority w:val="0"/>
    <w:rPr>
      <w:rFonts w:ascii="仿宋_GB2312" w:hAnsi="宋体" w:eastAsia="仿宋_GB2312" w:cs="宋体"/>
      <w:color w:val="FF0000"/>
      <w:kern w:val="2"/>
      <w:sz w:val="28"/>
      <w:szCs w:val="24"/>
    </w:rPr>
  </w:style>
  <w:style w:type="paragraph" w:customStyle="1" w:styleId="261">
    <w:name w:val="样式 样式 正文缩进 + 小三 首行缩进:  2 字符 行距: 固定值 29 磅 + 红色"/>
    <w:basedOn w:val="204"/>
    <w:link w:val="260"/>
    <w:qFormat/>
    <w:uiPriority w:val="0"/>
    <w:pPr>
      <w:ind w:firstLine="200"/>
    </w:pPr>
    <w:rPr>
      <w:color w:val="FF0000"/>
    </w:rPr>
  </w:style>
  <w:style w:type="character" w:customStyle="1" w:styleId="262">
    <w:name w:val="样式 正文缩进框图特点表正文正文非缩进图表标题正文不缩进首行缩进两字 + 小三 Char Char"/>
    <w:basedOn w:val="110"/>
    <w:link w:val="263"/>
    <w:qFormat/>
    <w:uiPriority w:val="0"/>
    <w:rPr>
      <w:rFonts w:ascii="仿宋_GB2312" w:hAnsi="宋体" w:eastAsia="仿宋_GB2312" w:cs="宋体"/>
      <w:kern w:val="2"/>
      <w:sz w:val="28"/>
      <w:szCs w:val="28"/>
    </w:rPr>
  </w:style>
  <w:style w:type="paragraph" w:customStyle="1" w:styleId="263">
    <w:name w:val="样式 正文缩进框图特点表正文正文非缩进图表标题正文不缩进首行缩进两字 + 小三"/>
    <w:basedOn w:val="24"/>
    <w:link w:val="262"/>
    <w:qFormat/>
    <w:uiPriority w:val="0"/>
    <w:pPr>
      <w:spacing w:line="560" w:lineRule="exact"/>
      <w:ind w:firstLine="200" w:firstLineChars="200"/>
    </w:pPr>
    <w:rPr>
      <w:rFonts w:hAnsi="宋体" w:cs="宋体"/>
      <w:szCs w:val="28"/>
    </w:rPr>
  </w:style>
  <w:style w:type="character" w:customStyle="1" w:styleId="264">
    <w:name w:val="16 Char Char"/>
    <w:qFormat/>
    <w:uiPriority w:val="0"/>
    <w:rPr>
      <w:bCs/>
      <w:kern w:val="2"/>
      <w:sz w:val="24"/>
      <w:szCs w:val="24"/>
    </w:rPr>
  </w:style>
  <w:style w:type="character" w:customStyle="1" w:styleId="265">
    <w:name w:val="font51"/>
    <w:qFormat/>
    <w:uiPriority w:val="0"/>
    <w:rPr>
      <w:rFonts w:hint="eastAsia" w:ascii="宋体" w:hAnsi="宋体" w:eastAsia="宋体" w:cs="宋体"/>
      <w:color w:val="000000"/>
      <w:sz w:val="21"/>
      <w:szCs w:val="21"/>
      <w:u w:val="none"/>
    </w:rPr>
  </w:style>
  <w:style w:type="character" w:customStyle="1" w:styleId="266">
    <w:name w:val="Technical 3"/>
    <w:qFormat/>
    <w:uiPriority w:val="0"/>
    <w:rPr>
      <w:rFonts w:hint="default" w:ascii="Univers" w:hAnsi="Univers"/>
      <w:sz w:val="16"/>
      <w:lang w:val="en-US"/>
    </w:rPr>
  </w:style>
  <w:style w:type="character" w:customStyle="1" w:styleId="267">
    <w:name w:val="A表格文字 Char"/>
    <w:link w:val="268"/>
    <w:qFormat/>
    <w:uiPriority w:val="0"/>
    <w:rPr>
      <w:rFonts w:ascii="宋体" w:hAnsi="宋体"/>
      <w:kern w:val="21"/>
      <w:sz w:val="21"/>
    </w:rPr>
  </w:style>
  <w:style w:type="paragraph" w:customStyle="1" w:styleId="268">
    <w:name w:val="A表格文字"/>
    <w:basedOn w:val="1"/>
    <w:link w:val="267"/>
    <w:qFormat/>
    <w:uiPriority w:val="0"/>
    <w:pPr>
      <w:adjustRightInd w:val="0"/>
      <w:snapToGrid w:val="0"/>
      <w:spacing w:before="40" w:after="40" w:line="240" w:lineRule="auto"/>
      <w:jc w:val="left"/>
    </w:pPr>
    <w:rPr>
      <w:rFonts w:ascii="宋体" w:hAnsi="宋体"/>
      <w:kern w:val="21"/>
      <w:szCs w:val="20"/>
    </w:rPr>
  </w:style>
  <w:style w:type="character" w:customStyle="1" w:styleId="269">
    <w:name w:val="03_01 Char"/>
    <w:link w:val="270"/>
    <w:qFormat/>
    <w:locked/>
    <w:uiPriority w:val="0"/>
    <w:rPr>
      <w:rFonts w:ascii="宋体" w:hAnsi="宋体"/>
      <w:b/>
      <w:bCs/>
      <w:iCs/>
      <w:color w:val="000000"/>
      <w:kern w:val="2"/>
      <w:sz w:val="24"/>
      <w:szCs w:val="24"/>
    </w:rPr>
  </w:style>
  <w:style w:type="paragraph" w:customStyle="1" w:styleId="270">
    <w:name w:val="03_01"/>
    <w:basedOn w:val="1"/>
    <w:link w:val="269"/>
    <w:qFormat/>
    <w:uiPriority w:val="0"/>
    <w:pPr>
      <w:pageBreakBefore/>
      <w:spacing w:beforeLines="50" w:line="360" w:lineRule="auto"/>
    </w:pPr>
    <w:rPr>
      <w:rFonts w:ascii="宋体" w:hAnsi="宋体"/>
      <w:b/>
      <w:bCs/>
      <w:iCs/>
      <w:color w:val="000000"/>
      <w:sz w:val="24"/>
    </w:rPr>
  </w:style>
  <w:style w:type="character" w:customStyle="1" w:styleId="271">
    <w:name w:val="宏文本 Char1"/>
    <w:basedOn w:val="110"/>
    <w:qFormat/>
    <w:uiPriority w:val="0"/>
    <w:rPr>
      <w:rFonts w:ascii="Courier New" w:hAnsi="Courier New" w:cs="Courier New"/>
      <w:kern w:val="2"/>
      <w:sz w:val="24"/>
      <w:szCs w:val="24"/>
    </w:rPr>
  </w:style>
  <w:style w:type="character" w:customStyle="1" w:styleId="272">
    <w:name w:val="项标题(1) Char Char"/>
    <w:qFormat/>
    <w:uiPriority w:val="0"/>
    <w:rPr>
      <w:rFonts w:eastAsia="宋体"/>
      <w:b/>
      <w:kern w:val="2"/>
      <w:sz w:val="28"/>
      <w:lang w:val="en-US" w:eastAsia="zh-CN" w:bidi="ar-SA"/>
    </w:rPr>
  </w:style>
  <w:style w:type="character" w:customStyle="1" w:styleId="273">
    <w:name w:val="Default Char Char"/>
    <w:basedOn w:val="110"/>
    <w:qFormat/>
    <w:uiPriority w:val="0"/>
    <w:rPr>
      <w:rFonts w:ascii="宋体" w:cs="宋体"/>
      <w:color w:val="000000"/>
      <w:sz w:val="24"/>
      <w:szCs w:val="24"/>
      <w:lang w:val="en-US" w:eastAsia="zh-CN" w:bidi="ar-SA"/>
    </w:rPr>
  </w:style>
  <w:style w:type="character" w:customStyle="1" w:styleId="274">
    <w:name w:val="font161"/>
    <w:basedOn w:val="110"/>
    <w:qFormat/>
    <w:uiPriority w:val="0"/>
    <w:rPr>
      <w:b/>
      <w:bCs/>
      <w:sz w:val="32"/>
      <w:szCs w:val="32"/>
    </w:rPr>
  </w:style>
  <w:style w:type="character" w:customStyle="1" w:styleId="275">
    <w:name w:val="标题 Char Char Char"/>
    <w:qFormat/>
    <w:uiPriority w:val="0"/>
    <w:rPr>
      <w:rFonts w:ascii="Arial" w:hAnsi="Arial" w:eastAsia="宋体" w:cs="Arial"/>
      <w:b/>
      <w:bCs/>
      <w:kern w:val="2"/>
      <w:sz w:val="32"/>
      <w:szCs w:val="32"/>
      <w:lang w:val="en-US" w:eastAsia="zh-CN" w:bidi="ar-SA"/>
    </w:rPr>
  </w:style>
  <w:style w:type="character" w:customStyle="1" w:styleId="276">
    <w:name w:val="小标题 Char"/>
    <w:qFormat/>
    <w:uiPriority w:val="0"/>
    <w:rPr>
      <w:rFonts w:ascii="Calibri" w:hAnsi="Calibri" w:eastAsia="宋体"/>
      <w:kern w:val="2"/>
      <w:sz w:val="21"/>
      <w:szCs w:val="22"/>
      <w:lang w:val="en-US" w:eastAsia="zh-CN" w:bidi="ar-SA"/>
    </w:rPr>
  </w:style>
  <w:style w:type="character" w:customStyle="1" w:styleId="277">
    <w:name w:val="标题 4 Char Char"/>
    <w:basedOn w:val="110"/>
    <w:qFormat/>
    <w:uiPriority w:val="0"/>
    <w:rPr>
      <w:rFonts w:ascii="Arial" w:hAnsi="Arial" w:eastAsia="宋体" w:cs="Times New Roman"/>
      <w:b/>
      <w:bCs/>
      <w:szCs w:val="28"/>
    </w:rPr>
  </w:style>
  <w:style w:type="character" w:customStyle="1" w:styleId="278">
    <w:name w:val="页码1"/>
    <w:basedOn w:val="110"/>
    <w:qFormat/>
    <w:uiPriority w:val="0"/>
  </w:style>
  <w:style w:type="character" w:customStyle="1" w:styleId="279">
    <w:name w:val="样式 正文首行缩进 2 + 下划线 Char"/>
    <w:qFormat/>
    <w:uiPriority w:val="0"/>
    <w:rPr>
      <w:rFonts w:ascii="Arial" w:hAnsi="Arial" w:eastAsia="宋体"/>
      <w:kern w:val="2"/>
      <w:sz w:val="21"/>
      <w:u w:val="single"/>
      <w:lang w:val="en-US" w:eastAsia="zh-CN" w:bidi="ar-SA"/>
    </w:rPr>
  </w:style>
  <w:style w:type="character" w:customStyle="1" w:styleId="280">
    <w:name w:val="Document 6"/>
    <w:basedOn w:val="110"/>
    <w:qFormat/>
    <w:uiPriority w:val="0"/>
  </w:style>
  <w:style w:type="character" w:customStyle="1" w:styleId="281">
    <w:name w:val="msonormal"/>
    <w:basedOn w:val="110"/>
    <w:qFormat/>
    <w:uiPriority w:val="0"/>
  </w:style>
  <w:style w:type="character" w:customStyle="1" w:styleId="282">
    <w:name w:val="aaiomswss8"/>
    <w:qFormat/>
    <w:uiPriority w:val="0"/>
    <w:rPr>
      <w:rFonts w:hint="default" w:ascii="Arial" w:hAnsi="Arial" w:cs="Arial"/>
      <w:sz w:val="16"/>
      <w:lang w:val="en-US"/>
    </w:rPr>
  </w:style>
  <w:style w:type="character" w:customStyle="1" w:styleId="283">
    <w:name w:val="Landscape"/>
    <w:qFormat/>
    <w:uiPriority w:val="0"/>
    <w:rPr>
      <w:rFonts w:hint="default" w:ascii="Univers" w:hAnsi="Univers"/>
      <w:sz w:val="16"/>
      <w:lang w:val="en-US"/>
    </w:rPr>
  </w:style>
  <w:style w:type="character" w:customStyle="1" w:styleId="284">
    <w:name w:val="标题3 Char Char Char Char"/>
    <w:qFormat/>
    <w:uiPriority w:val="0"/>
    <w:rPr>
      <w:rFonts w:ascii="宋体" w:eastAsia="宋体"/>
      <w:b/>
      <w:kern w:val="2"/>
      <w:sz w:val="24"/>
      <w:lang w:val="en-US" w:eastAsia="zh-CN" w:bidi="ar-SA"/>
    </w:rPr>
  </w:style>
  <w:style w:type="character" w:customStyle="1" w:styleId="285">
    <w:name w:val="纯文本1 Char"/>
    <w:basedOn w:val="110"/>
    <w:qFormat/>
    <w:uiPriority w:val="0"/>
    <w:rPr>
      <w:rFonts w:ascii="宋体" w:hAnsi="Courier New" w:eastAsia="宋体"/>
      <w:kern w:val="2"/>
      <w:sz w:val="21"/>
      <w:lang w:val="en-US" w:eastAsia="zh-CN" w:bidi="ar-SA"/>
    </w:rPr>
  </w:style>
  <w:style w:type="character" w:customStyle="1" w:styleId="286">
    <w:name w:val="B Outline 1 Char Char Char Char"/>
    <w:qFormat/>
    <w:uiPriority w:val="0"/>
    <w:rPr>
      <w:rFonts w:ascii="宋体" w:hAnsi="宋体" w:eastAsia="华康宋体W5(P)" w:cs="宋体"/>
      <w:kern w:val="2"/>
      <w:sz w:val="21"/>
      <w:szCs w:val="21"/>
      <w:lang w:val="en-US" w:eastAsia="zh-CN"/>
    </w:rPr>
  </w:style>
  <w:style w:type="character" w:customStyle="1" w:styleId="287">
    <w:name w:val="标题 6 Char"/>
    <w:link w:val="9"/>
    <w:qFormat/>
    <w:uiPriority w:val="0"/>
    <w:rPr>
      <w:rFonts w:ascii="Arial" w:hAnsi="Arial" w:eastAsia="黑体" w:cs="Times New Roman"/>
      <w:b/>
      <w:bCs/>
      <w:sz w:val="24"/>
      <w:szCs w:val="24"/>
    </w:rPr>
  </w:style>
  <w:style w:type="character" w:customStyle="1" w:styleId="288">
    <w:name w:val="段 Char"/>
    <w:qFormat/>
    <w:uiPriority w:val="0"/>
    <w:rPr>
      <w:rFonts w:ascii="宋体"/>
      <w:sz w:val="21"/>
      <w:lang w:val="en-US" w:eastAsia="zh-CN" w:bidi="ar-SA"/>
    </w:rPr>
  </w:style>
  <w:style w:type="character" w:customStyle="1" w:styleId="289">
    <w:name w:val="HTML 预设格式 Char"/>
    <w:basedOn w:val="110"/>
    <w:link w:val="83"/>
    <w:qFormat/>
    <w:uiPriority w:val="0"/>
    <w:rPr>
      <w:rFonts w:ascii="Arial" w:hAnsi="Arial" w:cs="Arial"/>
      <w:sz w:val="24"/>
      <w:szCs w:val="24"/>
    </w:rPr>
  </w:style>
  <w:style w:type="character" w:customStyle="1" w:styleId="290">
    <w:name w:val="签名 Char"/>
    <w:basedOn w:val="110"/>
    <w:link w:val="63"/>
    <w:qFormat/>
    <w:uiPriority w:val="0"/>
    <w:rPr>
      <w:kern w:val="2"/>
      <w:sz w:val="24"/>
    </w:rPr>
  </w:style>
  <w:style w:type="character" w:customStyle="1" w:styleId="291">
    <w:name w:val="正文文本缩进 2 Char2"/>
    <w:semiHidden/>
    <w:qFormat/>
    <w:uiPriority w:val="99"/>
    <w:rPr>
      <w:kern w:val="2"/>
      <w:sz w:val="21"/>
      <w:szCs w:val="22"/>
    </w:rPr>
  </w:style>
  <w:style w:type="character" w:customStyle="1" w:styleId="292">
    <w:name w:val="@表题 Char"/>
    <w:link w:val="293"/>
    <w:qFormat/>
    <w:uiPriority w:val="0"/>
    <w:rPr>
      <w:rFonts w:eastAsia="黑体"/>
      <w:bCs/>
      <w:kern w:val="2"/>
      <w:sz w:val="22"/>
      <w:szCs w:val="24"/>
    </w:rPr>
  </w:style>
  <w:style w:type="paragraph" w:customStyle="1" w:styleId="293">
    <w:name w:val="@表题"/>
    <w:basedOn w:val="1"/>
    <w:link w:val="292"/>
    <w:qFormat/>
    <w:uiPriority w:val="0"/>
    <w:pPr>
      <w:keepNext/>
      <w:keepLines/>
      <w:spacing w:line="312" w:lineRule="auto"/>
      <w:ind w:left="100" w:leftChars="100"/>
      <w:jc w:val="center"/>
    </w:pPr>
    <w:rPr>
      <w:rFonts w:eastAsia="黑体"/>
      <w:bCs/>
      <w:sz w:val="22"/>
    </w:rPr>
  </w:style>
  <w:style w:type="character" w:customStyle="1" w:styleId="294">
    <w:name w:val="标题 2 N Char"/>
    <w:link w:val="295"/>
    <w:qFormat/>
    <w:uiPriority w:val="0"/>
    <w:rPr>
      <w:rFonts w:eastAsia="黑体"/>
      <w:b/>
      <w:bCs/>
      <w:sz w:val="28"/>
    </w:rPr>
  </w:style>
  <w:style w:type="paragraph" w:customStyle="1" w:styleId="295">
    <w:name w:val="标题 2 N"/>
    <w:basedOn w:val="5"/>
    <w:link w:val="294"/>
    <w:qFormat/>
    <w:uiPriority w:val="0"/>
    <w:pPr>
      <w:keepLines w:val="0"/>
      <w:topLinePunct/>
      <w:adjustRightInd w:val="0"/>
      <w:spacing w:beforeLines="50" w:afterLines="50" w:line="240" w:lineRule="auto"/>
      <w:ind w:left="576" w:leftChars="100" w:hanging="576"/>
      <w:jc w:val="left"/>
      <w:textAlignment w:val="baseline"/>
    </w:pPr>
    <w:rPr>
      <w:rFonts w:ascii="Times New Roman" w:hAnsi="Times New Roman"/>
      <w:sz w:val="28"/>
      <w:szCs w:val="20"/>
    </w:rPr>
  </w:style>
  <w:style w:type="character" w:customStyle="1" w:styleId="296">
    <w:name w:val="信息标题 Char2"/>
    <w:semiHidden/>
    <w:qFormat/>
    <w:uiPriority w:val="99"/>
    <w:rPr>
      <w:rFonts w:ascii="Cambria" w:hAnsi="Cambria" w:eastAsia="宋体" w:cs="Times New Roman"/>
      <w:kern w:val="2"/>
      <w:sz w:val="24"/>
      <w:szCs w:val="24"/>
      <w:shd w:val="pct20" w:color="auto" w:fill="auto"/>
    </w:rPr>
  </w:style>
  <w:style w:type="character" w:customStyle="1" w:styleId="297">
    <w:name w:val="Doc-TitlePg"/>
    <w:qFormat/>
    <w:uiPriority w:val="0"/>
    <w:rPr>
      <w:rFonts w:hint="default" w:ascii="Times New Roman" w:hAnsi="Times New Roman" w:cs="Times New Roman"/>
      <w:b/>
      <w:sz w:val="48"/>
      <w:lang w:val="en-US"/>
    </w:rPr>
  </w:style>
  <w:style w:type="character" w:customStyle="1" w:styleId="298">
    <w:name w:val="9 Char Char"/>
    <w:semiHidden/>
    <w:qFormat/>
    <w:uiPriority w:val="0"/>
    <w:rPr>
      <w:rFonts w:eastAsia="宋体"/>
      <w:sz w:val="24"/>
      <w:lang w:val="en-US" w:eastAsia="zh-CN" w:bidi="ar-SA"/>
    </w:rPr>
  </w:style>
  <w:style w:type="character" w:customStyle="1" w:styleId="299">
    <w:name w:val="Char Char Char5"/>
    <w:basedOn w:val="110"/>
    <w:qFormat/>
    <w:uiPriority w:val="0"/>
    <w:rPr>
      <w:rFonts w:ascii="Arial" w:hAnsi="Arial" w:eastAsia="黑体"/>
      <w:b/>
      <w:kern w:val="2"/>
      <w:sz w:val="32"/>
      <w:lang w:val="en-US" w:eastAsia="zh-CN"/>
    </w:rPr>
  </w:style>
  <w:style w:type="character" w:customStyle="1" w:styleId="300">
    <w:name w:val="报告书正文 Char"/>
    <w:link w:val="301"/>
    <w:qFormat/>
    <w:uiPriority w:val="0"/>
    <w:rPr>
      <w:sz w:val="24"/>
    </w:rPr>
  </w:style>
  <w:style w:type="paragraph" w:customStyle="1" w:styleId="301">
    <w:name w:val="报告书正文"/>
    <w:basedOn w:val="1"/>
    <w:link w:val="300"/>
    <w:qFormat/>
    <w:uiPriority w:val="0"/>
    <w:pPr>
      <w:adjustRightInd w:val="0"/>
      <w:snapToGrid w:val="0"/>
      <w:spacing w:line="360" w:lineRule="atLeast"/>
      <w:ind w:firstLine="425"/>
      <w:textAlignment w:val="baseline"/>
    </w:pPr>
    <w:rPr>
      <w:kern w:val="0"/>
      <w:sz w:val="24"/>
      <w:szCs w:val="20"/>
    </w:rPr>
  </w:style>
  <w:style w:type="character" w:customStyle="1" w:styleId="302">
    <w:name w:val="页眉cover Char Char"/>
    <w:qFormat/>
    <w:uiPriority w:val="0"/>
    <w:rPr>
      <w:rFonts w:eastAsia="宋体"/>
      <w:sz w:val="18"/>
      <w:lang w:val="en-US" w:eastAsia="zh-CN" w:bidi="ar-SA"/>
    </w:rPr>
  </w:style>
  <w:style w:type="character" w:customStyle="1" w:styleId="303">
    <w:name w:val="列出段落 Char"/>
    <w:link w:val="304"/>
    <w:qFormat/>
    <w:uiPriority w:val="0"/>
    <w:rPr>
      <w:rFonts w:ascii="Calibri" w:hAnsi="Calibri"/>
      <w:kern w:val="2"/>
      <w:sz w:val="21"/>
      <w:szCs w:val="22"/>
    </w:rPr>
  </w:style>
  <w:style w:type="paragraph" w:styleId="304">
    <w:name w:val="List Paragraph"/>
    <w:basedOn w:val="1"/>
    <w:link w:val="303"/>
    <w:qFormat/>
    <w:uiPriority w:val="0"/>
    <w:pPr>
      <w:spacing w:line="240" w:lineRule="auto"/>
      <w:ind w:firstLine="420" w:firstLineChars="200"/>
    </w:pPr>
    <w:rPr>
      <w:rFonts w:ascii="Calibri" w:hAnsi="Calibri"/>
      <w:szCs w:val="22"/>
    </w:rPr>
  </w:style>
  <w:style w:type="character" w:customStyle="1" w:styleId="305">
    <w:name w:val="ft141"/>
    <w:qFormat/>
    <w:uiPriority w:val="0"/>
    <w:rPr>
      <w:b/>
      <w:bCs/>
      <w:color w:val="424344"/>
      <w:sz w:val="21"/>
      <w:szCs w:val="21"/>
      <w:u w:val="none"/>
    </w:rPr>
  </w:style>
  <w:style w:type="character" w:customStyle="1" w:styleId="306">
    <w:name w:val="标题 9 Char"/>
    <w:link w:val="12"/>
    <w:qFormat/>
    <w:uiPriority w:val="0"/>
    <w:rPr>
      <w:rFonts w:ascii="Arial" w:hAnsi="Arial" w:eastAsia="华文宋体" w:cs="Times New Roman"/>
      <w:kern w:val="0"/>
      <w:sz w:val="22"/>
      <w:szCs w:val="20"/>
    </w:rPr>
  </w:style>
  <w:style w:type="character" w:customStyle="1" w:styleId="307">
    <w:name w:val="图题 Char Char"/>
    <w:basedOn w:val="110"/>
    <w:link w:val="308"/>
    <w:qFormat/>
    <w:uiPriority w:val="0"/>
    <w:rPr>
      <w:b/>
      <w:color w:val="000000"/>
      <w:spacing w:val="8"/>
      <w:kern w:val="2"/>
      <w:sz w:val="24"/>
      <w:szCs w:val="24"/>
    </w:rPr>
  </w:style>
  <w:style w:type="paragraph" w:customStyle="1" w:styleId="308">
    <w:name w:val="图题"/>
    <w:basedOn w:val="1"/>
    <w:next w:val="1"/>
    <w:link w:val="307"/>
    <w:qFormat/>
    <w:uiPriority w:val="0"/>
    <w:pPr>
      <w:spacing w:line="400" w:lineRule="exact"/>
      <w:ind w:firstLine="200" w:firstLineChars="200"/>
      <w:jc w:val="center"/>
    </w:pPr>
    <w:rPr>
      <w:b/>
      <w:color w:val="000000"/>
      <w:spacing w:val="8"/>
      <w:sz w:val="24"/>
    </w:rPr>
  </w:style>
  <w:style w:type="character" w:customStyle="1" w:styleId="309">
    <w:name w:val="普通文字 Char Char Char Char Char1 Char1"/>
    <w:qFormat/>
    <w:uiPriority w:val="0"/>
    <w:rPr>
      <w:rFonts w:ascii="宋体" w:hAnsi="宋体"/>
      <w:kern w:val="2"/>
      <w:sz w:val="21"/>
    </w:rPr>
  </w:style>
  <w:style w:type="character" w:customStyle="1" w:styleId="310">
    <w:name w:val="a division"/>
    <w:qFormat/>
    <w:uiPriority w:val="0"/>
    <w:rPr>
      <w:rFonts w:hint="default" w:ascii="CG Times" w:hAnsi="CG Times"/>
      <w:sz w:val="20"/>
      <w:lang w:val="en-US"/>
    </w:rPr>
  </w:style>
  <w:style w:type="character" w:customStyle="1" w:styleId="311">
    <w:name w:val="表格 Char Char Char"/>
    <w:qFormat/>
    <w:uiPriority w:val="0"/>
    <w:rPr>
      <w:rFonts w:ascii="宋体" w:hAnsi="宋体" w:eastAsia="宋体"/>
    </w:rPr>
  </w:style>
  <w:style w:type="character" w:customStyle="1" w:styleId="312">
    <w:name w:val="Doc-MajHead"/>
    <w:qFormat/>
    <w:uiPriority w:val="0"/>
    <w:rPr>
      <w:rFonts w:hint="default" w:ascii="Times New Roman" w:hAnsi="Times New Roman" w:cs="Times New Roman"/>
      <w:b/>
      <w:sz w:val="36"/>
      <w:lang w:val="en-US"/>
    </w:rPr>
  </w:style>
  <w:style w:type="character" w:customStyle="1" w:styleId="313">
    <w:name w:val="二级标题 Char Char"/>
    <w:qFormat/>
    <w:uiPriority w:val="0"/>
    <w:rPr>
      <w:rFonts w:ascii="宋体" w:hAnsi="宋体" w:eastAsia="宋体" w:cs="Arial"/>
      <w:b/>
      <w:bCs/>
      <w:color w:val="000000"/>
      <w:kern w:val="2"/>
      <w:sz w:val="28"/>
      <w:szCs w:val="32"/>
      <w:lang w:val="en-US" w:eastAsia="zh-CN" w:bidi="ar-SA"/>
    </w:rPr>
  </w:style>
  <w:style w:type="character" w:customStyle="1" w:styleId="314">
    <w:name w:val="样式 宋体 小四"/>
    <w:qFormat/>
    <w:uiPriority w:val="0"/>
    <w:rPr>
      <w:rFonts w:hint="eastAsia" w:ascii="宋体" w:hAnsi="宋体" w:eastAsia="宋体"/>
      <w:sz w:val="24"/>
    </w:rPr>
  </w:style>
  <w:style w:type="character" w:customStyle="1" w:styleId="315">
    <w:name w:val="aaiomswss10"/>
    <w:qFormat/>
    <w:uiPriority w:val="0"/>
    <w:rPr>
      <w:rFonts w:hint="default" w:ascii="Arial" w:hAnsi="Arial" w:cs="Arial"/>
      <w:sz w:val="20"/>
      <w:lang w:val="en-US"/>
    </w:rPr>
  </w:style>
  <w:style w:type="character" w:customStyle="1" w:styleId="316">
    <w:name w:val="Technical 2"/>
    <w:qFormat/>
    <w:uiPriority w:val="0"/>
    <w:rPr>
      <w:rFonts w:hint="default" w:ascii="Univers" w:hAnsi="Univers"/>
      <w:sz w:val="16"/>
      <w:lang w:val="en-US"/>
    </w:rPr>
  </w:style>
  <w:style w:type="character" w:customStyle="1" w:styleId="317">
    <w:name w:val="样式 标题 4 + Times New Roman Char Char"/>
    <w:basedOn w:val="318"/>
    <w:link w:val="319"/>
    <w:qFormat/>
    <w:uiPriority w:val="0"/>
    <w:rPr>
      <w:rFonts w:ascii="Arial" w:hAnsi="Arial" w:eastAsia="黑体" w:cs="Times New Roman"/>
      <w:kern w:val="2"/>
      <w:sz w:val="24"/>
      <w:szCs w:val="28"/>
      <w:lang w:bidi="he-IL"/>
    </w:rPr>
  </w:style>
  <w:style w:type="character" w:customStyle="1" w:styleId="318">
    <w:name w:val="标题 4 Char"/>
    <w:link w:val="7"/>
    <w:qFormat/>
    <w:uiPriority w:val="0"/>
    <w:rPr>
      <w:rFonts w:ascii="Arial" w:hAnsi="Arial" w:eastAsia="宋体" w:cs="Times New Roman"/>
      <w:b/>
      <w:bCs/>
      <w:szCs w:val="28"/>
    </w:rPr>
  </w:style>
  <w:style w:type="paragraph" w:customStyle="1" w:styleId="319">
    <w:name w:val="样式 标题 4 + Times New Roman"/>
    <w:basedOn w:val="7"/>
    <w:link w:val="317"/>
    <w:qFormat/>
    <w:uiPriority w:val="0"/>
    <w:pPr>
      <w:keepNext w:val="0"/>
      <w:keepLines w:val="0"/>
      <w:ind w:left="-302" w:firstLine="482"/>
    </w:pPr>
    <w:rPr>
      <w:rFonts w:eastAsia="黑体"/>
      <w:kern w:val="2"/>
      <w:sz w:val="24"/>
      <w:lang w:bidi="he-IL"/>
    </w:rPr>
  </w:style>
  <w:style w:type="character" w:customStyle="1" w:styleId="320">
    <w:name w:val="z-窗体顶端 Char"/>
    <w:link w:val="321"/>
    <w:qFormat/>
    <w:uiPriority w:val="0"/>
    <w:rPr>
      <w:rFonts w:ascii="Arial" w:hAnsi="Arial" w:cs="Arial"/>
      <w:vanish/>
      <w:sz w:val="16"/>
      <w:szCs w:val="16"/>
    </w:rPr>
  </w:style>
  <w:style w:type="paragraph" w:customStyle="1" w:styleId="321">
    <w:name w:val="z-窗体顶端1"/>
    <w:basedOn w:val="1"/>
    <w:next w:val="1"/>
    <w:link w:val="320"/>
    <w:qFormat/>
    <w:uiPriority w:val="0"/>
    <w:pPr>
      <w:widowControl/>
      <w:pBdr>
        <w:bottom w:val="single" w:color="auto" w:sz="6" w:space="1"/>
      </w:pBdr>
      <w:spacing w:line="240" w:lineRule="auto"/>
      <w:jc w:val="center"/>
    </w:pPr>
    <w:rPr>
      <w:rFonts w:ascii="Arial" w:hAnsi="Arial"/>
      <w:vanish/>
      <w:kern w:val="0"/>
      <w:sz w:val="16"/>
      <w:szCs w:val="16"/>
    </w:rPr>
  </w:style>
  <w:style w:type="character" w:customStyle="1" w:styleId="322">
    <w:name w:val="O3 TxT Char"/>
    <w:qFormat/>
    <w:uiPriority w:val="0"/>
    <w:rPr>
      <w:rFonts w:ascii="宋体" w:hAnsi="宋体" w:eastAsia="华康宋体W5(P)" w:cs="宋体"/>
      <w:snapToGrid w:val="0"/>
      <w:kern w:val="2"/>
      <w:sz w:val="24"/>
      <w:szCs w:val="24"/>
      <w:lang w:val="en-US" w:eastAsia="zh-CN"/>
    </w:rPr>
  </w:style>
  <w:style w:type="character" w:customStyle="1" w:styleId="323">
    <w:name w:val="标题2（新） Char Char Char"/>
    <w:qFormat/>
    <w:uiPriority w:val="0"/>
    <w:rPr>
      <w:rFonts w:ascii="宋体" w:hAnsi="Arial" w:eastAsia="宋体" w:cs="宋体"/>
      <w:b/>
      <w:bCs/>
      <w:snapToGrid w:val="0"/>
      <w:kern w:val="2"/>
      <w:sz w:val="28"/>
      <w:szCs w:val="28"/>
      <w:lang w:val="en-US" w:eastAsia="zh-CN" w:bidi="ar-SA"/>
    </w:rPr>
  </w:style>
  <w:style w:type="character" w:customStyle="1" w:styleId="324">
    <w:name w:val="章标题6.1 Char"/>
    <w:link w:val="325"/>
    <w:qFormat/>
    <w:uiPriority w:val="0"/>
    <w:rPr>
      <w:rFonts w:eastAsia="黑体"/>
      <w:b/>
      <w:bCs/>
      <w:kern w:val="2"/>
      <w:sz w:val="32"/>
      <w:szCs w:val="32"/>
    </w:rPr>
  </w:style>
  <w:style w:type="paragraph" w:customStyle="1" w:styleId="325">
    <w:name w:val="章标题6.1"/>
    <w:basedOn w:val="5"/>
    <w:link w:val="324"/>
    <w:qFormat/>
    <w:uiPriority w:val="0"/>
    <w:rPr>
      <w:rFonts w:ascii="Times New Roman" w:hAnsi="Times New Roman"/>
      <w:kern w:val="2"/>
    </w:rPr>
  </w:style>
  <w:style w:type="character" w:customStyle="1" w:styleId="326">
    <w:name w:val="1.1 Char"/>
    <w:link w:val="327"/>
    <w:qFormat/>
    <w:uiPriority w:val="0"/>
    <w:rPr>
      <w:rFonts w:ascii="黑体" w:hAnsi="宋体" w:eastAsia="黑体"/>
      <w:b/>
      <w:sz w:val="28"/>
    </w:rPr>
  </w:style>
  <w:style w:type="paragraph" w:customStyle="1" w:styleId="327">
    <w:name w:val="1.1"/>
    <w:basedOn w:val="1"/>
    <w:next w:val="328"/>
    <w:link w:val="326"/>
    <w:qFormat/>
    <w:uiPriority w:val="0"/>
    <w:pPr>
      <w:tabs>
        <w:tab w:val="left" w:pos="567"/>
      </w:tabs>
      <w:autoSpaceDE w:val="0"/>
      <w:autoSpaceDN w:val="0"/>
      <w:adjustRightInd w:val="0"/>
      <w:spacing w:before="360" w:after="120" w:line="480" w:lineRule="exact"/>
    </w:pPr>
    <w:rPr>
      <w:rFonts w:ascii="黑体" w:hAnsi="宋体" w:eastAsia="黑体"/>
      <w:b/>
      <w:kern w:val="0"/>
      <w:sz w:val="28"/>
      <w:szCs w:val="20"/>
    </w:rPr>
  </w:style>
  <w:style w:type="paragraph" w:customStyle="1" w:styleId="328">
    <w:name w:val="1.1.1"/>
    <w:basedOn w:val="1"/>
    <w:link w:val="449"/>
    <w:qFormat/>
    <w:uiPriority w:val="0"/>
    <w:pPr>
      <w:tabs>
        <w:tab w:val="left" w:pos="213"/>
      </w:tabs>
      <w:autoSpaceDE w:val="0"/>
      <w:autoSpaceDN w:val="0"/>
      <w:adjustRightInd w:val="0"/>
      <w:snapToGrid w:val="0"/>
      <w:spacing w:beforeLines="100" w:afterLines="50" w:line="400" w:lineRule="exact"/>
      <w:outlineLvl w:val="0"/>
    </w:pPr>
    <w:rPr>
      <w:rFonts w:ascii="宋体" w:hAnsi="宋体"/>
      <w:b/>
      <w:kern w:val="0"/>
      <w:sz w:val="24"/>
      <w:szCs w:val="20"/>
    </w:rPr>
  </w:style>
  <w:style w:type="character" w:customStyle="1" w:styleId="329">
    <w:name w:val="样式 正文缩进框图特点表正文正文非缩进图表标题正文不缩进首行缩进两字 + 宋体 四号 黑色 Char Char"/>
    <w:basedOn w:val="110"/>
    <w:link w:val="330"/>
    <w:qFormat/>
    <w:uiPriority w:val="0"/>
    <w:rPr>
      <w:rFonts w:ascii="宋体" w:hAnsi="宋体" w:eastAsia="仿宋_GB2312" w:cs="宋体"/>
      <w:color w:val="000000"/>
      <w:kern w:val="2"/>
      <w:sz w:val="24"/>
      <w:szCs w:val="24"/>
    </w:rPr>
  </w:style>
  <w:style w:type="paragraph" w:customStyle="1" w:styleId="330">
    <w:name w:val="样式 正文缩进框图特点表正文正文非缩进图表标题正文不缩进首行缩进两字 + 宋体 四号 黑色"/>
    <w:basedOn w:val="24"/>
    <w:link w:val="329"/>
    <w:qFormat/>
    <w:uiPriority w:val="0"/>
    <w:pPr>
      <w:spacing w:line="360" w:lineRule="auto"/>
      <w:ind w:firstLine="200" w:firstLineChars="200"/>
    </w:pPr>
    <w:rPr>
      <w:rFonts w:ascii="宋体" w:hAnsi="宋体" w:cs="宋体"/>
      <w:color w:val="000000"/>
      <w:sz w:val="24"/>
      <w:szCs w:val="24"/>
    </w:rPr>
  </w:style>
  <w:style w:type="character" w:customStyle="1" w:styleId="331">
    <w:name w:val="2-院二级 Char"/>
    <w:link w:val="332"/>
    <w:qFormat/>
    <w:uiPriority w:val="0"/>
    <w:rPr>
      <w:bCs/>
      <w:kern w:val="2"/>
      <w:sz w:val="24"/>
      <w:szCs w:val="28"/>
    </w:rPr>
  </w:style>
  <w:style w:type="paragraph" w:customStyle="1" w:styleId="332">
    <w:name w:val="2-院二级"/>
    <w:basedOn w:val="5"/>
    <w:link w:val="331"/>
    <w:qFormat/>
    <w:uiPriority w:val="0"/>
    <w:pPr>
      <w:keepNext w:val="0"/>
      <w:keepLines w:val="0"/>
      <w:spacing w:before="0" w:after="0" w:line="360" w:lineRule="auto"/>
    </w:pPr>
    <w:rPr>
      <w:rFonts w:ascii="Times New Roman" w:hAnsi="Times New Roman" w:eastAsia="宋体"/>
      <w:b w:val="0"/>
      <w:kern w:val="2"/>
      <w:sz w:val="24"/>
      <w:szCs w:val="28"/>
    </w:rPr>
  </w:style>
  <w:style w:type="character" w:customStyle="1" w:styleId="333">
    <w:name w:val="grame"/>
    <w:qFormat/>
    <w:uiPriority w:val="0"/>
  </w:style>
  <w:style w:type="character" w:customStyle="1" w:styleId="334">
    <w:name w:val="样式 标题 1封面大标题 + 加粗 Char"/>
    <w:basedOn w:val="335"/>
    <w:qFormat/>
    <w:uiPriority w:val="0"/>
    <w:rPr>
      <w:rFonts w:ascii="宋体" w:hAnsi="宋体" w:eastAsia="黑体" w:cs="Times New Roman"/>
      <w:kern w:val="44"/>
      <w:sz w:val="32"/>
      <w:szCs w:val="32"/>
      <w:lang w:val="en-US" w:eastAsia="zh-CN" w:bidi="ar-SA"/>
    </w:rPr>
  </w:style>
  <w:style w:type="character" w:customStyle="1" w:styleId="335">
    <w:name w:val="标题 1 Char"/>
    <w:link w:val="4"/>
    <w:qFormat/>
    <w:uiPriority w:val="0"/>
    <w:rPr>
      <w:rFonts w:ascii="Times New Roman" w:hAnsi="Times New Roman" w:eastAsia="宋体" w:cs="Times New Roman"/>
      <w:b/>
      <w:bCs/>
      <w:kern w:val="44"/>
      <w:sz w:val="32"/>
      <w:szCs w:val="44"/>
    </w:rPr>
  </w:style>
  <w:style w:type="character" w:customStyle="1" w:styleId="336">
    <w:name w:val="Char Char4"/>
    <w:basedOn w:val="110"/>
    <w:qFormat/>
    <w:uiPriority w:val="0"/>
    <w:rPr>
      <w:rFonts w:eastAsia="宋体"/>
      <w:b/>
      <w:bCs/>
      <w:kern w:val="44"/>
      <w:sz w:val="44"/>
      <w:szCs w:val="44"/>
      <w:lang w:val="en-US" w:eastAsia="zh-CN" w:bidi="ar-SA"/>
    </w:rPr>
  </w:style>
  <w:style w:type="character" w:customStyle="1" w:styleId="337">
    <w:name w:val="标题 3 Char Char Char Char Char Char Char Char1"/>
    <w:qFormat/>
    <w:uiPriority w:val="0"/>
    <w:rPr>
      <w:rFonts w:eastAsia="宋体"/>
      <w:b/>
      <w:sz w:val="32"/>
      <w:lang w:val="en-US" w:eastAsia="zh-CN" w:bidi="ar-SA"/>
    </w:rPr>
  </w:style>
  <w:style w:type="character" w:customStyle="1" w:styleId="338">
    <w:name w:val="sony121"/>
    <w:basedOn w:val="110"/>
    <w:qFormat/>
    <w:uiPriority w:val="0"/>
    <w:rPr>
      <w:rFonts w:ascii="宋体" w:hAnsi="宋体" w:eastAsia="宋体" w:cs="Times New Roman"/>
      <w:kern w:val="2"/>
      <w:sz w:val="18"/>
      <w:szCs w:val="18"/>
      <w:lang w:val="en-US" w:eastAsia="zh-CN" w:bidi="ar-SA"/>
    </w:rPr>
  </w:style>
  <w:style w:type="character" w:customStyle="1" w:styleId="339">
    <w:name w:val="报告正文4号 Char"/>
    <w:link w:val="340"/>
    <w:qFormat/>
    <w:uiPriority w:val="0"/>
    <w:rPr>
      <w:sz w:val="28"/>
    </w:rPr>
  </w:style>
  <w:style w:type="paragraph" w:customStyle="1" w:styleId="340">
    <w:name w:val="报告正文4号"/>
    <w:basedOn w:val="1"/>
    <w:link w:val="339"/>
    <w:qFormat/>
    <w:uiPriority w:val="0"/>
    <w:pPr>
      <w:adjustRightInd w:val="0"/>
      <w:spacing w:line="460" w:lineRule="exact"/>
      <w:ind w:firstLine="200" w:firstLineChars="200"/>
      <w:textAlignment w:val="baseline"/>
    </w:pPr>
    <w:rPr>
      <w:kern w:val="0"/>
      <w:sz w:val="28"/>
      <w:szCs w:val="20"/>
    </w:rPr>
  </w:style>
  <w:style w:type="character" w:customStyle="1" w:styleId="341">
    <w:name w:val="Char Char55"/>
    <w:qFormat/>
    <w:uiPriority w:val="0"/>
    <w:rPr>
      <w:rFonts w:ascii="Arial" w:hAnsi="Arial" w:eastAsia="宋体"/>
      <w:kern w:val="2"/>
      <w:sz w:val="24"/>
      <w:szCs w:val="24"/>
      <w:lang w:val="en-US" w:eastAsia="zh-CN" w:bidi="ar-SA"/>
    </w:rPr>
  </w:style>
  <w:style w:type="character" w:customStyle="1" w:styleId="342">
    <w:name w:val="样式 招标文件部分标题 + 宋体 小一 自动设置 段前: 5 磅 段后: 5 磅 行距: 固定值 20 磅 Char"/>
    <w:link w:val="343"/>
    <w:qFormat/>
    <w:uiPriority w:val="0"/>
    <w:rPr>
      <w:rFonts w:ascii="宋体" w:hAnsi="宋体" w:eastAsia="黑体" w:cs="宋体"/>
      <w:b/>
      <w:bCs/>
      <w:color w:val="000000"/>
      <w:kern w:val="44"/>
      <w:sz w:val="32"/>
      <w:szCs w:val="32"/>
    </w:rPr>
  </w:style>
  <w:style w:type="paragraph" w:customStyle="1" w:styleId="343">
    <w:name w:val="样式 招标文件部分标题 + 宋体 小一 自动设置 段前: 5 磅 段后: 5 磅 行距: 固定值 20 磅"/>
    <w:basedOn w:val="344"/>
    <w:link w:val="342"/>
    <w:qFormat/>
    <w:uiPriority w:val="0"/>
    <w:pPr>
      <w:tabs>
        <w:tab w:val="left" w:pos="360"/>
        <w:tab w:val="left" w:pos="1840"/>
      </w:tabs>
      <w:spacing w:before="100" w:after="100" w:line="400" w:lineRule="exact"/>
      <w:ind w:left="0" w:firstLine="0"/>
      <w:jc w:val="both"/>
    </w:pPr>
    <w:rPr>
      <w:rFonts w:ascii="宋体" w:hAnsi="宋体"/>
      <w:b/>
      <w:bCs/>
      <w:color w:val="000000"/>
      <w:sz w:val="32"/>
      <w:szCs w:val="32"/>
    </w:rPr>
  </w:style>
  <w:style w:type="paragraph" w:customStyle="1" w:styleId="344">
    <w:name w:val="招标文件部分标题"/>
    <w:basedOn w:val="4"/>
    <w:next w:val="1"/>
    <w:link w:val="975"/>
    <w:qFormat/>
    <w:uiPriority w:val="0"/>
    <w:pPr>
      <w:keepNext w:val="0"/>
      <w:keepLines w:val="0"/>
      <w:tabs>
        <w:tab w:val="left" w:pos="360"/>
        <w:tab w:val="left" w:pos="1840"/>
      </w:tabs>
      <w:spacing w:before="120" w:after="120" w:line="480" w:lineRule="exact"/>
      <w:ind w:left="425" w:hanging="425"/>
      <w:jc w:val="center"/>
    </w:pPr>
    <w:rPr>
      <w:rFonts w:ascii="黑体" w:hAnsi="Plotter" w:eastAsia="黑体"/>
      <w:b w:val="0"/>
      <w:bCs w:val="0"/>
      <w:color w:val="FF6600"/>
      <w:sz w:val="24"/>
      <w:szCs w:val="20"/>
    </w:rPr>
  </w:style>
  <w:style w:type="character" w:customStyle="1" w:styleId="345">
    <w:name w:val="正文文本 Char1"/>
    <w:basedOn w:val="110"/>
    <w:qFormat/>
    <w:locked/>
    <w:uiPriority w:val="0"/>
    <w:rPr>
      <w:rFonts w:ascii="宋体" w:eastAsia="宋体"/>
      <w:color w:val="0000FF"/>
      <w:kern w:val="2"/>
      <w:sz w:val="21"/>
      <w:u w:val="single"/>
      <w:lang w:val="en-US" w:eastAsia="zh-CN" w:bidi="ar-SA"/>
    </w:rPr>
  </w:style>
  <w:style w:type="character" w:customStyle="1" w:styleId="346">
    <w:name w:val="一级标题 Char Char Char"/>
    <w:qFormat/>
    <w:uiPriority w:val="0"/>
    <w:rPr>
      <w:rFonts w:ascii="宋体" w:hAnsi="宋体" w:eastAsia="宋体" w:cs="Arial"/>
      <w:b/>
      <w:bCs/>
      <w:kern w:val="2"/>
      <w:sz w:val="48"/>
      <w:szCs w:val="48"/>
      <w:shd w:val="pct10" w:color="auto" w:fill="FFFFFF"/>
      <w:lang w:val="en-US" w:eastAsia="zh-CN" w:bidi="ar-SA"/>
    </w:rPr>
  </w:style>
  <w:style w:type="character" w:customStyle="1" w:styleId="347">
    <w:name w:val="样式 宋体"/>
    <w:qFormat/>
    <w:uiPriority w:val="0"/>
    <w:rPr>
      <w:rFonts w:ascii="宋体" w:hAnsi="宋体"/>
      <w:sz w:val="21"/>
    </w:rPr>
  </w:style>
  <w:style w:type="character" w:customStyle="1" w:styleId="348">
    <w:name w:val="bu1"/>
    <w:basedOn w:val="110"/>
    <w:qFormat/>
    <w:uiPriority w:val="0"/>
    <w:rPr>
      <w:spacing w:val="384"/>
      <w:sz w:val="26"/>
      <w:szCs w:val="26"/>
    </w:rPr>
  </w:style>
  <w:style w:type="character" w:customStyle="1" w:styleId="349">
    <w:name w:val="Char Char6"/>
    <w:basedOn w:val="110"/>
    <w:qFormat/>
    <w:locked/>
    <w:uiPriority w:val="0"/>
    <w:rPr>
      <w:rFonts w:eastAsia="宋体"/>
      <w:kern w:val="2"/>
      <w:sz w:val="18"/>
      <w:lang w:val="en-US" w:eastAsia="zh-CN" w:bidi="ar-SA"/>
    </w:rPr>
  </w:style>
  <w:style w:type="character" w:customStyle="1" w:styleId="350">
    <w:name w:val="（1）文字用 Char"/>
    <w:basedOn w:val="351"/>
    <w:link w:val="353"/>
    <w:qFormat/>
    <w:uiPriority w:val="0"/>
    <w:rPr>
      <w:kern w:val="2"/>
      <w:sz w:val="21"/>
    </w:rPr>
  </w:style>
  <w:style w:type="character" w:customStyle="1" w:styleId="351">
    <w:name w:val="（1）用 Char"/>
    <w:basedOn w:val="110"/>
    <w:link w:val="352"/>
    <w:qFormat/>
    <w:uiPriority w:val="0"/>
    <w:rPr>
      <w:kern w:val="2"/>
      <w:sz w:val="21"/>
    </w:rPr>
  </w:style>
  <w:style w:type="paragraph" w:customStyle="1" w:styleId="352">
    <w:name w:val="（1）用"/>
    <w:basedOn w:val="1"/>
    <w:link w:val="351"/>
    <w:qFormat/>
    <w:uiPriority w:val="0"/>
    <w:pPr>
      <w:spacing w:line="360" w:lineRule="auto"/>
      <w:ind w:left="350" w:leftChars="100" w:hanging="250" w:hangingChars="250"/>
    </w:pPr>
    <w:rPr>
      <w:szCs w:val="20"/>
    </w:rPr>
  </w:style>
  <w:style w:type="paragraph" w:customStyle="1" w:styleId="353">
    <w:name w:val="（1）文字用"/>
    <w:basedOn w:val="352"/>
    <w:link w:val="350"/>
    <w:qFormat/>
    <w:uiPriority w:val="0"/>
    <w:pPr>
      <w:ind w:leftChars="350" w:firstLine="0" w:firstLineChars="0"/>
    </w:pPr>
  </w:style>
  <w:style w:type="character" w:customStyle="1" w:styleId="354">
    <w:name w:val="分目录1 Char"/>
    <w:basedOn w:val="110"/>
    <w:qFormat/>
    <w:uiPriority w:val="0"/>
    <w:rPr>
      <w:rFonts w:eastAsia="宋体"/>
      <w:snapToGrid w:val="0"/>
      <w:sz w:val="28"/>
      <w:szCs w:val="28"/>
      <w:lang w:val="en-US" w:eastAsia="zh-CN" w:bidi="ar-SA"/>
    </w:rPr>
  </w:style>
  <w:style w:type="character" w:customStyle="1" w:styleId="355">
    <w:name w:val="节标题 1.1 Char Char Char Char C"/>
    <w:qFormat/>
    <w:uiPriority w:val="0"/>
    <w:rPr>
      <w:rFonts w:eastAsia="宋体"/>
      <w:b/>
      <w:kern w:val="2"/>
      <w:sz w:val="24"/>
      <w:lang w:val="en-US" w:eastAsia="zh-CN" w:bidi="ar-SA"/>
    </w:rPr>
  </w:style>
  <w:style w:type="character" w:customStyle="1" w:styleId="356">
    <w:name w:val="正文首行缩进 2 Char"/>
    <w:basedOn w:val="357"/>
    <w:qFormat/>
    <w:locked/>
    <w:uiPriority w:val="0"/>
    <w:rPr>
      <w:rFonts w:ascii="黑体" w:hAnsi="Arial" w:eastAsia="黑体" w:cs="Arial"/>
      <w:kern w:val="2"/>
      <w:sz w:val="24"/>
      <w:szCs w:val="30"/>
    </w:rPr>
  </w:style>
  <w:style w:type="character" w:customStyle="1" w:styleId="357">
    <w:name w:val="正文文本缩进 Char"/>
    <w:link w:val="358"/>
    <w:qFormat/>
    <w:uiPriority w:val="0"/>
    <w:rPr>
      <w:rFonts w:ascii="Times New Roman" w:hAnsi="Times New Roman" w:eastAsia="宋体" w:cs="Times New Roman"/>
      <w:szCs w:val="24"/>
    </w:rPr>
  </w:style>
  <w:style w:type="paragraph" w:customStyle="1" w:styleId="358">
    <w:name w:val="正文文本缩进1"/>
    <w:basedOn w:val="1"/>
    <w:link w:val="357"/>
    <w:qFormat/>
    <w:uiPriority w:val="0"/>
    <w:pPr>
      <w:spacing w:after="120"/>
      <w:ind w:left="420" w:leftChars="200"/>
    </w:pPr>
    <w:rPr>
      <w:kern w:val="0"/>
      <w:sz w:val="20"/>
    </w:rPr>
  </w:style>
  <w:style w:type="character" w:customStyle="1" w:styleId="359">
    <w:name w:val="0标书正文 Char"/>
    <w:link w:val="360"/>
    <w:qFormat/>
    <w:uiPriority w:val="0"/>
    <w:rPr>
      <w:sz w:val="21"/>
    </w:rPr>
  </w:style>
  <w:style w:type="paragraph" w:customStyle="1" w:styleId="360">
    <w:name w:val="0标书正文"/>
    <w:basedOn w:val="1"/>
    <w:link w:val="359"/>
    <w:qFormat/>
    <w:uiPriority w:val="0"/>
    <w:pPr>
      <w:tabs>
        <w:tab w:val="left" w:pos="480"/>
      </w:tabs>
      <w:adjustRightInd w:val="0"/>
      <w:spacing w:line="360" w:lineRule="auto"/>
      <w:ind w:left="567" w:hanging="567"/>
      <w:jc w:val="left"/>
      <w:textAlignment w:val="baseline"/>
    </w:pPr>
    <w:rPr>
      <w:kern w:val="0"/>
      <w:szCs w:val="20"/>
    </w:rPr>
  </w:style>
  <w:style w:type="character" w:customStyle="1" w:styleId="361">
    <w:name w:val="电子邮件签名 Char1"/>
    <w:basedOn w:val="110"/>
    <w:qFormat/>
    <w:uiPriority w:val="0"/>
    <w:rPr>
      <w:kern w:val="2"/>
      <w:sz w:val="21"/>
      <w:szCs w:val="24"/>
    </w:rPr>
  </w:style>
  <w:style w:type="character" w:customStyle="1" w:styleId="362">
    <w:name w:val="O3 Pt1 Char"/>
    <w:qFormat/>
    <w:uiPriority w:val="0"/>
    <w:rPr>
      <w:rFonts w:ascii="宋体" w:hAnsi="宋体" w:eastAsia="华康宋体W5(P)" w:cs="宋体"/>
      <w:snapToGrid w:val="0"/>
      <w:kern w:val="2"/>
      <w:sz w:val="21"/>
      <w:szCs w:val="21"/>
      <w:lang w:val="en-US" w:eastAsia="zh-CN"/>
    </w:rPr>
  </w:style>
  <w:style w:type="character" w:customStyle="1" w:styleId="363">
    <w:name w:val="明显参考1"/>
    <w:qFormat/>
    <w:uiPriority w:val="0"/>
    <w:rPr>
      <w:b/>
      <w:bCs/>
      <w:smallCaps/>
      <w:color w:val="DA1F28"/>
      <w:spacing w:val="5"/>
      <w:u w:val="single"/>
    </w:rPr>
  </w:style>
  <w:style w:type="character" w:customStyle="1" w:styleId="364">
    <w:name w:val="二级目录左对齐黑体三号 Char"/>
    <w:basedOn w:val="365"/>
    <w:link w:val="368"/>
    <w:qFormat/>
    <w:locked/>
    <w:uiPriority w:val="0"/>
    <w:rPr>
      <w:rFonts w:ascii="黑体" w:hAnsi="黑体" w:eastAsia="黑体"/>
      <w:color w:val="00FF00"/>
      <w:sz w:val="32"/>
      <w:szCs w:val="30"/>
    </w:rPr>
  </w:style>
  <w:style w:type="character" w:customStyle="1" w:styleId="365">
    <w:name w:val="二级目录 黑体三号 Char"/>
    <w:link w:val="366"/>
    <w:qFormat/>
    <w:locked/>
    <w:uiPriority w:val="0"/>
    <w:rPr>
      <w:rFonts w:ascii="黑体" w:hAnsi="黑体" w:eastAsia="黑体"/>
      <w:b/>
      <w:color w:val="00FF00"/>
      <w:sz w:val="32"/>
      <w:szCs w:val="30"/>
    </w:rPr>
  </w:style>
  <w:style w:type="paragraph" w:customStyle="1" w:styleId="366">
    <w:name w:val="二级目录 黑体三号"/>
    <w:basedOn w:val="367"/>
    <w:link w:val="365"/>
    <w:qFormat/>
    <w:uiPriority w:val="0"/>
    <w:pPr>
      <w:spacing w:before="100" w:beforeAutospacing="1" w:after="100" w:afterAutospacing="1"/>
      <w:jc w:val="center"/>
    </w:pPr>
    <w:rPr>
      <w:sz w:val="32"/>
    </w:rPr>
  </w:style>
  <w:style w:type="paragraph" w:customStyle="1" w:styleId="367">
    <w:name w:val="小三 黑体 黑 二级"/>
    <w:basedOn w:val="5"/>
    <w:link w:val="1127"/>
    <w:qFormat/>
    <w:uiPriority w:val="0"/>
    <w:pPr>
      <w:adjustRightInd w:val="0"/>
      <w:spacing w:before="480" w:after="120" w:line="240" w:lineRule="auto"/>
    </w:pPr>
    <w:rPr>
      <w:rFonts w:ascii="黑体" w:hAnsi="黑体"/>
      <w:bCs w:val="0"/>
      <w:color w:val="00FF00"/>
      <w:sz w:val="30"/>
      <w:szCs w:val="30"/>
    </w:rPr>
  </w:style>
  <w:style w:type="paragraph" w:customStyle="1" w:styleId="368">
    <w:name w:val="二级目录左对齐黑体三号"/>
    <w:basedOn w:val="366"/>
    <w:link w:val="364"/>
    <w:qFormat/>
    <w:uiPriority w:val="0"/>
    <w:pPr>
      <w:jc w:val="left"/>
    </w:pPr>
  </w:style>
  <w:style w:type="character" w:customStyle="1" w:styleId="369">
    <w:name w:val="可研正文 Char"/>
    <w:basedOn w:val="110"/>
    <w:link w:val="370"/>
    <w:qFormat/>
    <w:uiPriority w:val="0"/>
    <w:rPr>
      <w:rFonts w:eastAsia="Times New Roman"/>
      <w:kern w:val="2"/>
      <w:sz w:val="24"/>
      <w:szCs w:val="24"/>
      <w:lang w:val="en-US" w:eastAsia="zh-CN" w:bidi="ar-SA"/>
    </w:rPr>
  </w:style>
  <w:style w:type="paragraph" w:customStyle="1" w:styleId="370">
    <w:name w:val="可研正文"/>
    <w:next w:val="1"/>
    <w:link w:val="369"/>
    <w:qFormat/>
    <w:uiPriority w:val="0"/>
    <w:pPr>
      <w:spacing w:line="360" w:lineRule="auto"/>
      <w:ind w:firstLine="200" w:firstLineChars="200"/>
    </w:pPr>
    <w:rPr>
      <w:rFonts w:ascii="Times New Roman" w:hAnsi="Times New Roman" w:eastAsia="Times New Roman" w:cs="Times New Roman"/>
      <w:kern w:val="2"/>
      <w:sz w:val="24"/>
      <w:szCs w:val="24"/>
      <w:lang w:val="en-US" w:eastAsia="zh-CN" w:bidi="ar-SA"/>
    </w:rPr>
  </w:style>
  <w:style w:type="character" w:customStyle="1" w:styleId="371">
    <w:name w:val="超链接21"/>
    <w:qFormat/>
    <w:uiPriority w:val="0"/>
    <w:rPr>
      <w:color w:val="0000FF"/>
      <w:u w:val="single"/>
    </w:rPr>
  </w:style>
  <w:style w:type="character" w:customStyle="1" w:styleId="372">
    <w:name w:val="表头 Char1"/>
    <w:basedOn w:val="110"/>
    <w:qFormat/>
    <w:uiPriority w:val="0"/>
    <w:rPr>
      <w:rFonts w:ascii="黑体" w:hAnsi="宋体" w:eastAsia="黑体"/>
      <w:b/>
      <w:bCs/>
      <w:spacing w:val="10"/>
      <w:kern w:val="2"/>
      <w:sz w:val="28"/>
      <w:szCs w:val="28"/>
      <w:lang w:val="en-US" w:eastAsia="zh-CN" w:bidi="ar-SA"/>
    </w:rPr>
  </w:style>
  <w:style w:type="character" w:customStyle="1" w:styleId="373">
    <w:name w:val="yuiasidub1"/>
    <w:qFormat/>
    <w:uiPriority w:val="0"/>
    <w:rPr>
      <w:vanish/>
    </w:rPr>
  </w:style>
  <w:style w:type="character" w:customStyle="1" w:styleId="374">
    <w:name w:val="标题 5 Char Char Char Char Char Char Char"/>
    <w:basedOn w:val="110"/>
    <w:qFormat/>
    <w:uiPriority w:val="0"/>
    <w:rPr>
      <w:rFonts w:ascii="Arial" w:hAnsi="Arial" w:eastAsia="黑体"/>
      <w:b/>
      <w:kern w:val="2"/>
      <w:sz w:val="21"/>
      <w:lang w:val="en-US" w:eastAsia="zh-CN"/>
    </w:rPr>
  </w:style>
  <w:style w:type="character" w:customStyle="1" w:styleId="375">
    <w:name w:val="电子邮件签名 Char"/>
    <w:link w:val="23"/>
    <w:qFormat/>
    <w:uiPriority w:val="0"/>
    <w:rPr>
      <w:szCs w:val="24"/>
    </w:rPr>
  </w:style>
  <w:style w:type="character" w:customStyle="1" w:styleId="376">
    <w:name w:val="aaiomdch8"/>
    <w:qFormat/>
    <w:uiPriority w:val="0"/>
    <w:rPr>
      <w:rFonts w:hint="default" w:ascii="Times New Roman" w:hAnsi="Times New Roman" w:cs="Times New Roman"/>
      <w:sz w:val="16"/>
      <w:lang w:val="en-US"/>
    </w:rPr>
  </w:style>
  <w:style w:type="character" w:customStyle="1" w:styleId="377">
    <w:name w:val="Char Char68"/>
    <w:qFormat/>
    <w:uiPriority w:val="0"/>
    <w:rPr>
      <w:rFonts w:ascii="Arial" w:hAnsi="Arial" w:eastAsia="宋体"/>
      <w:b/>
      <w:bCs/>
      <w:kern w:val="44"/>
      <w:sz w:val="44"/>
      <w:szCs w:val="44"/>
      <w:lang w:val="en-US" w:eastAsia="zh-CN" w:bidi="ar-SA"/>
    </w:rPr>
  </w:style>
  <w:style w:type="character" w:customStyle="1" w:styleId="378">
    <w:name w:val="样式 样式 普通文字 + Times New Roman 加粗 Char Char Char Char Char + Times..."/>
    <w:basedOn w:val="110"/>
    <w:qFormat/>
    <w:uiPriority w:val="0"/>
    <w:rPr>
      <w:rFonts w:ascii="Times New Roman" w:hAnsi="Times New Roman" w:eastAsia="宋体" w:cs="华文中宋"/>
      <w:b/>
      <w:bCs/>
      <w:kern w:val="2"/>
      <w:sz w:val="21"/>
      <w:szCs w:val="21"/>
      <w:lang w:val="en-US" w:eastAsia="zh-CN" w:bidi="ar-SA"/>
    </w:rPr>
  </w:style>
  <w:style w:type="character" w:customStyle="1" w:styleId="379">
    <w:name w:val="span_"/>
    <w:basedOn w:val="110"/>
    <w:qFormat/>
    <w:uiPriority w:val="0"/>
  </w:style>
  <w:style w:type="character" w:customStyle="1" w:styleId="380">
    <w:name w:val="Char Char50"/>
    <w:qFormat/>
    <w:uiPriority w:val="0"/>
    <w:rPr>
      <w:rFonts w:ascii="Arial" w:hAnsi="Arial" w:eastAsia="黑体"/>
      <w:b/>
      <w:bCs/>
      <w:kern w:val="2"/>
      <w:sz w:val="32"/>
      <w:szCs w:val="32"/>
      <w:lang w:val="en-US" w:eastAsia="zh-CN" w:bidi="ar-SA"/>
    </w:rPr>
  </w:style>
  <w:style w:type="character" w:customStyle="1" w:styleId="381">
    <w:name w:val="HTML 地址 Char2"/>
    <w:semiHidden/>
    <w:qFormat/>
    <w:uiPriority w:val="99"/>
    <w:rPr>
      <w:i/>
      <w:iCs/>
      <w:kern w:val="2"/>
      <w:sz w:val="21"/>
      <w:szCs w:val="22"/>
    </w:rPr>
  </w:style>
  <w:style w:type="character" w:customStyle="1" w:styleId="382">
    <w:name w:val="标题1 Char Char"/>
    <w:qFormat/>
    <w:uiPriority w:val="0"/>
    <w:rPr>
      <w:b/>
      <w:kern w:val="44"/>
      <w:sz w:val="24"/>
      <w:szCs w:val="24"/>
    </w:rPr>
  </w:style>
  <w:style w:type="character" w:customStyle="1" w:styleId="383">
    <w:name w:val="B Title 2 Char"/>
    <w:qFormat/>
    <w:uiPriority w:val="0"/>
    <w:rPr>
      <w:rFonts w:ascii="Arial" w:hAnsi="Arial" w:eastAsia="华康黑体W5(P)" w:cs="Arial"/>
      <w:kern w:val="2"/>
      <w:sz w:val="21"/>
      <w:szCs w:val="21"/>
      <w:lang w:val="en-US" w:eastAsia="zh-CN"/>
    </w:rPr>
  </w:style>
  <w:style w:type="character" w:customStyle="1" w:styleId="384">
    <w:name w:val="样式 标题 1b1 + (西文) Arial (中文) 黑体 四号 Char"/>
    <w:link w:val="385"/>
    <w:qFormat/>
    <w:locked/>
    <w:uiPriority w:val="0"/>
    <w:rPr>
      <w:rFonts w:ascii="Arial" w:hAnsi="Arial" w:cs="Arial"/>
      <w:b/>
      <w:bCs/>
      <w:sz w:val="28"/>
    </w:rPr>
  </w:style>
  <w:style w:type="paragraph" w:customStyle="1" w:styleId="385">
    <w:name w:val="样式 标题 1b1 + (西文) Arial (中文) 黑体 四号"/>
    <w:basedOn w:val="4"/>
    <w:link w:val="384"/>
    <w:qFormat/>
    <w:uiPriority w:val="0"/>
    <w:pPr>
      <w:adjustRightInd w:val="0"/>
      <w:spacing w:beforeLines="50" w:afterLines="50"/>
    </w:pPr>
    <w:rPr>
      <w:rFonts w:ascii="Arial" w:hAnsi="Arial"/>
      <w:kern w:val="0"/>
      <w:sz w:val="28"/>
      <w:szCs w:val="20"/>
    </w:rPr>
  </w:style>
  <w:style w:type="character" w:customStyle="1" w:styleId="386">
    <w:name w:val="正文缩进 Char2"/>
    <w:link w:val="387"/>
    <w:qFormat/>
    <w:uiPriority w:val="0"/>
    <w:rPr>
      <w:rFonts w:ascii="仿宋_GB2312" w:hAnsi="Times New Roman" w:eastAsia="仿宋_GB2312" w:cs="Times New Roman"/>
      <w:sz w:val="28"/>
      <w:szCs w:val="20"/>
    </w:rPr>
  </w:style>
  <w:style w:type="paragraph" w:customStyle="1" w:styleId="387">
    <w:name w:val="正文缩进2"/>
    <w:basedOn w:val="1"/>
    <w:link w:val="386"/>
    <w:qFormat/>
    <w:uiPriority w:val="0"/>
    <w:pPr>
      <w:spacing w:line="460" w:lineRule="exact"/>
      <w:ind w:firstLine="420"/>
    </w:pPr>
    <w:rPr>
      <w:rFonts w:ascii="仿宋_GB2312" w:eastAsia="仿宋_GB2312"/>
      <w:kern w:val="0"/>
      <w:sz w:val="28"/>
      <w:szCs w:val="20"/>
    </w:rPr>
  </w:style>
  <w:style w:type="character" w:customStyle="1" w:styleId="388">
    <w:name w:val="批注框文本 Char1"/>
    <w:qFormat/>
    <w:uiPriority w:val="0"/>
    <w:rPr>
      <w:rFonts w:ascii="Times New Roman" w:hAnsi="Times New Roman" w:eastAsia="宋体" w:cs="Times New Roman"/>
      <w:sz w:val="18"/>
      <w:szCs w:val="18"/>
    </w:rPr>
  </w:style>
  <w:style w:type="character" w:customStyle="1" w:styleId="389">
    <w:name w:val="Char Char181"/>
    <w:qFormat/>
    <w:uiPriority w:val="0"/>
    <w:rPr>
      <w:kern w:val="2"/>
      <w:sz w:val="18"/>
    </w:rPr>
  </w:style>
  <w:style w:type="character" w:customStyle="1" w:styleId="390">
    <w:name w:val="mvp11"/>
    <w:qFormat/>
    <w:uiPriority w:val="0"/>
    <w:rPr>
      <w:color w:val="008000"/>
    </w:rPr>
  </w:style>
  <w:style w:type="character" w:customStyle="1" w:styleId="391">
    <w:name w:val="Document 4"/>
    <w:qFormat/>
    <w:uiPriority w:val="0"/>
    <w:rPr>
      <w:b/>
      <w:i/>
      <w:sz w:val="16"/>
    </w:rPr>
  </w:style>
  <w:style w:type="character" w:customStyle="1" w:styleId="392">
    <w:name w:val="图表文字 Char"/>
    <w:qFormat/>
    <w:uiPriority w:val="0"/>
    <w:rPr>
      <w:rFonts w:eastAsia="宋体" w:cs="Times New Roman"/>
      <w:kern w:val="2"/>
      <w:sz w:val="24"/>
      <w:szCs w:val="24"/>
      <w:lang w:val="en-US" w:eastAsia="zh-CN"/>
    </w:rPr>
  </w:style>
  <w:style w:type="character" w:customStyle="1" w:styleId="393">
    <w:name w:val="正文 Char"/>
    <w:qFormat/>
    <w:uiPriority w:val="0"/>
    <w:rPr>
      <w:rFonts w:ascii="隶书" w:hAnsi="宋体" w:eastAsia="隶书"/>
      <w:b/>
      <w:sz w:val="72"/>
      <w:szCs w:val="72"/>
      <w:lang w:val="en-US" w:eastAsia="zh-CN" w:bidi="ar-SA"/>
    </w:rPr>
  </w:style>
  <w:style w:type="character" w:customStyle="1" w:styleId="394">
    <w:name w:val="标题 4 Char1"/>
    <w:basedOn w:val="110"/>
    <w:qFormat/>
    <w:locked/>
    <w:uiPriority w:val="0"/>
    <w:rPr>
      <w:rFonts w:ascii="Arial" w:hAnsi="Arial" w:eastAsia="黑体"/>
      <w:b/>
      <w:sz w:val="28"/>
      <w:lang w:val="en-US" w:eastAsia="zh-CN" w:bidi="ar-SA"/>
    </w:rPr>
  </w:style>
  <w:style w:type="character" w:customStyle="1" w:styleId="395">
    <w:name w:val="重点"/>
    <w:qFormat/>
    <w:uiPriority w:val="0"/>
    <w:rPr>
      <w:i/>
    </w:rPr>
  </w:style>
  <w:style w:type="character" w:customStyle="1" w:styleId="396">
    <w:name w:val="节标题 1.1 Char Char"/>
    <w:qFormat/>
    <w:uiPriority w:val="0"/>
    <w:rPr>
      <w:rFonts w:eastAsia="宋体"/>
      <w:b/>
      <w:kern w:val="2"/>
      <w:sz w:val="24"/>
      <w:lang w:val="en-US" w:eastAsia="zh-CN" w:bidi="ar-SA"/>
    </w:rPr>
  </w:style>
  <w:style w:type="character" w:customStyle="1" w:styleId="397">
    <w:name w:val="F1 Char"/>
    <w:link w:val="398"/>
    <w:qFormat/>
    <w:locked/>
    <w:uiPriority w:val="99"/>
    <w:rPr>
      <w:rFonts w:ascii="EU-F1" w:eastAsia="黑体"/>
      <w:kern w:val="2"/>
      <w:sz w:val="21"/>
      <w:szCs w:val="21"/>
    </w:rPr>
  </w:style>
  <w:style w:type="paragraph" w:customStyle="1" w:styleId="398">
    <w:name w:val="F1"/>
    <w:basedOn w:val="1"/>
    <w:link w:val="397"/>
    <w:qFormat/>
    <w:uiPriority w:val="99"/>
    <w:pPr>
      <w:topLinePunct/>
      <w:spacing w:line="312" w:lineRule="exact"/>
    </w:pPr>
    <w:rPr>
      <w:rFonts w:ascii="EU-F1" w:eastAsia="黑体"/>
      <w:szCs w:val="21"/>
    </w:rPr>
  </w:style>
  <w:style w:type="character" w:customStyle="1" w:styleId="399">
    <w:name w:val="keyword1"/>
    <w:qFormat/>
    <w:uiPriority w:val="0"/>
    <w:rPr>
      <w:color w:val="FF0000"/>
    </w:rPr>
  </w:style>
  <w:style w:type="character" w:customStyle="1" w:styleId="400">
    <w:name w:val="样式25 Char"/>
    <w:link w:val="401"/>
    <w:qFormat/>
    <w:uiPriority w:val="0"/>
    <w:rPr>
      <w:rFonts w:hAnsi="宋体"/>
      <w:sz w:val="21"/>
      <w:szCs w:val="21"/>
    </w:rPr>
  </w:style>
  <w:style w:type="paragraph" w:customStyle="1" w:styleId="401">
    <w:name w:val="样式25"/>
    <w:basedOn w:val="1"/>
    <w:link w:val="400"/>
    <w:qFormat/>
    <w:uiPriority w:val="0"/>
    <w:pPr>
      <w:widowControl/>
      <w:spacing w:line="240" w:lineRule="auto"/>
      <w:ind w:left="100" w:leftChars="100"/>
      <w:jc w:val="center"/>
    </w:pPr>
    <w:rPr>
      <w:rFonts w:hAnsi="宋体"/>
      <w:kern w:val="0"/>
      <w:szCs w:val="21"/>
    </w:rPr>
  </w:style>
  <w:style w:type="character" w:customStyle="1" w:styleId="402">
    <w:name w:val="B Title 4 Char Char"/>
    <w:qFormat/>
    <w:uiPriority w:val="0"/>
    <w:rPr>
      <w:rFonts w:eastAsia="华康宋体W5(P)"/>
      <w:snapToGrid w:val="0"/>
      <w:sz w:val="21"/>
      <w:szCs w:val="21"/>
      <w:lang w:val="en-US" w:eastAsia="zh-CN"/>
    </w:rPr>
  </w:style>
  <w:style w:type="character" w:customStyle="1" w:styleId="403">
    <w:name w:val="样式 标题3 + 黑色 Char Char"/>
    <w:qFormat/>
    <w:uiPriority w:val="0"/>
    <w:rPr>
      <w:rFonts w:ascii="宋体" w:hAnsi="宋体" w:eastAsia="宋体"/>
      <w:b/>
      <w:bCs/>
      <w:color w:val="000000"/>
      <w:spacing w:val="5"/>
      <w:kern w:val="16"/>
      <w:sz w:val="21"/>
      <w:lang w:val="en-US" w:eastAsia="zh-CN" w:bidi="ar-SA"/>
    </w:rPr>
  </w:style>
  <w:style w:type="character" w:customStyle="1" w:styleId="404">
    <w:name w:val="方案正文 Char"/>
    <w:link w:val="405"/>
    <w:qFormat/>
    <w:uiPriority w:val="0"/>
    <w:rPr>
      <w:sz w:val="24"/>
      <w:szCs w:val="24"/>
      <w:lang w:val="en-GB"/>
    </w:rPr>
  </w:style>
  <w:style w:type="paragraph" w:customStyle="1" w:styleId="405">
    <w:name w:val="方案正文"/>
    <w:basedOn w:val="40"/>
    <w:link w:val="404"/>
    <w:qFormat/>
    <w:uiPriority w:val="0"/>
    <w:pPr>
      <w:spacing w:after="0" w:line="200" w:lineRule="exact"/>
      <w:ind w:left="100" w:leftChars="100" w:hanging="420" w:hangingChars="280"/>
      <w:jc w:val="left"/>
    </w:pPr>
    <w:rPr>
      <w:kern w:val="0"/>
      <w:sz w:val="24"/>
      <w:lang w:val="en-GB"/>
    </w:rPr>
  </w:style>
  <w:style w:type="character" w:customStyle="1" w:styleId="406">
    <w:name w:val="Footnote Text Char1"/>
    <w:basedOn w:val="110"/>
    <w:qFormat/>
    <w:uiPriority w:val="0"/>
    <w:rPr>
      <w:kern w:val="2"/>
      <w:sz w:val="18"/>
      <w:szCs w:val="18"/>
    </w:rPr>
  </w:style>
  <w:style w:type="character" w:customStyle="1" w:styleId="407">
    <w:name w:val="Char Char291"/>
    <w:qFormat/>
    <w:uiPriority w:val="0"/>
    <w:rPr>
      <w:rFonts w:ascii="Arial" w:hAnsi="Arial" w:eastAsia="宋体"/>
      <w:kern w:val="2"/>
      <w:sz w:val="24"/>
      <w:szCs w:val="24"/>
      <w:lang w:val="en-US" w:eastAsia="zh-CN" w:bidi="ar-SA"/>
    </w:rPr>
  </w:style>
  <w:style w:type="character" w:customStyle="1" w:styleId="408">
    <w:name w:val="Char Char60"/>
    <w:qFormat/>
    <w:uiPriority w:val="0"/>
    <w:rPr>
      <w:rFonts w:ascii="Arial" w:hAnsi="Arial" w:eastAsia="黑体"/>
      <w:kern w:val="2"/>
      <w:sz w:val="21"/>
      <w:szCs w:val="21"/>
      <w:lang w:val="en-US" w:eastAsia="zh-CN" w:bidi="ar-SA"/>
    </w:rPr>
  </w:style>
  <w:style w:type="character" w:customStyle="1" w:styleId="409">
    <w:name w:val="纯文本 Char3"/>
    <w:semiHidden/>
    <w:qFormat/>
    <w:uiPriority w:val="99"/>
    <w:rPr>
      <w:rFonts w:ascii="宋体" w:hAnsi="Courier New" w:cs="Courier New"/>
      <w:kern w:val="2"/>
      <w:sz w:val="21"/>
      <w:szCs w:val="21"/>
    </w:rPr>
  </w:style>
  <w:style w:type="character" w:customStyle="1" w:styleId="410">
    <w:name w:val="HTML 打字机1"/>
    <w:qFormat/>
    <w:uiPriority w:val="0"/>
    <w:rPr>
      <w:rFonts w:ascii="Courier New" w:hAnsi="Courier New" w:cs="Courier New"/>
      <w:sz w:val="20"/>
      <w:szCs w:val="20"/>
    </w:rPr>
  </w:style>
  <w:style w:type="character" w:customStyle="1" w:styleId="411">
    <w:name w:val="标题 3 Char1"/>
    <w:basedOn w:val="110"/>
    <w:qFormat/>
    <w:locked/>
    <w:uiPriority w:val="0"/>
    <w:rPr>
      <w:rFonts w:eastAsia="宋体"/>
      <w:b/>
      <w:bCs/>
      <w:kern w:val="2"/>
      <w:sz w:val="32"/>
      <w:szCs w:val="32"/>
      <w:lang w:val="en-US" w:eastAsia="zh-CN" w:bidi="ar-SA"/>
    </w:rPr>
  </w:style>
  <w:style w:type="character" w:customStyle="1" w:styleId="412">
    <w:name w:val="页眉 Char"/>
    <w:link w:val="62"/>
    <w:qFormat/>
    <w:uiPriority w:val="0"/>
    <w:rPr>
      <w:sz w:val="18"/>
      <w:szCs w:val="18"/>
    </w:rPr>
  </w:style>
  <w:style w:type="character" w:customStyle="1" w:styleId="413">
    <w:name w:val="3-院三级 Char"/>
    <w:link w:val="414"/>
    <w:qFormat/>
    <w:uiPriority w:val="0"/>
    <w:rPr>
      <w:kern w:val="2"/>
      <w:sz w:val="24"/>
      <w:szCs w:val="24"/>
    </w:rPr>
  </w:style>
  <w:style w:type="paragraph" w:customStyle="1" w:styleId="414">
    <w:name w:val="3-院三级"/>
    <w:basedOn w:val="1"/>
    <w:link w:val="413"/>
    <w:qFormat/>
    <w:uiPriority w:val="0"/>
    <w:pPr>
      <w:spacing w:line="360" w:lineRule="auto"/>
      <w:ind w:left="100" w:leftChars="100"/>
    </w:pPr>
    <w:rPr>
      <w:sz w:val="24"/>
    </w:rPr>
  </w:style>
  <w:style w:type="character" w:customStyle="1" w:styleId="415">
    <w:name w:val="Char Char221"/>
    <w:qFormat/>
    <w:uiPriority w:val="0"/>
    <w:rPr>
      <w:rFonts w:ascii="Times New Roman" w:hAnsi="Times New Roman"/>
      <w:color w:val="00FFFF"/>
      <w:sz w:val="24"/>
      <w:szCs w:val="24"/>
    </w:rPr>
  </w:style>
  <w:style w:type="character" w:customStyle="1" w:styleId="416">
    <w:name w:val="样式 正文文本缩进 + 小四 Char Char"/>
    <w:basedOn w:val="110"/>
    <w:link w:val="417"/>
    <w:qFormat/>
    <w:uiPriority w:val="0"/>
    <w:rPr>
      <w:rFonts w:ascii="仿宋_GB2312" w:hAnsi="宋体" w:cs="宋体"/>
      <w:kern w:val="2"/>
      <w:sz w:val="24"/>
      <w:szCs w:val="24"/>
    </w:rPr>
  </w:style>
  <w:style w:type="paragraph" w:customStyle="1" w:styleId="417">
    <w:name w:val="样式 正文文本缩进 + 小四"/>
    <w:basedOn w:val="40"/>
    <w:link w:val="416"/>
    <w:qFormat/>
    <w:uiPriority w:val="0"/>
    <w:pPr>
      <w:spacing w:after="0" w:line="360" w:lineRule="auto"/>
      <w:ind w:left="0" w:leftChars="0" w:firstLine="200" w:firstLineChars="200"/>
    </w:pPr>
    <w:rPr>
      <w:rFonts w:ascii="仿宋_GB2312" w:hAnsi="宋体" w:cs="宋体"/>
      <w:sz w:val="24"/>
    </w:rPr>
  </w:style>
  <w:style w:type="character" w:customStyle="1" w:styleId="418">
    <w:name w:val="正文（首行缩进两字） Char Char Char Char Char Char Char Char Char Char Char Char Char Char Char"/>
    <w:qFormat/>
    <w:uiPriority w:val="0"/>
    <w:rPr>
      <w:rFonts w:ascii="宋体" w:eastAsia="宋体"/>
      <w:sz w:val="24"/>
      <w:lang w:val="en-US" w:eastAsia="zh-CN" w:bidi="ar-SA"/>
    </w:rPr>
  </w:style>
  <w:style w:type="character" w:customStyle="1" w:styleId="419">
    <w:name w:val="文本块 Char"/>
    <w:link w:val="44"/>
    <w:qFormat/>
    <w:uiPriority w:val="0"/>
    <w:rPr>
      <w:rFonts w:eastAsia="仿宋_GB2312"/>
      <w:kern w:val="2"/>
      <w:sz w:val="28"/>
    </w:rPr>
  </w:style>
  <w:style w:type="character" w:customStyle="1" w:styleId="420">
    <w:name w:val="z-窗体底端 Char"/>
    <w:link w:val="421"/>
    <w:qFormat/>
    <w:uiPriority w:val="0"/>
    <w:rPr>
      <w:rFonts w:ascii="Arial" w:hAnsi="Arial" w:cs="Arial"/>
      <w:vanish/>
      <w:sz w:val="16"/>
      <w:szCs w:val="16"/>
    </w:rPr>
  </w:style>
  <w:style w:type="paragraph" w:customStyle="1" w:styleId="421">
    <w:name w:val="z-窗体底端1"/>
    <w:basedOn w:val="1"/>
    <w:next w:val="1"/>
    <w:link w:val="420"/>
    <w:qFormat/>
    <w:uiPriority w:val="0"/>
    <w:pPr>
      <w:widowControl/>
      <w:pBdr>
        <w:top w:val="single" w:color="auto" w:sz="6" w:space="1"/>
      </w:pBdr>
      <w:spacing w:line="240" w:lineRule="auto"/>
      <w:jc w:val="center"/>
    </w:pPr>
    <w:rPr>
      <w:rFonts w:ascii="Arial" w:hAnsi="Arial"/>
      <w:vanish/>
      <w:kern w:val="0"/>
      <w:sz w:val="16"/>
      <w:szCs w:val="16"/>
    </w:rPr>
  </w:style>
  <w:style w:type="character" w:customStyle="1" w:styleId="422">
    <w:name w:val="table text Char"/>
    <w:link w:val="423"/>
    <w:qFormat/>
    <w:locked/>
    <w:uiPriority w:val="0"/>
    <w:rPr>
      <w:rFonts w:ascii="Arial" w:hAnsi="Arial"/>
      <w:color w:val="000000"/>
      <w:sz w:val="18"/>
      <w:lang w:val="en-GB" w:eastAsia="en-US"/>
    </w:rPr>
  </w:style>
  <w:style w:type="paragraph" w:customStyle="1" w:styleId="423">
    <w:name w:val="table text"/>
    <w:basedOn w:val="1"/>
    <w:link w:val="422"/>
    <w:qFormat/>
    <w:uiPriority w:val="0"/>
    <w:pPr>
      <w:widowControl/>
      <w:spacing w:line="220" w:lineRule="atLeast"/>
      <w:ind w:left="100" w:leftChars="100" w:firstLine="200" w:firstLineChars="200"/>
      <w:jc w:val="left"/>
    </w:pPr>
    <w:rPr>
      <w:rFonts w:ascii="Arial" w:hAnsi="Arial"/>
      <w:color w:val="000000"/>
      <w:kern w:val="0"/>
      <w:sz w:val="18"/>
      <w:szCs w:val="20"/>
      <w:lang w:val="en-GB" w:eastAsia="en-US"/>
    </w:rPr>
  </w:style>
  <w:style w:type="character" w:customStyle="1" w:styleId="424">
    <w:name w:val="Headers"/>
    <w:qFormat/>
    <w:uiPriority w:val="0"/>
    <w:rPr>
      <w:rFonts w:hint="default" w:ascii="Arial" w:hAnsi="Arial" w:cs="Arial"/>
      <w:sz w:val="16"/>
      <w:lang w:val="en-US"/>
    </w:rPr>
  </w:style>
  <w:style w:type="character" w:customStyle="1" w:styleId="425">
    <w:name w:val="纯文本 Char Char Char Char Char Char Char Char Char Char Char Char Char Char Char Char Char Char Char"/>
    <w:basedOn w:val="110"/>
    <w:qFormat/>
    <w:uiPriority w:val="0"/>
    <w:rPr>
      <w:rFonts w:ascii="宋体" w:hAnsi="Courier New" w:eastAsia="宋体"/>
      <w:kern w:val="2"/>
      <w:sz w:val="21"/>
      <w:lang w:val="en-US" w:eastAsia="zh-CN" w:bidi="ar-SA"/>
    </w:rPr>
  </w:style>
  <w:style w:type="character" w:customStyle="1" w:styleId="426">
    <w:name w:val="Char Char65"/>
    <w:qFormat/>
    <w:uiPriority w:val="0"/>
    <w:rPr>
      <w:rFonts w:ascii="Arial" w:hAnsi="Arial" w:eastAsia="宋体"/>
      <w:bCs/>
      <w:sz w:val="24"/>
      <w:szCs w:val="24"/>
      <w:lang w:val="en-US" w:eastAsia="zh-CN" w:bidi="ar-SA"/>
    </w:rPr>
  </w:style>
  <w:style w:type="character" w:customStyle="1" w:styleId="427">
    <w:name w:val="目录4 Char"/>
    <w:qFormat/>
    <w:uiPriority w:val="0"/>
    <w:rPr>
      <w:rFonts w:ascii="黑体" w:eastAsia="黑体"/>
      <w:kern w:val="2"/>
      <w:sz w:val="24"/>
      <w:szCs w:val="24"/>
      <w:lang w:val="en-US" w:eastAsia="zh-CN" w:bidi="ar-SA"/>
    </w:rPr>
  </w:style>
  <w:style w:type="character" w:customStyle="1" w:styleId="428">
    <w:name w:val="Char Char23"/>
    <w:basedOn w:val="110"/>
    <w:qFormat/>
    <w:uiPriority w:val="0"/>
    <w:rPr>
      <w:rFonts w:eastAsia="宋体"/>
      <w:kern w:val="2"/>
      <w:sz w:val="21"/>
      <w:lang w:val="en-US" w:eastAsia="zh-CN"/>
    </w:rPr>
  </w:style>
  <w:style w:type="character" w:customStyle="1" w:styleId="429">
    <w:name w:val="标题 2 Char1"/>
    <w:basedOn w:val="110"/>
    <w:qFormat/>
    <w:uiPriority w:val="0"/>
  </w:style>
  <w:style w:type="character" w:customStyle="1" w:styleId="430">
    <w:name w:val="emtidy-1"/>
    <w:qFormat/>
    <w:uiPriority w:val="0"/>
  </w:style>
  <w:style w:type="character" w:customStyle="1" w:styleId="431">
    <w:name w:val="样式 标题 1 Char Char + Arial"/>
    <w:qFormat/>
    <w:uiPriority w:val="0"/>
    <w:rPr>
      <w:rFonts w:ascii="Arial" w:hAnsi="Arial" w:eastAsia="黑体"/>
      <w:b/>
      <w:bCs/>
      <w:kern w:val="2"/>
      <w:sz w:val="24"/>
      <w:szCs w:val="32"/>
      <w:lang w:val="en-US" w:eastAsia="zh-CN" w:bidi="ar-SA"/>
    </w:rPr>
  </w:style>
  <w:style w:type="character" w:customStyle="1" w:styleId="432">
    <w:name w:val="Char Char14"/>
    <w:qFormat/>
    <w:uiPriority w:val="0"/>
    <w:rPr>
      <w:kern w:val="2"/>
      <w:sz w:val="18"/>
    </w:rPr>
  </w:style>
  <w:style w:type="character" w:customStyle="1" w:styleId="433">
    <w:name w:val="Char Char322"/>
    <w:basedOn w:val="110"/>
    <w:qFormat/>
    <w:uiPriority w:val="0"/>
    <w:rPr>
      <w:rFonts w:ascii="Arial" w:hAnsi="Arial" w:eastAsia="黑体"/>
      <w:b/>
      <w:kern w:val="2"/>
      <w:sz w:val="32"/>
      <w:lang w:val="en-US" w:eastAsia="zh-CN"/>
    </w:rPr>
  </w:style>
  <w:style w:type="character" w:customStyle="1" w:styleId="434">
    <w:name w:val="不明显强调1"/>
    <w:basedOn w:val="110"/>
    <w:qFormat/>
    <w:uiPriority w:val="0"/>
    <w:rPr>
      <w:i/>
      <w:color w:val="808080"/>
    </w:rPr>
  </w:style>
  <w:style w:type="character" w:customStyle="1" w:styleId="435">
    <w:name w:val="正文样式 Char Char"/>
    <w:link w:val="436"/>
    <w:qFormat/>
    <w:uiPriority w:val="0"/>
    <w:rPr>
      <w:rFonts w:ascii="宋体" w:hAnsi="宋体"/>
      <w:sz w:val="21"/>
    </w:rPr>
  </w:style>
  <w:style w:type="paragraph" w:customStyle="1" w:styleId="436">
    <w:name w:val="正文样式"/>
    <w:basedOn w:val="1"/>
    <w:link w:val="435"/>
    <w:qFormat/>
    <w:uiPriority w:val="0"/>
    <w:pPr>
      <w:spacing w:line="360" w:lineRule="auto"/>
      <w:ind w:firstLine="420" w:firstLineChars="200"/>
      <w:jc w:val="left"/>
    </w:pPr>
    <w:rPr>
      <w:rFonts w:ascii="宋体" w:hAnsi="宋体"/>
      <w:kern w:val="0"/>
      <w:szCs w:val="20"/>
    </w:rPr>
  </w:style>
  <w:style w:type="character" w:customStyle="1" w:styleId="437">
    <w:name w:val="我的标题5 Char"/>
    <w:qFormat/>
    <w:uiPriority w:val="0"/>
    <w:rPr>
      <w:rFonts w:eastAsia="宋体"/>
      <w:snapToGrid w:val="0"/>
      <w:kern w:val="2"/>
      <w:sz w:val="24"/>
      <w:lang w:val="en-US" w:eastAsia="zh-CN" w:bidi="ar-SA"/>
    </w:rPr>
  </w:style>
  <w:style w:type="character" w:customStyle="1" w:styleId="438">
    <w:name w:val="页码11"/>
    <w:basedOn w:val="110"/>
    <w:qFormat/>
    <w:uiPriority w:val="0"/>
  </w:style>
  <w:style w:type="character" w:customStyle="1" w:styleId="439">
    <w:name w:val="超链接3"/>
    <w:qFormat/>
    <w:uiPriority w:val="0"/>
    <w:rPr>
      <w:color w:val="0000FF"/>
      <w:u w:val="single"/>
    </w:rPr>
  </w:style>
  <w:style w:type="character" w:customStyle="1" w:styleId="440">
    <w:name w:val="样式 样式1 + (符号) 宋体 首行缩进:  2 字符 Char"/>
    <w:link w:val="441"/>
    <w:qFormat/>
    <w:locked/>
    <w:uiPriority w:val="0"/>
    <w:rPr>
      <w:rFonts w:ascii="宋体"/>
      <w:sz w:val="24"/>
    </w:rPr>
  </w:style>
  <w:style w:type="paragraph" w:customStyle="1" w:styleId="441">
    <w:name w:val="样式 样式1 + (符号) 宋体 首行缩进:  2 字符"/>
    <w:basedOn w:val="201"/>
    <w:link w:val="440"/>
    <w:qFormat/>
    <w:uiPriority w:val="0"/>
    <w:pPr>
      <w:spacing w:line="540" w:lineRule="exact"/>
      <w:ind w:firstLine="461" w:firstLineChars="192"/>
      <w:jc w:val="left"/>
    </w:pPr>
    <w:rPr>
      <w:rFonts w:hAnsi="Times New Roman"/>
      <w:kern w:val="0"/>
      <w:sz w:val="24"/>
      <w:szCs w:val="20"/>
    </w:rPr>
  </w:style>
  <w:style w:type="character" w:customStyle="1" w:styleId="442">
    <w:name w:val="Char Char12"/>
    <w:link w:val="443"/>
    <w:qFormat/>
    <w:uiPriority w:val="0"/>
    <w:rPr>
      <w:kern w:val="2"/>
      <w:sz w:val="21"/>
      <w:szCs w:val="24"/>
    </w:rPr>
  </w:style>
  <w:style w:type="paragraph" w:customStyle="1" w:styleId="443">
    <w:name w:val="Char4"/>
    <w:basedOn w:val="1"/>
    <w:link w:val="442"/>
    <w:qFormat/>
    <w:uiPriority w:val="0"/>
    <w:pPr>
      <w:spacing w:line="240" w:lineRule="auto"/>
    </w:pPr>
  </w:style>
  <w:style w:type="character" w:customStyle="1" w:styleId="444">
    <w:name w:val="样式 XW正文 + 自动设置 Char Char Char"/>
    <w:basedOn w:val="110"/>
    <w:link w:val="445"/>
    <w:qFormat/>
    <w:uiPriority w:val="0"/>
    <w:rPr>
      <w:sz w:val="21"/>
      <w:szCs w:val="21"/>
    </w:rPr>
  </w:style>
  <w:style w:type="paragraph" w:customStyle="1" w:styleId="445">
    <w:name w:val="样式 XW正文 + 自动设置 Char"/>
    <w:basedOn w:val="446"/>
    <w:link w:val="444"/>
    <w:qFormat/>
    <w:uiPriority w:val="0"/>
    <w:pPr>
      <w:spacing w:line="400" w:lineRule="exact"/>
      <w:ind w:right="-153" w:rightChars="-73" w:firstLine="420" w:firstLineChars="200"/>
    </w:pPr>
    <w:rPr>
      <w:sz w:val="21"/>
      <w:szCs w:val="21"/>
    </w:rPr>
  </w:style>
  <w:style w:type="paragraph" w:customStyle="1" w:styleId="446">
    <w:name w:val="XW正文"/>
    <w:basedOn w:val="40"/>
    <w:qFormat/>
    <w:uiPriority w:val="0"/>
    <w:pPr>
      <w:adjustRightInd w:val="0"/>
      <w:spacing w:after="0" w:line="360" w:lineRule="auto"/>
      <w:ind w:left="0" w:leftChars="0" w:firstLine="454"/>
      <w:jc w:val="left"/>
      <w:textAlignment w:val="baseline"/>
    </w:pPr>
    <w:rPr>
      <w:kern w:val="0"/>
      <w:sz w:val="24"/>
      <w:szCs w:val="20"/>
    </w:rPr>
  </w:style>
  <w:style w:type="character" w:customStyle="1" w:styleId="447">
    <w:name w:val="emtidy-6"/>
    <w:qFormat/>
    <w:uiPriority w:val="0"/>
  </w:style>
  <w:style w:type="character" w:customStyle="1" w:styleId="448">
    <w:name w:val="样式1 Char Char"/>
    <w:qFormat/>
    <w:uiPriority w:val="0"/>
    <w:rPr>
      <w:kern w:val="2"/>
      <w:sz w:val="24"/>
      <w:szCs w:val="24"/>
    </w:rPr>
  </w:style>
  <w:style w:type="character" w:customStyle="1" w:styleId="449">
    <w:name w:val="1.1.1 Char"/>
    <w:link w:val="328"/>
    <w:qFormat/>
    <w:uiPriority w:val="0"/>
    <w:rPr>
      <w:rFonts w:ascii="宋体" w:hAnsi="宋体"/>
      <w:b/>
      <w:sz w:val="24"/>
    </w:rPr>
  </w:style>
  <w:style w:type="character" w:customStyle="1" w:styleId="450">
    <w:name w:val="Book Title1"/>
    <w:qFormat/>
    <w:uiPriority w:val="0"/>
    <w:rPr>
      <w:rFonts w:ascii="Cambria" w:hAnsi="Cambria" w:eastAsia="宋体" w:cs="Times New Roman"/>
      <w:b/>
      <w:i/>
      <w:sz w:val="24"/>
      <w:szCs w:val="24"/>
    </w:rPr>
  </w:style>
  <w:style w:type="character" w:customStyle="1" w:styleId="451">
    <w:name w:val="Char Char63"/>
    <w:qFormat/>
    <w:uiPriority w:val="0"/>
    <w:rPr>
      <w:rFonts w:ascii="Arial" w:hAnsi="Arial" w:eastAsia="宋体"/>
      <w:bCs/>
      <w:kern w:val="2"/>
      <w:sz w:val="24"/>
      <w:szCs w:val="24"/>
      <w:lang w:val="en-US" w:eastAsia="zh-CN" w:bidi="ar-SA"/>
    </w:rPr>
  </w:style>
  <w:style w:type="character" w:customStyle="1" w:styleId="452">
    <w:name w:val="p11"/>
    <w:qFormat/>
    <w:uiPriority w:val="0"/>
    <w:rPr>
      <w:sz w:val="18"/>
      <w:szCs w:val="18"/>
    </w:rPr>
  </w:style>
  <w:style w:type="character" w:customStyle="1" w:styleId="453">
    <w:name w:val="Char Char35"/>
    <w:qFormat/>
    <w:uiPriority w:val="0"/>
    <w:rPr>
      <w:b/>
      <w:bCs/>
      <w:kern w:val="2"/>
      <w:sz w:val="24"/>
      <w:szCs w:val="21"/>
    </w:rPr>
  </w:style>
  <w:style w:type="character" w:customStyle="1" w:styleId="454">
    <w:name w:val="Char Char8"/>
    <w:qFormat/>
    <w:uiPriority w:val="0"/>
    <w:rPr>
      <w:rFonts w:ascii="Arial" w:hAnsi="Arial" w:eastAsia="黑体"/>
      <w:b/>
      <w:kern w:val="2"/>
      <w:sz w:val="32"/>
      <w:szCs w:val="21"/>
      <w:lang w:val="en-US" w:eastAsia="zh-CN" w:bidi="ar-SA"/>
    </w:rPr>
  </w:style>
  <w:style w:type="character" w:customStyle="1" w:styleId="455">
    <w:name w:val="Char Char101"/>
    <w:qFormat/>
    <w:uiPriority w:val="0"/>
    <w:rPr>
      <w:kern w:val="2"/>
      <w:sz w:val="21"/>
    </w:rPr>
  </w:style>
  <w:style w:type="character" w:customStyle="1" w:styleId="456">
    <w:name w:val="Char Char61"/>
    <w:qFormat/>
    <w:uiPriority w:val="0"/>
    <w:rPr>
      <w:rFonts w:ascii="Arial" w:hAnsi="Arial" w:eastAsia="黑体"/>
      <w:kern w:val="2"/>
      <w:sz w:val="24"/>
      <w:szCs w:val="24"/>
      <w:lang w:val="en-US" w:eastAsia="zh-CN" w:bidi="ar-SA"/>
    </w:rPr>
  </w:style>
  <w:style w:type="character" w:customStyle="1" w:styleId="457">
    <w:name w:val="特点标题 Char Char"/>
    <w:qFormat/>
    <w:uiPriority w:val="0"/>
    <w:rPr>
      <w:i/>
      <w:color w:val="800080"/>
      <w:kern w:val="2"/>
      <w:sz w:val="24"/>
    </w:rPr>
  </w:style>
  <w:style w:type="character" w:customStyle="1" w:styleId="458">
    <w:name w:val="Char Char281"/>
    <w:qFormat/>
    <w:uiPriority w:val="0"/>
    <w:rPr>
      <w:rFonts w:ascii="Arial" w:hAnsi="Arial" w:cs="Arial"/>
      <w:kern w:val="2"/>
      <w:sz w:val="24"/>
      <w:szCs w:val="24"/>
      <w:shd w:val="pct20" w:color="auto" w:fill="auto"/>
    </w:rPr>
  </w:style>
  <w:style w:type="character" w:customStyle="1" w:styleId="459">
    <w:name w:val="XW正文 Char Char"/>
    <w:basedOn w:val="110"/>
    <w:qFormat/>
    <w:uiPriority w:val="0"/>
    <w:rPr>
      <w:rFonts w:eastAsia="宋体" w:cs="Times New Roman"/>
      <w:kern w:val="2"/>
      <w:sz w:val="24"/>
      <w:lang w:val="en-US" w:eastAsia="zh-CN" w:bidi="ar-SA"/>
    </w:rPr>
  </w:style>
  <w:style w:type="character" w:customStyle="1" w:styleId="460">
    <w:name w:val="Char Char18"/>
    <w:qFormat/>
    <w:uiPriority w:val="0"/>
    <w:rPr>
      <w:kern w:val="2"/>
      <w:sz w:val="18"/>
    </w:rPr>
  </w:style>
  <w:style w:type="character" w:customStyle="1" w:styleId="461">
    <w:name w:val="发布"/>
    <w:qFormat/>
    <w:uiPriority w:val="0"/>
    <w:rPr>
      <w:rFonts w:hint="eastAsia" w:ascii="黑体" w:hAnsi="黑体" w:eastAsia="黑体"/>
      <w:spacing w:val="85"/>
      <w:w w:val="100"/>
      <w:position w:val="3"/>
      <w:sz w:val="28"/>
      <w:szCs w:val="28"/>
    </w:rPr>
  </w:style>
  <w:style w:type="character" w:customStyle="1" w:styleId="462">
    <w:name w:val="Doc-VyLge"/>
    <w:qFormat/>
    <w:uiPriority w:val="0"/>
    <w:rPr>
      <w:rFonts w:hint="default" w:ascii="Times New Roman" w:hAnsi="Times New Roman" w:cs="Times New Roman"/>
      <w:b/>
      <w:sz w:val="72"/>
      <w:lang w:val="en-US"/>
    </w:rPr>
  </w:style>
  <w:style w:type="character" w:customStyle="1" w:styleId="463">
    <w:name w:val="jk1"/>
    <w:qFormat/>
    <w:uiPriority w:val="0"/>
  </w:style>
  <w:style w:type="character" w:customStyle="1" w:styleId="464">
    <w:name w:val="Section Header3 Char2"/>
    <w:qFormat/>
    <w:uiPriority w:val="0"/>
    <w:rPr>
      <w:rFonts w:eastAsia="Times New Roman"/>
      <w:kern w:val="2"/>
      <w:sz w:val="24"/>
      <w:lang w:val="en-US" w:eastAsia="zh-CN" w:bidi="ar-SA"/>
    </w:rPr>
  </w:style>
  <w:style w:type="character" w:customStyle="1" w:styleId="465">
    <w:name w:val="标题 Char2"/>
    <w:qFormat/>
    <w:locked/>
    <w:uiPriority w:val="10"/>
    <w:rPr>
      <w:rFonts w:ascii="Arial" w:hAnsi="Arial" w:eastAsia="宋体" w:cs="Times New Roman"/>
      <w:b/>
      <w:sz w:val="32"/>
      <w:szCs w:val="20"/>
    </w:rPr>
  </w:style>
  <w:style w:type="character" w:customStyle="1" w:styleId="466">
    <w:name w:val="正文文本缩进 Char Char"/>
    <w:basedOn w:val="110"/>
    <w:link w:val="467"/>
    <w:qFormat/>
    <w:uiPriority w:val="0"/>
    <w:rPr>
      <w:rFonts w:ascii="仿宋_GB2312" w:eastAsia="仿宋_GB2312" w:cs="仿宋_GB2312"/>
      <w:kern w:val="2"/>
      <w:sz w:val="28"/>
      <w:szCs w:val="28"/>
    </w:rPr>
  </w:style>
  <w:style w:type="paragraph" w:customStyle="1" w:styleId="467">
    <w:name w:val="正文文本缩进2"/>
    <w:basedOn w:val="1"/>
    <w:link w:val="466"/>
    <w:qFormat/>
    <w:uiPriority w:val="0"/>
    <w:pPr>
      <w:spacing w:line="240" w:lineRule="auto"/>
      <w:ind w:left="720" w:firstLine="480"/>
      <w:outlineLvl w:val="0"/>
    </w:pPr>
    <w:rPr>
      <w:rFonts w:ascii="仿宋_GB2312" w:eastAsia="仿宋_GB2312" w:cs="仿宋_GB2312"/>
      <w:sz w:val="28"/>
      <w:szCs w:val="28"/>
    </w:rPr>
  </w:style>
  <w:style w:type="character" w:customStyle="1" w:styleId="468">
    <w:name w:val="标3 Char"/>
    <w:link w:val="469"/>
    <w:qFormat/>
    <w:uiPriority w:val="0"/>
    <w:rPr>
      <w:b/>
      <w:kern w:val="2"/>
      <w:sz w:val="24"/>
      <w:szCs w:val="24"/>
    </w:rPr>
  </w:style>
  <w:style w:type="paragraph" w:customStyle="1" w:styleId="469">
    <w:name w:val="标3"/>
    <w:basedOn w:val="470"/>
    <w:link w:val="468"/>
    <w:qFormat/>
    <w:uiPriority w:val="0"/>
    <w:pPr>
      <w:tabs>
        <w:tab w:val="left" w:pos="720"/>
      </w:tabs>
      <w:spacing w:line="312" w:lineRule="auto"/>
      <w:ind w:left="0" w:leftChars="100" w:firstLine="0"/>
    </w:pPr>
    <w:rPr>
      <w:rFonts w:ascii="Times New Roman" w:hAnsi="Times New Roman"/>
      <w:bCs w:val="0"/>
      <w:sz w:val="24"/>
    </w:rPr>
  </w:style>
  <w:style w:type="paragraph" w:customStyle="1" w:styleId="470">
    <w:name w:val="样式12"/>
    <w:basedOn w:val="1"/>
    <w:link w:val="493"/>
    <w:qFormat/>
    <w:uiPriority w:val="0"/>
    <w:pPr>
      <w:tabs>
        <w:tab w:val="left" w:pos="720"/>
      </w:tabs>
      <w:spacing w:line="400" w:lineRule="atLeast"/>
      <w:ind w:left="720" w:hanging="720"/>
    </w:pPr>
    <w:rPr>
      <w:rFonts w:ascii="Arial" w:hAnsi="Arial"/>
      <w:b/>
      <w:bCs/>
      <w:sz w:val="32"/>
    </w:rPr>
  </w:style>
  <w:style w:type="character" w:customStyle="1" w:styleId="471">
    <w:name w:val="HTML 预设格式 Char1"/>
    <w:basedOn w:val="110"/>
    <w:qFormat/>
    <w:uiPriority w:val="0"/>
    <w:rPr>
      <w:rFonts w:ascii="Courier New" w:hAnsi="Courier New" w:cs="Courier New"/>
      <w:kern w:val="2"/>
    </w:rPr>
  </w:style>
  <w:style w:type="character" w:customStyle="1" w:styleId="472">
    <w:name w:val="表注 Char"/>
    <w:basedOn w:val="110"/>
    <w:qFormat/>
    <w:uiPriority w:val="0"/>
    <w:rPr>
      <w:rFonts w:eastAsia="宋体"/>
      <w:snapToGrid w:val="0"/>
      <w:sz w:val="18"/>
      <w:szCs w:val="18"/>
      <w:lang w:val="en-US" w:eastAsia="zh-CN" w:bidi="ar-SA"/>
    </w:rPr>
  </w:style>
  <w:style w:type="character" w:customStyle="1" w:styleId="473">
    <w:name w:val="样式 标题 1b1 + 三号 Char Char"/>
    <w:link w:val="474"/>
    <w:qFormat/>
    <w:uiPriority w:val="0"/>
    <w:rPr>
      <w:b/>
      <w:bCs/>
      <w:kern w:val="44"/>
      <w:sz w:val="32"/>
    </w:rPr>
  </w:style>
  <w:style w:type="paragraph" w:customStyle="1" w:styleId="474">
    <w:name w:val="样式 标题 1b1 + 三号 Char"/>
    <w:basedOn w:val="4"/>
    <w:link w:val="473"/>
    <w:qFormat/>
    <w:uiPriority w:val="0"/>
    <w:pPr>
      <w:adjustRightInd w:val="0"/>
      <w:jc w:val="left"/>
      <w:textAlignment w:val="baseline"/>
    </w:pPr>
    <w:rPr>
      <w:szCs w:val="20"/>
    </w:rPr>
  </w:style>
  <w:style w:type="character" w:customStyle="1" w:styleId="475">
    <w:name w:val="标题1 Char1"/>
    <w:qFormat/>
    <w:uiPriority w:val="0"/>
    <w:rPr>
      <w:rFonts w:ascii="宋体" w:hAnsi="宋体" w:eastAsia="宋体"/>
      <w:b/>
      <w:bCs/>
      <w:spacing w:val="20"/>
      <w:kern w:val="2"/>
      <w:sz w:val="24"/>
      <w:szCs w:val="24"/>
      <w:lang w:val="en-US" w:eastAsia="zh-CN" w:bidi="ar-SA"/>
    </w:rPr>
  </w:style>
  <w:style w:type="character" w:customStyle="1" w:styleId="476">
    <w:name w:val="font0 Char Char"/>
    <w:qFormat/>
    <w:uiPriority w:val="0"/>
    <w:rPr>
      <w:rFonts w:hint="default" w:ascii="Arial" w:hAnsi="Arial" w:eastAsia="宋体" w:cs="Arial"/>
      <w:lang w:val="en-US" w:eastAsia="zh-CN" w:bidi="ar-SA"/>
    </w:rPr>
  </w:style>
  <w:style w:type="character" w:customStyle="1" w:styleId="477">
    <w:name w:val="标题 1 Char1 Char1"/>
    <w:qFormat/>
    <w:uiPriority w:val="0"/>
    <w:rPr>
      <w:rFonts w:eastAsia="宋体"/>
      <w:b/>
      <w:kern w:val="44"/>
      <w:sz w:val="24"/>
      <w:lang w:val="en-US" w:eastAsia="zh-CN" w:bidi="ar-SA"/>
    </w:rPr>
  </w:style>
  <w:style w:type="character" w:customStyle="1" w:styleId="478">
    <w:name w:val="样式 正文A + (中文) PMingLiU Char Char"/>
    <w:basedOn w:val="110"/>
    <w:qFormat/>
    <w:uiPriority w:val="0"/>
    <w:rPr>
      <w:rFonts w:eastAsia="宋体" w:cs="宋体"/>
      <w:kern w:val="2"/>
      <w:sz w:val="24"/>
      <w:szCs w:val="24"/>
      <w:lang w:val="en-US" w:eastAsia="zh-CN" w:bidi="ar-SA"/>
    </w:rPr>
  </w:style>
  <w:style w:type="character" w:customStyle="1" w:styleId="479">
    <w:name w:val="副标题 Char2"/>
    <w:qFormat/>
    <w:uiPriority w:val="11"/>
    <w:rPr>
      <w:rFonts w:ascii="Cambria" w:hAnsi="Cambria" w:cs="Times New Roman"/>
      <w:b/>
      <w:bCs/>
      <w:kern w:val="28"/>
      <w:sz w:val="32"/>
      <w:szCs w:val="32"/>
    </w:rPr>
  </w:style>
  <w:style w:type="character" w:customStyle="1" w:styleId="480">
    <w:name w:val="search_content1"/>
    <w:qFormat/>
    <w:uiPriority w:val="0"/>
    <w:rPr>
      <w:sz w:val="16"/>
      <w:szCs w:val="16"/>
    </w:rPr>
  </w:style>
  <w:style w:type="character" w:customStyle="1" w:styleId="481">
    <w:name w:val="font81"/>
    <w:qFormat/>
    <w:uiPriority w:val="0"/>
    <w:rPr>
      <w:rFonts w:hint="default" w:ascii="Times New Roman" w:hAnsi="Times New Roman" w:cs="Times New Roman"/>
      <w:color w:val="000000"/>
      <w:sz w:val="21"/>
      <w:szCs w:val="21"/>
      <w:u w:val="none"/>
    </w:rPr>
  </w:style>
  <w:style w:type="character" w:customStyle="1" w:styleId="482">
    <w:name w:val="3z Char"/>
    <w:basedOn w:val="110"/>
    <w:link w:val="483"/>
    <w:qFormat/>
    <w:uiPriority w:val="0"/>
    <w:rPr>
      <w:rFonts w:ascii="EU-F1" w:hAnsi="Calibri" w:eastAsia="黑体"/>
      <w:sz w:val="24"/>
      <w:szCs w:val="21"/>
      <w:lang w:eastAsia="en-US" w:bidi="en-US"/>
    </w:rPr>
  </w:style>
  <w:style w:type="paragraph" w:customStyle="1" w:styleId="483">
    <w:name w:val="3z"/>
    <w:basedOn w:val="1"/>
    <w:link w:val="482"/>
    <w:qFormat/>
    <w:uiPriority w:val="0"/>
    <w:pPr>
      <w:widowControl/>
      <w:topLinePunct/>
      <w:adjustRightInd w:val="0"/>
      <w:spacing w:line="312" w:lineRule="exact"/>
      <w:jc w:val="left"/>
      <w:textAlignment w:val="baseline"/>
    </w:pPr>
    <w:rPr>
      <w:rFonts w:ascii="EU-F1" w:hAnsi="Calibri" w:eastAsia="黑体"/>
      <w:kern w:val="0"/>
      <w:sz w:val="24"/>
      <w:szCs w:val="21"/>
      <w:lang w:eastAsia="en-US" w:bidi="en-US"/>
    </w:rPr>
  </w:style>
  <w:style w:type="character" w:customStyle="1" w:styleId="484">
    <w:name w:val="正文文字XYZ Char Char"/>
    <w:qFormat/>
    <w:uiPriority w:val="0"/>
    <w:rPr>
      <w:rFonts w:ascii="Times New Roman" w:hAnsi="Times New Roman"/>
      <w:kern w:val="2"/>
      <w:sz w:val="21"/>
      <w:szCs w:val="24"/>
    </w:rPr>
  </w:style>
  <w:style w:type="character" w:customStyle="1" w:styleId="485">
    <w:name w:val="表号 Char"/>
    <w:basedOn w:val="110"/>
    <w:qFormat/>
    <w:uiPriority w:val="0"/>
    <w:rPr>
      <w:rFonts w:eastAsia="宋体"/>
      <w:snapToGrid w:val="0"/>
      <w:sz w:val="21"/>
      <w:szCs w:val="21"/>
      <w:lang w:val="en-US" w:eastAsia="zh-CN" w:bidi="ar-SA"/>
    </w:rPr>
  </w:style>
  <w:style w:type="character" w:customStyle="1" w:styleId="486">
    <w:name w:val="二级标题 Char Char Char"/>
    <w:qFormat/>
    <w:uiPriority w:val="0"/>
    <w:rPr>
      <w:rFonts w:ascii="宋体" w:hAnsi="宋体" w:eastAsia="宋体" w:cs="Arial"/>
      <w:b/>
      <w:bCs/>
      <w:color w:val="000000"/>
      <w:kern w:val="2"/>
      <w:sz w:val="28"/>
      <w:szCs w:val="32"/>
      <w:lang w:val="en-US" w:eastAsia="zh-CN" w:bidi="ar-SA"/>
    </w:rPr>
  </w:style>
  <w:style w:type="character" w:customStyle="1" w:styleId="487">
    <w:name w:val="5-院图表标题 Char"/>
    <w:link w:val="488"/>
    <w:qFormat/>
    <w:uiPriority w:val="0"/>
    <w:rPr>
      <w:rFonts w:ascii="宋体" w:hAnsi="宋体"/>
      <w:b/>
      <w:spacing w:val="40"/>
      <w:sz w:val="24"/>
    </w:rPr>
  </w:style>
  <w:style w:type="paragraph" w:customStyle="1" w:styleId="488">
    <w:name w:val="5-院图表标题"/>
    <w:basedOn w:val="1"/>
    <w:link w:val="487"/>
    <w:qFormat/>
    <w:uiPriority w:val="0"/>
    <w:pPr>
      <w:spacing w:line="240" w:lineRule="auto"/>
      <w:ind w:left="100" w:leftChars="100"/>
      <w:jc w:val="center"/>
    </w:pPr>
    <w:rPr>
      <w:rFonts w:ascii="宋体" w:hAnsi="宋体"/>
      <w:b/>
      <w:spacing w:val="40"/>
      <w:kern w:val="0"/>
      <w:sz w:val="24"/>
      <w:szCs w:val="20"/>
    </w:rPr>
  </w:style>
  <w:style w:type="character" w:customStyle="1" w:styleId="489">
    <w:name w:val="O3 TxT Char Char"/>
    <w:qFormat/>
    <w:uiPriority w:val="0"/>
    <w:rPr>
      <w:rFonts w:ascii="宋体" w:hAnsi="宋体" w:eastAsia="华康宋体W5(P)" w:cs="宋体"/>
      <w:snapToGrid w:val="0"/>
      <w:kern w:val="2"/>
      <w:sz w:val="24"/>
      <w:szCs w:val="24"/>
      <w:lang w:val="en-US" w:eastAsia="zh-CN"/>
    </w:rPr>
  </w:style>
  <w:style w:type="character" w:customStyle="1" w:styleId="490">
    <w:name w:val="Char Char30"/>
    <w:basedOn w:val="110"/>
    <w:qFormat/>
    <w:uiPriority w:val="0"/>
    <w:rPr>
      <w:rFonts w:ascii="Arial" w:hAnsi="Arial" w:eastAsia="黑体"/>
      <w:b/>
      <w:kern w:val="2"/>
      <w:sz w:val="28"/>
      <w:lang w:val="en-US" w:eastAsia="zh-CN"/>
    </w:rPr>
  </w:style>
  <w:style w:type="character" w:customStyle="1" w:styleId="491">
    <w:name w:val="font111"/>
    <w:basedOn w:val="110"/>
    <w:qFormat/>
    <w:uiPriority w:val="0"/>
    <w:rPr>
      <w:rFonts w:hint="default" w:ascii="Times New Roman" w:hAnsi="Times New Roman" w:cs="Times New Roman"/>
      <w:color w:val="000000"/>
      <w:sz w:val="20"/>
      <w:szCs w:val="20"/>
      <w:u w:val="none"/>
    </w:rPr>
  </w:style>
  <w:style w:type="character" w:customStyle="1" w:styleId="492">
    <w:name w:val="Char Char57"/>
    <w:qFormat/>
    <w:uiPriority w:val="0"/>
    <w:rPr>
      <w:rFonts w:ascii="Arial" w:hAnsi="Arial"/>
      <w:kern w:val="2"/>
      <w:sz w:val="24"/>
    </w:rPr>
  </w:style>
  <w:style w:type="character" w:customStyle="1" w:styleId="493">
    <w:name w:val="样式12 Char"/>
    <w:link w:val="470"/>
    <w:qFormat/>
    <w:uiPriority w:val="0"/>
    <w:rPr>
      <w:rFonts w:ascii="Arial" w:hAnsi="Arial"/>
      <w:b/>
      <w:bCs/>
      <w:kern w:val="2"/>
      <w:sz w:val="32"/>
      <w:szCs w:val="24"/>
    </w:rPr>
  </w:style>
  <w:style w:type="character" w:customStyle="1" w:styleId="494">
    <w:name w:val="05二级正文 Char"/>
    <w:link w:val="495"/>
    <w:qFormat/>
    <w:uiPriority w:val="0"/>
    <w:rPr>
      <w:rFonts w:eastAsia="Times New Roman" w:cs="宋体"/>
      <w:kern w:val="2"/>
      <w:sz w:val="24"/>
      <w:lang w:val="en-US" w:eastAsia="zh-CN" w:bidi="ar-SA"/>
    </w:rPr>
  </w:style>
  <w:style w:type="paragraph" w:customStyle="1" w:styleId="495">
    <w:name w:val="05二级正文"/>
    <w:link w:val="494"/>
    <w:qFormat/>
    <w:uiPriority w:val="0"/>
    <w:pPr>
      <w:widowControl w:val="0"/>
      <w:spacing w:line="480" w:lineRule="exact"/>
      <w:ind w:left="601"/>
      <w:jc w:val="both"/>
      <w:textAlignment w:val="baseline"/>
    </w:pPr>
    <w:rPr>
      <w:rFonts w:ascii="Times New Roman" w:hAnsi="Times New Roman" w:eastAsia="Times New Roman" w:cs="宋体"/>
      <w:kern w:val="2"/>
      <w:sz w:val="24"/>
      <w:lang w:val="en-US" w:eastAsia="zh-CN" w:bidi="ar-SA"/>
    </w:rPr>
  </w:style>
  <w:style w:type="character" w:customStyle="1" w:styleId="496">
    <w:name w:val="张勋节格式居左 Char"/>
    <w:qFormat/>
    <w:uiPriority w:val="0"/>
    <w:rPr>
      <w:rFonts w:ascii="宋体" w:hAnsi="Arial" w:eastAsia="宋体"/>
      <w:b/>
      <w:sz w:val="28"/>
      <w:lang w:val="en-US" w:eastAsia="zh-CN" w:bidi="ar-SA"/>
    </w:rPr>
  </w:style>
  <w:style w:type="character" w:customStyle="1" w:styleId="497">
    <w:name w:val="纯文本 Char Char Char Char"/>
    <w:basedOn w:val="110"/>
    <w:qFormat/>
    <w:uiPriority w:val="0"/>
    <w:rPr>
      <w:rFonts w:ascii="宋体" w:hAnsi="Courier New" w:eastAsia="宋体"/>
      <w:kern w:val="2"/>
      <w:sz w:val="21"/>
      <w:lang w:val="en-US" w:eastAsia="zh-CN" w:bidi="ar-SA"/>
    </w:rPr>
  </w:style>
  <w:style w:type="character" w:customStyle="1" w:styleId="498">
    <w:name w:val="B Outline 3 Char Char"/>
    <w:qFormat/>
    <w:uiPriority w:val="0"/>
    <w:rPr>
      <w:rFonts w:eastAsia="华康宋体W5(P)"/>
      <w:kern w:val="2"/>
      <w:sz w:val="21"/>
      <w:szCs w:val="21"/>
      <w:lang w:val="en-US" w:eastAsia="zh-CN"/>
    </w:rPr>
  </w:style>
  <w:style w:type="character" w:customStyle="1" w:styleId="499">
    <w:name w:val="z-窗体顶端 Char1"/>
    <w:basedOn w:val="110"/>
    <w:qFormat/>
    <w:uiPriority w:val="0"/>
    <w:rPr>
      <w:rFonts w:ascii="Arial" w:hAnsi="Arial" w:cs="Arial"/>
      <w:vanish/>
      <w:kern w:val="2"/>
      <w:sz w:val="16"/>
      <w:szCs w:val="16"/>
    </w:rPr>
  </w:style>
  <w:style w:type="character" w:customStyle="1" w:styleId="500">
    <w:name w:val="标2 Char"/>
    <w:link w:val="501"/>
    <w:qFormat/>
    <w:uiPriority w:val="0"/>
    <w:rPr>
      <w:rFonts w:ascii="Arial" w:hAnsi="Arial" w:eastAsia="黑体"/>
      <w:b/>
      <w:bCs/>
      <w:kern w:val="2"/>
      <w:sz w:val="30"/>
      <w:szCs w:val="32"/>
    </w:rPr>
  </w:style>
  <w:style w:type="paragraph" w:customStyle="1" w:styleId="501">
    <w:name w:val="标2"/>
    <w:basedOn w:val="502"/>
    <w:link w:val="500"/>
    <w:qFormat/>
    <w:uiPriority w:val="0"/>
    <w:pPr>
      <w:keepNext/>
      <w:keepLines/>
      <w:tabs>
        <w:tab w:val="left" w:pos="180"/>
        <w:tab w:val="left" w:pos="360"/>
      </w:tabs>
      <w:spacing w:line="312" w:lineRule="auto"/>
      <w:ind w:left="576" w:leftChars="100" w:hanging="576"/>
      <w:jc w:val="left"/>
      <w:outlineLvl w:val="3"/>
    </w:pPr>
    <w:rPr>
      <w:rFonts w:ascii="Arial" w:hAnsi="Arial" w:eastAsia="黑体"/>
      <w:bCs/>
      <w:szCs w:val="32"/>
    </w:rPr>
  </w:style>
  <w:style w:type="paragraph" w:customStyle="1" w:styleId="502">
    <w:name w:val="样式8"/>
    <w:basedOn w:val="1"/>
    <w:qFormat/>
    <w:uiPriority w:val="0"/>
    <w:pPr>
      <w:tabs>
        <w:tab w:val="left" w:pos="180"/>
      </w:tabs>
      <w:spacing w:line="240" w:lineRule="auto"/>
      <w:ind w:left="180"/>
      <w:outlineLvl w:val="1"/>
    </w:pPr>
    <w:rPr>
      <w:b/>
      <w:sz w:val="30"/>
      <w:szCs w:val="20"/>
    </w:rPr>
  </w:style>
  <w:style w:type="character" w:customStyle="1" w:styleId="503">
    <w:name w:val="Technical 1"/>
    <w:qFormat/>
    <w:uiPriority w:val="0"/>
    <w:rPr>
      <w:rFonts w:hint="default" w:ascii="Univers" w:hAnsi="Univers"/>
      <w:sz w:val="16"/>
      <w:lang w:val="en-US"/>
    </w:rPr>
  </w:style>
  <w:style w:type="character" w:customStyle="1" w:styleId="504">
    <w:name w:val="副标题 Char Char"/>
    <w:basedOn w:val="110"/>
    <w:qFormat/>
    <w:uiPriority w:val="0"/>
    <w:rPr>
      <w:rFonts w:ascii="宋体" w:hAnsi="Courier New" w:eastAsia="宋体"/>
    </w:rPr>
  </w:style>
  <w:style w:type="character" w:customStyle="1" w:styleId="505">
    <w:name w:val="表标题1 Char"/>
    <w:basedOn w:val="110"/>
    <w:qFormat/>
    <w:uiPriority w:val="0"/>
    <w:rPr>
      <w:rFonts w:eastAsia="宋体"/>
      <w:b/>
      <w:kern w:val="2"/>
      <w:sz w:val="24"/>
      <w:szCs w:val="24"/>
      <w:lang w:val="en-US" w:eastAsia="zh-CN" w:bidi="ar-SA"/>
    </w:rPr>
  </w:style>
  <w:style w:type="character" w:customStyle="1" w:styleId="506">
    <w:name w:val="正文首行缩进 2 Char2"/>
    <w:semiHidden/>
    <w:qFormat/>
    <w:uiPriority w:val="99"/>
  </w:style>
  <w:style w:type="character" w:customStyle="1" w:styleId="507">
    <w:name w:val="Char Char51"/>
    <w:qFormat/>
    <w:uiPriority w:val="0"/>
    <w:rPr>
      <w:rFonts w:ascii="楷体_GB2312" w:eastAsia="楷体_GB2312"/>
      <w:sz w:val="30"/>
    </w:rPr>
  </w:style>
  <w:style w:type="character" w:customStyle="1" w:styleId="508">
    <w:name w:val="样式 样式 标题 2节标题 1.1标题 1.11.1标题2条标题h2l22nd levelTitre22Heade... + (... Char"/>
    <w:link w:val="509"/>
    <w:qFormat/>
    <w:uiPriority w:val="0"/>
    <w:rPr>
      <w:rFonts w:ascii="Arial" w:hAnsi="Arial" w:eastAsia="黑体"/>
      <w:sz w:val="30"/>
      <w:szCs w:val="32"/>
    </w:rPr>
  </w:style>
  <w:style w:type="paragraph" w:customStyle="1" w:styleId="509">
    <w:name w:val="样式 样式 标题 2节标题 1.1标题 1.11.1标题2条标题h2l22nd levelTitre22Heade... + (..."/>
    <w:basedOn w:val="1"/>
    <w:link w:val="508"/>
    <w:qFormat/>
    <w:uiPriority w:val="0"/>
    <w:pPr>
      <w:keepNext/>
      <w:keepLines/>
      <w:widowControl/>
      <w:spacing w:before="260" w:after="260" w:line="416" w:lineRule="auto"/>
      <w:ind w:left="100" w:leftChars="100"/>
      <w:jc w:val="left"/>
      <w:outlineLvl w:val="1"/>
    </w:pPr>
    <w:rPr>
      <w:rFonts w:ascii="Arial" w:hAnsi="Arial" w:eastAsia="黑体"/>
      <w:kern w:val="0"/>
      <w:sz w:val="30"/>
      <w:szCs w:val="32"/>
    </w:rPr>
  </w:style>
  <w:style w:type="character" w:customStyle="1" w:styleId="510">
    <w:name w:val="样式 仿宋_GB2312"/>
    <w:qFormat/>
    <w:uiPriority w:val="0"/>
    <w:rPr>
      <w:rFonts w:ascii="仿宋_GB2312" w:hAnsi="仿宋_GB2312"/>
    </w:rPr>
  </w:style>
  <w:style w:type="character" w:customStyle="1" w:styleId="511">
    <w:name w:val="图表名 Char Char"/>
    <w:basedOn w:val="110"/>
    <w:qFormat/>
    <w:uiPriority w:val="0"/>
    <w:rPr>
      <w:rFonts w:eastAsia="黑体"/>
      <w:snapToGrid w:val="0"/>
      <w:sz w:val="24"/>
      <w:szCs w:val="24"/>
      <w:lang w:val="en-US" w:eastAsia="zh-CN" w:bidi="ar-SA"/>
    </w:rPr>
  </w:style>
  <w:style w:type="character" w:customStyle="1" w:styleId="512">
    <w:name w:val="标题 4 Char3"/>
    <w:qFormat/>
    <w:uiPriority w:val="0"/>
    <w:rPr>
      <w:rFonts w:ascii="Cambria" w:hAnsi="Cambria" w:eastAsia="宋体" w:cs="Times New Roman"/>
      <w:b/>
      <w:bCs/>
      <w:sz w:val="28"/>
      <w:szCs w:val="28"/>
    </w:rPr>
  </w:style>
  <w:style w:type="character" w:customStyle="1" w:styleId="513">
    <w:name w:val="A表格文字左对齐 Char"/>
    <w:link w:val="514"/>
    <w:qFormat/>
    <w:uiPriority w:val="0"/>
    <w:rPr>
      <w:rFonts w:ascii="宋体" w:hAnsi="宋体"/>
      <w:kern w:val="2"/>
      <w:sz w:val="21"/>
    </w:rPr>
  </w:style>
  <w:style w:type="paragraph" w:customStyle="1" w:styleId="514">
    <w:name w:val="A表格文字左对齐"/>
    <w:basedOn w:val="1"/>
    <w:link w:val="513"/>
    <w:qFormat/>
    <w:uiPriority w:val="0"/>
    <w:pPr>
      <w:adjustRightInd w:val="0"/>
      <w:spacing w:before="40" w:after="4" w:line="240" w:lineRule="auto"/>
      <w:jc w:val="left"/>
    </w:pPr>
    <w:rPr>
      <w:rFonts w:ascii="宋体" w:hAnsi="宋体"/>
      <w:szCs w:val="20"/>
    </w:rPr>
  </w:style>
  <w:style w:type="character" w:customStyle="1" w:styleId="515">
    <w:name w:val="明显引用 Char"/>
    <w:basedOn w:val="110"/>
    <w:link w:val="516"/>
    <w:qFormat/>
    <w:uiPriority w:val="0"/>
    <w:rPr>
      <w:rFonts w:ascii="Calibri" w:hAnsi="Calibri"/>
      <w:b/>
      <w:bCs/>
      <w:i/>
      <w:iCs/>
      <w:color w:val="2DA2BF"/>
    </w:rPr>
  </w:style>
  <w:style w:type="paragraph" w:styleId="516">
    <w:name w:val="Intense Quote"/>
    <w:basedOn w:val="1"/>
    <w:next w:val="1"/>
    <w:link w:val="515"/>
    <w:qFormat/>
    <w:uiPriority w:val="0"/>
    <w:pPr>
      <w:widowControl/>
      <w:pBdr>
        <w:bottom w:val="single" w:color="2DA2BF" w:sz="4" w:space="4"/>
      </w:pBdr>
      <w:spacing w:before="200" w:after="280" w:line="360" w:lineRule="auto"/>
      <w:ind w:left="936" w:right="936"/>
      <w:jc w:val="left"/>
    </w:pPr>
    <w:rPr>
      <w:rFonts w:ascii="Calibri" w:hAnsi="Calibri"/>
      <w:b/>
      <w:bCs/>
      <w:i/>
      <w:iCs/>
      <w:color w:val="2DA2BF"/>
      <w:kern w:val="0"/>
      <w:sz w:val="20"/>
      <w:szCs w:val="20"/>
    </w:rPr>
  </w:style>
  <w:style w:type="character" w:customStyle="1" w:styleId="517">
    <w:name w:val="Char Char261"/>
    <w:qFormat/>
    <w:uiPriority w:val="0"/>
    <w:rPr>
      <w:rFonts w:ascii="宋体" w:hAnsi="宋体"/>
      <w:b/>
      <w:sz w:val="24"/>
      <w:szCs w:val="24"/>
    </w:rPr>
  </w:style>
  <w:style w:type="character" w:customStyle="1" w:styleId="518">
    <w:name w:val="Title Char"/>
    <w:qFormat/>
    <w:uiPriority w:val="0"/>
    <w:rPr>
      <w:rFonts w:hint="default" w:ascii="Cambria" w:hAnsi="Cambria" w:eastAsia="宋体"/>
      <w:b/>
      <w:bCs/>
      <w:kern w:val="2"/>
      <w:sz w:val="32"/>
      <w:szCs w:val="32"/>
      <w:lang w:val="en-US" w:eastAsia="zh-CN" w:bidi="ar-SA"/>
    </w:rPr>
  </w:style>
  <w:style w:type="character" w:customStyle="1" w:styleId="519">
    <w:name w:val="HTML 地址 Char1"/>
    <w:basedOn w:val="110"/>
    <w:qFormat/>
    <w:uiPriority w:val="0"/>
    <w:rPr>
      <w:i/>
      <w:iCs/>
      <w:kern w:val="2"/>
      <w:sz w:val="21"/>
      <w:szCs w:val="24"/>
    </w:rPr>
  </w:style>
  <w:style w:type="character" w:customStyle="1" w:styleId="520">
    <w:name w:val="样式2 Char1"/>
    <w:qFormat/>
    <w:uiPriority w:val="0"/>
    <w:rPr>
      <w:rFonts w:ascii="Arial" w:hAnsi="Arial" w:eastAsia="宋体"/>
      <w:bCs/>
      <w:kern w:val="2"/>
      <w:sz w:val="24"/>
      <w:szCs w:val="24"/>
      <w:lang w:bidi="ar-SA"/>
    </w:rPr>
  </w:style>
  <w:style w:type="character" w:customStyle="1" w:styleId="521">
    <w:name w:val="样式 标题 4 +1 Char"/>
    <w:qFormat/>
    <w:uiPriority w:val="0"/>
    <w:rPr>
      <w:rFonts w:ascii="宋体" w:hAnsi="宋体" w:eastAsia="宋体"/>
      <w:bCs/>
      <w:kern w:val="2"/>
      <w:sz w:val="24"/>
      <w:szCs w:val="24"/>
      <w:lang w:val="en-US" w:eastAsia="zh-CN" w:bidi="ar-SA"/>
    </w:rPr>
  </w:style>
  <w:style w:type="character" w:customStyle="1" w:styleId="522">
    <w:name w:val="cpz1"/>
    <w:qFormat/>
    <w:uiPriority w:val="0"/>
    <w:rPr>
      <w:rFonts w:hint="default" w:ascii="ˎ̥" w:hAnsi="ˎ̥"/>
      <w:color w:val="996600"/>
      <w:sz w:val="18"/>
      <w:szCs w:val="18"/>
    </w:rPr>
  </w:style>
  <w:style w:type="character" w:customStyle="1" w:styleId="523">
    <w:name w:val="Char Char241"/>
    <w:qFormat/>
    <w:uiPriority w:val="0"/>
    <w:rPr>
      <w:rFonts w:ascii="Arial" w:hAnsi="Arial" w:eastAsia="黑体"/>
      <w:sz w:val="21"/>
      <w:szCs w:val="24"/>
    </w:rPr>
  </w:style>
  <w:style w:type="character" w:customStyle="1" w:styleId="524">
    <w:name w:val="z-窗体底端 Char1"/>
    <w:basedOn w:val="110"/>
    <w:qFormat/>
    <w:uiPriority w:val="0"/>
    <w:rPr>
      <w:rFonts w:ascii="Arial" w:hAnsi="Arial" w:cs="Arial"/>
      <w:vanish/>
      <w:kern w:val="2"/>
      <w:sz w:val="16"/>
      <w:szCs w:val="16"/>
    </w:rPr>
  </w:style>
  <w:style w:type="character" w:customStyle="1" w:styleId="525">
    <w:name w:val="消息标题标签"/>
    <w:qFormat/>
    <w:uiPriority w:val="0"/>
    <w:rPr>
      <w:rFonts w:ascii="Arial Black" w:hAnsi="Arial Black" w:eastAsia="黑体"/>
      <w:b/>
      <w:bCs/>
      <w:sz w:val="18"/>
      <w:lang w:eastAsia="zh-CN"/>
    </w:rPr>
  </w:style>
  <w:style w:type="character" w:customStyle="1" w:styleId="526">
    <w:name w:val="注释标题 Char1"/>
    <w:qFormat/>
    <w:uiPriority w:val="0"/>
    <w:rPr>
      <w:kern w:val="2"/>
      <w:sz w:val="21"/>
      <w:szCs w:val="24"/>
    </w:rPr>
  </w:style>
  <w:style w:type="character" w:customStyle="1" w:styleId="527">
    <w:name w:val="HTML 引文1"/>
    <w:qFormat/>
    <w:uiPriority w:val="0"/>
    <w:rPr>
      <w:i/>
      <w:iCs/>
    </w:rPr>
  </w:style>
  <w:style w:type="character" w:customStyle="1" w:styleId="528">
    <w:name w:val="签名 Char2"/>
    <w:semiHidden/>
    <w:qFormat/>
    <w:uiPriority w:val="99"/>
    <w:rPr>
      <w:kern w:val="2"/>
      <w:sz w:val="21"/>
      <w:szCs w:val="22"/>
    </w:rPr>
  </w:style>
  <w:style w:type="character" w:customStyle="1" w:styleId="529">
    <w:name w:val="Char Char302"/>
    <w:basedOn w:val="110"/>
    <w:qFormat/>
    <w:uiPriority w:val="0"/>
    <w:rPr>
      <w:rFonts w:ascii="Arial" w:hAnsi="Arial" w:eastAsia="黑体"/>
      <w:b/>
      <w:kern w:val="2"/>
      <w:sz w:val="28"/>
      <w:lang w:val="en-US" w:eastAsia="zh-CN"/>
    </w:rPr>
  </w:style>
  <w:style w:type="character" w:customStyle="1" w:styleId="530">
    <w:name w:val="第二章节标题2 Char"/>
    <w:qFormat/>
    <w:uiPriority w:val="0"/>
    <w:rPr>
      <w:rFonts w:ascii="Arial" w:hAnsi="Arial" w:eastAsia="宋体"/>
      <w:kern w:val="2"/>
      <w:sz w:val="24"/>
      <w:lang w:val="en-US" w:eastAsia="zh-CN" w:bidi="ar-SA"/>
    </w:rPr>
  </w:style>
  <w:style w:type="character" w:customStyle="1" w:styleId="531">
    <w:name w:val="Char Char67"/>
    <w:qFormat/>
    <w:uiPriority w:val="0"/>
    <w:rPr>
      <w:rFonts w:ascii="Arial" w:hAnsi="Arial" w:eastAsia="黑体"/>
      <w:b/>
      <w:bCs/>
      <w:sz w:val="32"/>
      <w:szCs w:val="32"/>
      <w:lang w:val="en-US" w:eastAsia="zh-CN" w:bidi="ar-SA"/>
    </w:rPr>
  </w:style>
  <w:style w:type="character" w:customStyle="1" w:styleId="532">
    <w:name w:val="line181"/>
    <w:qFormat/>
    <w:uiPriority w:val="0"/>
  </w:style>
  <w:style w:type="character" w:customStyle="1" w:styleId="533">
    <w:name w:val="标题 Char Char"/>
    <w:basedOn w:val="110"/>
    <w:qFormat/>
    <w:uiPriority w:val="0"/>
    <w:rPr>
      <w:rFonts w:ascii="Cambria" w:hAnsi="Cambria" w:eastAsia="宋体" w:cs="Times New Roman"/>
      <w:b/>
      <w:bCs/>
      <w:sz w:val="36"/>
      <w:szCs w:val="32"/>
    </w:rPr>
  </w:style>
  <w:style w:type="character" w:customStyle="1" w:styleId="534">
    <w:name w:val="Body Txt 2 Char Char"/>
    <w:qFormat/>
    <w:uiPriority w:val="0"/>
    <w:rPr>
      <w:rFonts w:ascii="宋体" w:hAnsi="宋体" w:eastAsia="华康宋体W5(P)" w:cs="宋体"/>
      <w:kern w:val="2"/>
      <w:sz w:val="24"/>
      <w:szCs w:val="24"/>
      <w:lang w:val="en-US" w:eastAsia="zh-CN"/>
    </w:rPr>
  </w:style>
  <w:style w:type="character" w:customStyle="1" w:styleId="535">
    <w:name w:val="cpz"/>
    <w:qFormat/>
    <w:uiPriority w:val="0"/>
  </w:style>
  <w:style w:type="character" w:customStyle="1" w:styleId="536">
    <w:name w:val="样式 样式 正文文本 + 宋体 四号 + 仿宋_GB2312 小四 黑色 首行缩进:  2 字符 Char Char"/>
    <w:basedOn w:val="110"/>
    <w:link w:val="537"/>
    <w:qFormat/>
    <w:uiPriority w:val="0"/>
    <w:rPr>
      <w:rFonts w:ascii="宋体" w:hAnsi="宋体" w:eastAsia="仿宋_GB2312" w:cs="宋体"/>
      <w:color w:val="000000"/>
      <w:kern w:val="2"/>
      <w:sz w:val="24"/>
      <w:szCs w:val="24"/>
    </w:rPr>
  </w:style>
  <w:style w:type="paragraph" w:customStyle="1" w:styleId="537">
    <w:name w:val="样式 样式 正文文本 + 宋体 四号 + 仿宋_GB2312 小四 黑色 首行缩进:  2 字符"/>
    <w:basedOn w:val="1"/>
    <w:link w:val="536"/>
    <w:qFormat/>
    <w:uiPriority w:val="0"/>
    <w:pPr>
      <w:spacing w:line="360" w:lineRule="auto"/>
      <w:ind w:firstLine="480" w:firstLineChars="200"/>
    </w:pPr>
    <w:rPr>
      <w:rFonts w:ascii="宋体" w:hAnsi="宋体" w:eastAsia="仿宋_GB2312" w:cs="宋体"/>
      <w:color w:val="000000"/>
      <w:sz w:val="24"/>
    </w:rPr>
  </w:style>
  <w:style w:type="character" w:customStyle="1" w:styleId="538">
    <w:name w:val="表名 Char Char Char"/>
    <w:basedOn w:val="110"/>
    <w:qFormat/>
    <w:uiPriority w:val="0"/>
    <w:rPr>
      <w:rFonts w:ascii="Times New Roman" w:hAnsi="Times New Roman" w:eastAsia="宋体" w:cs="Times New Roman"/>
      <w:sz w:val="28"/>
      <w:szCs w:val="28"/>
    </w:rPr>
  </w:style>
  <w:style w:type="character" w:customStyle="1" w:styleId="539">
    <w:name w:val="Char Char39"/>
    <w:qFormat/>
    <w:uiPriority w:val="0"/>
    <w:rPr>
      <w:rFonts w:ascii="Arial" w:hAnsi="Arial" w:eastAsia="宋体"/>
      <w:sz w:val="18"/>
      <w:szCs w:val="18"/>
      <w:lang w:val="en-US" w:eastAsia="zh-CN" w:bidi="ar-SA"/>
    </w:rPr>
  </w:style>
  <w:style w:type="character" w:customStyle="1" w:styleId="540">
    <w:name w:val="标题 3 C(ar"/>
    <w:basedOn w:val="110"/>
    <w:qFormat/>
    <w:uiPriority w:val="0"/>
    <w:rPr>
      <w:rFonts w:eastAsia="黑体"/>
      <w:bCs/>
      <w:snapToGrid w:val="0"/>
      <w:kern w:val="28"/>
      <w:sz w:val="28"/>
      <w:szCs w:val="32"/>
      <w:lang w:val="en-US" w:eastAsia="zh-CN" w:bidi="ar-SA"/>
    </w:rPr>
  </w:style>
  <w:style w:type="character" w:customStyle="1" w:styleId="541">
    <w:name w:val="标准-正文 Char Char"/>
    <w:qFormat/>
    <w:uiPriority w:val="0"/>
    <w:rPr>
      <w:kern w:val="2"/>
      <w:sz w:val="28"/>
    </w:rPr>
  </w:style>
  <w:style w:type="character" w:customStyle="1" w:styleId="542">
    <w:name w:val="Doc-SubHead"/>
    <w:qFormat/>
    <w:uiPriority w:val="0"/>
    <w:rPr>
      <w:rFonts w:hint="default" w:ascii="Times New Roman" w:hAnsi="Times New Roman" w:cs="Times New Roman"/>
      <w:b/>
      <w:sz w:val="28"/>
      <w:lang w:val="en-US"/>
    </w:rPr>
  </w:style>
  <w:style w:type="character" w:customStyle="1" w:styleId="543">
    <w:name w:val="样式2 Char1 Char"/>
    <w:qFormat/>
    <w:locked/>
    <w:uiPriority w:val="0"/>
    <w:rPr>
      <w:rFonts w:ascii="Arial" w:hAnsi="Arial" w:eastAsia="宋体"/>
      <w:spacing w:val="60"/>
      <w:sz w:val="24"/>
      <w:lang w:val="en-US" w:eastAsia="zh-CN" w:bidi="ar-SA"/>
    </w:rPr>
  </w:style>
  <w:style w:type="character" w:customStyle="1" w:styleId="544">
    <w:name w:val="HTML 地址 Char"/>
    <w:link w:val="46"/>
    <w:qFormat/>
    <w:uiPriority w:val="0"/>
    <w:rPr>
      <w:i/>
      <w:iCs/>
      <w:szCs w:val="24"/>
    </w:rPr>
  </w:style>
  <w:style w:type="character" w:customStyle="1" w:styleId="545">
    <w:name w:val="锦屏正文 Char"/>
    <w:link w:val="546"/>
    <w:qFormat/>
    <w:locked/>
    <w:uiPriority w:val="0"/>
    <w:rPr>
      <w:rFonts w:ascii="宋体" w:hAnsi="宋体"/>
      <w:sz w:val="24"/>
      <w:szCs w:val="24"/>
    </w:rPr>
  </w:style>
  <w:style w:type="paragraph" w:customStyle="1" w:styleId="546">
    <w:name w:val="锦屏正文"/>
    <w:basedOn w:val="89"/>
    <w:link w:val="545"/>
    <w:qFormat/>
    <w:uiPriority w:val="0"/>
    <w:pPr>
      <w:adjustRightInd w:val="0"/>
      <w:snapToGrid w:val="0"/>
      <w:spacing w:line="360" w:lineRule="auto"/>
    </w:pPr>
    <w:rPr>
      <w:rFonts w:hAnsi="宋体"/>
      <w:color w:val="auto"/>
      <w:kern w:val="0"/>
      <w:sz w:val="24"/>
      <w:u w:val="none"/>
    </w:rPr>
  </w:style>
  <w:style w:type="character" w:customStyle="1" w:styleId="547">
    <w:name w:val="尾注文本 Char"/>
    <w:basedOn w:val="110"/>
    <w:link w:val="57"/>
    <w:qFormat/>
    <w:uiPriority w:val="0"/>
    <w:rPr>
      <w:kern w:val="2"/>
      <w:sz w:val="21"/>
    </w:rPr>
  </w:style>
  <w:style w:type="character" w:customStyle="1" w:styleId="548">
    <w:name w:val="普通文字 Char Char Char Char Char Char Char Char Char Char Char Char Char Char Char Char Char"/>
    <w:basedOn w:val="110"/>
    <w:qFormat/>
    <w:uiPriority w:val="0"/>
    <w:rPr>
      <w:rFonts w:ascii="宋体" w:hAnsi="Courier New" w:eastAsia="宋体"/>
      <w:kern w:val="2"/>
      <w:sz w:val="28"/>
      <w:lang w:val="en-US" w:eastAsia="zh-CN" w:bidi="ar-SA"/>
    </w:rPr>
  </w:style>
  <w:style w:type="character" w:customStyle="1" w:styleId="549">
    <w:name w:val="正文普通文本 Char"/>
    <w:link w:val="550"/>
    <w:qFormat/>
    <w:uiPriority w:val="0"/>
    <w:rPr>
      <w:kern w:val="2"/>
      <w:sz w:val="24"/>
      <w:szCs w:val="24"/>
    </w:rPr>
  </w:style>
  <w:style w:type="paragraph" w:customStyle="1" w:styleId="550">
    <w:name w:val="正文普通文本"/>
    <w:basedOn w:val="1"/>
    <w:link w:val="549"/>
    <w:qFormat/>
    <w:uiPriority w:val="0"/>
    <w:pPr>
      <w:adjustRightInd w:val="0"/>
      <w:snapToGrid w:val="0"/>
      <w:spacing w:line="400" w:lineRule="exact"/>
      <w:ind w:left="1021"/>
    </w:pPr>
    <w:rPr>
      <w:sz w:val="24"/>
    </w:rPr>
  </w:style>
  <w:style w:type="character" w:customStyle="1" w:styleId="551">
    <w:name w:val="无间隔 Char"/>
    <w:link w:val="552"/>
    <w:qFormat/>
    <w:uiPriority w:val="0"/>
    <w:rPr>
      <w:rFonts w:ascii="宋体" w:hAnsi="宋体"/>
      <w:kern w:val="2"/>
      <w:sz w:val="24"/>
      <w:szCs w:val="24"/>
      <w:lang w:val="en-US" w:eastAsia="zh-CN" w:bidi="ar-SA"/>
    </w:rPr>
  </w:style>
  <w:style w:type="paragraph" w:styleId="552">
    <w:name w:val="No Spacing"/>
    <w:link w:val="551"/>
    <w:qFormat/>
    <w:uiPriority w:val="0"/>
    <w:pPr>
      <w:widowControl w:val="0"/>
      <w:jc w:val="both"/>
    </w:pPr>
    <w:rPr>
      <w:rFonts w:ascii="宋体" w:hAnsi="宋体" w:eastAsia="宋体" w:cs="Times New Roman"/>
      <w:kern w:val="2"/>
      <w:sz w:val="24"/>
      <w:szCs w:val="24"/>
      <w:lang w:val="en-US" w:eastAsia="zh-CN" w:bidi="ar-SA"/>
    </w:rPr>
  </w:style>
  <w:style w:type="character" w:customStyle="1" w:styleId="553">
    <w:name w:val="表内小字 Char"/>
    <w:qFormat/>
    <w:uiPriority w:val="0"/>
    <w:rPr>
      <w:rFonts w:ascii="宋体" w:eastAsia="宋体"/>
      <w:kern w:val="2"/>
      <w:sz w:val="18"/>
      <w:szCs w:val="18"/>
      <w:lang w:val="en-US" w:eastAsia="zh-CN" w:bidi="ar-SA"/>
    </w:rPr>
  </w:style>
  <w:style w:type="character" w:customStyle="1" w:styleId="554">
    <w:name w:val="页眉cover Char Char1"/>
    <w:basedOn w:val="110"/>
    <w:qFormat/>
    <w:uiPriority w:val="0"/>
    <w:rPr>
      <w:rFonts w:eastAsia="宋体"/>
      <w:kern w:val="2"/>
      <w:sz w:val="18"/>
      <w:szCs w:val="18"/>
      <w:lang w:val="en-US" w:eastAsia="zh-CN" w:bidi="ar-SA"/>
    </w:rPr>
  </w:style>
  <w:style w:type="character" w:customStyle="1" w:styleId="555">
    <w:name w:val="样式 标题 1 + Char Char"/>
    <w:basedOn w:val="110"/>
    <w:link w:val="556"/>
    <w:qFormat/>
    <w:uiPriority w:val="0"/>
    <w:rPr>
      <w:rFonts w:eastAsia="楷体_GB2312"/>
      <w:b/>
      <w:bCs/>
      <w:kern w:val="2"/>
      <w:sz w:val="32"/>
      <w:szCs w:val="44"/>
    </w:rPr>
  </w:style>
  <w:style w:type="paragraph" w:customStyle="1" w:styleId="556">
    <w:name w:val="样式 标题 1 +"/>
    <w:basedOn w:val="4"/>
    <w:link w:val="555"/>
    <w:qFormat/>
    <w:uiPriority w:val="0"/>
    <w:pPr>
      <w:spacing w:before="340" w:after="330" w:line="180" w:lineRule="atLeast"/>
      <w:ind w:firstLine="200" w:firstLineChars="200"/>
      <w:jc w:val="center"/>
    </w:pPr>
    <w:rPr>
      <w:rFonts w:eastAsia="楷体_GB2312"/>
      <w:kern w:val="2"/>
    </w:rPr>
  </w:style>
  <w:style w:type="character" w:customStyle="1" w:styleId="557">
    <w:name w:val="款标 Char"/>
    <w:link w:val="558"/>
    <w:qFormat/>
    <w:uiPriority w:val="0"/>
    <w:rPr>
      <w:rFonts w:ascii="楷体_GB2312" w:eastAsia="楷体_GB2312"/>
      <w:kern w:val="2"/>
      <w:sz w:val="24"/>
      <w:szCs w:val="24"/>
    </w:rPr>
  </w:style>
  <w:style w:type="paragraph" w:customStyle="1" w:styleId="558">
    <w:name w:val="款标"/>
    <w:basedOn w:val="559"/>
    <w:link w:val="557"/>
    <w:qFormat/>
    <w:uiPriority w:val="0"/>
    <w:pPr>
      <w:widowControl w:val="0"/>
      <w:tabs>
        <w:tab w:val="left" w:pos="964"/>
        <w:tab w:val="left" w:pos="2160"/>
      </w:tabs>
      <w:overflowPunct/>
      <w:autoSpaceDE/>
      <w:autoSpaceDN/>
      <w:adjustRightInd/>
      <w:spacing w:before="0" w:after="0" w:line="312" w:lineRule="auto"/>
      <w:jc w:val="center"/>
      <w:textAlignment w:val="auto"/>
      <w:outlineLvl w:val="2"/>
    </w:pPr>
    <w:rPr>
      <w:rFonts w:ascii="楷体_GB2312" w:eastAsia="楷体_GB2312"/>
      <w:b w:val="0"/>
      <w:i w:val="0"/>
      <w:kern w:val="2"/>
      <w:szCs w:val="24"/>
    </w:rPr>
  </w:style>
  <w:style w:type="paragraph" w:customStyle="1" w:styleId="559">
    <w:name w:val="样式10"/>
    <w:basedOn w:val="7"/>
    <w:qFormat/>
    <w:uiPriority w:val="0"/>
    <w:pPr>
      <w:keepLines w:val="0"/>
      <w:widowControl/>
      <w:overflowPunct w:val="0"/>
      <w:autoSpaceDE w:val="0"/>
      <w:autoSpaceDN w:val="0"/>
      <w:adjustRightInd w:val="0"/>
      <w:spacing w:before="120" w:after="80" w:line="240" w:lineRule="auto"/>
      <w:jc w:val="left"/>
      <w:textAlignment w:val="baseline"/>
    </w:pPr>
    <w:rPr>
      <w:rFonts w:ascii="Times New Roman" w:hAnsi="Times New Roman"/>
      <w:bCs w:val="0"/>
      <w:i/>
      <w:kern w:val="28"/>
      <w:sz w:val="24"/>
      <w:szCs w:val="20"/>
    </w:rPr>
  </w:style>
  <w:style w:type="character" w:customStyle="1" w:styleId="560">
    <w:name w:val="正文格式 Char Char"/>
    <w:qFormat/>
    <w:uiPriority w:val="0"/>
    <w:rPr>
      <w:rFonts w:ascii="宋体" w:hAnsi="宋体"/>
      <w:bCs/>
      <w:kern w:val="2"/>
      <w:sz w:val="21"/>
      <w:szCs w:val="21"/>
    </w:rPr>
  </w:style>
  <w:style w:type="character" w:customStyle="1" w:styleId="561">
    <w:name w:val="标题 4 Char1 Char Char Char1"/>
    <w:qFormat/>
    <w:uiPriority w:val="0"/>
    <w:rPr>
      <w:rFonts w:eastAsia="宋体" w:cs="宋体"/>
      <w:sz w:val="21"/>
      <w:szCs w:val="21"/>
      <w:lang w:val="en-US" w:eastAsia="zh-CN" w:bidi="ar-SA"/>
    </w:rPr>
  </w:style>
  <w:style w:type="character" w:customStyle="1" w:styleId="562">
    <w:name w:val="洋正 Char Char"/>
    <w:link w:val="258"/>
    <w:semiHidden/>
    <w:qFormat/>
    <w:uiPriority w:val="0"/>
    <w:rPr>
      <w:sz w:val="24"/>
    </w:rPr>
  </w:style>
  <w:style w:type="character" w:customStyle="1" w:styleId="563">
    <w:name w:val="注释标题 Char2"/>
    <w:semiHidden/>
    <w:qFormat/>
    <w:uiPriority w:val="99"/>
    <w:rPr>
      <w:kern w:val="2"/>
      <w:sz w:val="21"/>
      <w:szCs w:val="22"/>
    </w:rPr>
  </w:style>
  <w:style w:type="character" w:customStyle="1" w:styleId="564">
    <w:name w:val="纯文本 Char"/>
    <w:link w:val="565"/>
    <w:qFormat/>
    <w:uiPriority w:val="0"/>
    <w:rPr>
      <w:rFonts w:ascii="宋体" w:hAnsi="Courier New"/>
    </w:rPr>
  </w:style>
  <w:style w:type="paragraph" w:customStyle="1" w:styleId="565">
    <w:name w:val="纯文本1"/>
    <w:basedOn w:val="1"/>
    <w:link w:val="564"/>
    <w:qFormat/>
    <w:uiPriority w:val="0"/>
    <w:rPr>
      <w:rFonts w:ascii="宋体" w:hAnsi="Courier New"/>
      <w:kern w:val="0"/>
      <w:sz w:val="20"/>
      <w:szCs w:val="20"/>
    </w:rPr>
  </w:style>
  <w:style w:type="character" w:customStyle="1" w:styleId="566">
    <w:name w:val="text_edit"/>
    <w:qFormat/>
    <w:uiPriority w:val="0"/>
  </w:style>
  <w:style w:type="character" w:customStyle="1" w:styleId="567">
    <w:name w:val="Quote Char"/>
    <w:link w:val="568"/>
    <w:qFormat/>
    <w:locked/>
    <w:uiPriority w:val="0"/>
    <w:rPr>
      <w:i/>
      <w:sz w:val="24"/>
      <w:szCs w:val="24"/>
      <w:lang w:eastAsia="en-US"/>
    </w:rPr>
  </w:style>
  <w:style w:type="paragraph" w:customStyle="1" w:styleId="568">
    <w:name w:val="Quote1"/>
    <w:basedOn w:val="1"/>
    <w:next w:val="1"/>
    <w:link w:val="567"/>
    <w:qFormat/>
    <w:uiPriority w:val="0"/>
    <w:pPr>
      <w:widowControl/>
      <w:spacing w:line="360" w:lineRule="auto"/>
      <w:ind w:left="100" w:leftChars="100" w:firstLine="200" w:firstLineChars="200"/>
      <w:jc w:val="left"/>
    </w:pPr>
    <w:rPr>
      <w:i/>
      <w:kern w:val="0"/>
      <w:sz w:val="24"/>
      <w:lang w:eastAsia="en-US"/>
    </w:rPr>
  </w:style>
  <w:style w:type="character" w:customStyle="1" w:styleId="569">
    <w:name w:val="ww正文 Char"/>
    <w:link w:val="570"/>
    <w:qFormat/>
    <w:uiPriority w:val="0"/>
    <w:rPr>
      <w:rFonts w:ascii="宋体" w:hAnsi="宋体"/>
      <w:sz w:val="21"/>
      <w:szCs w:val="21"/>
    </w:rPr>
  </w:style>
  <w:style w:type="paragraph" w:customStyle="1" w:styleId="570">
    <w:name w:val="ww正文"/>
    <w:basedOn w:val="1"/>
    <w:link w:val="569"/>
    <w:qFormat/>
    <w:uiPriority w:val="0"/>
    <w:pPr>
      <w:spacing w:line="380" w:lineRule="exact"/>
    </w:pPr>
    <w:rPr>
      <w:rFonts w:ascii="宋体" w:hAnsi="宋体"/>
      <w:kern w:val="0"/>
      <w:szCs w:val="21"/>
    </w:rPr>
  </w:style>
  <w:style w:type="character" w:customStyle="1" w:styleId="571">
    <w:name w:val="Char Char59"/>
    <w:qFormat/>
    <w:uiPriority w:val="0"/>
    <w:rPr>
      <w:kern w:val="2"/>
      <w:sz w:val="24"/>
    </w:rPr>
  </w:style>
  <w:style w:type="character" w:customStyle="1" w:styleId="572">
    <w:name w:val="日期 Char1"/>
    <w:qFormat/>
    <w:uiPriority w:val="99"/>
    <w:rPr>
      <w:kern w:val="2"/>
      <w:sz w:val="21"/>
      <w:szCs w:val="24"/>
    </w:rPr>
  </w:style>
  <w:style w:type="character" w:customStyle="1" w:styleId="573">
    <w:name w:val="articlebody1"/>
    <w:qFormat/>
    <w:uiPriority w:val="0"/>
    <w:rPr>
      <w:sz w:val="21"/>
      <w:szCs w:val="21"/>
    </w:rPr>
  </w:style>
  <w:style w:type="character" w:customStyle="1" w:styleId="574">
    <w:name w:val="页脚2 Char Char"/>
    <w:basedOn w:val="110"/>
    <w:qFormat/>
    <w:uiPriority w:val="0"/>
    <w:rPr>
      <w:rFonts w:eastAsia="宋体"/>
      <w:kern w:val="2"/>
      <w:sz w:val="18"/>
      <w:lang w:val="en-US" w:eastAsia="zh-CN"/>
    </w:rPr>
  </w:style>
  <w:style w:type="character" w:customStyle="1" w:styleId="575">
    <w:name w:val="Intense Reference1"/>
    <w:qFormat/>
    <w:uiPriority w:val="0"/>
    <w:rPr>
      <w:rFonts w:cs="Times New Roman"/>
      <w:b/>
      <w:sz w:val="24"/>
      <w:u w:val="single"/>
    </w:rPr>
  </w:style>
  <w:style w:type="character" w:customStyle="1" w:styleId="576">
    <w:name w:val="样式10 Char"/>
    <w:qFormat/>
    <w:uiPriority w:val="0"/>
    <w:rPr>
      <w:rFonts w:ascii="Arial" w:hAnsi="Arial" w:eastAsia="黑体" w:cs="Times New Roman"/>
      <w:b/>
      <w:bCs/>
      <w:sz w:val="32"/>
      <w:szCs w:val="24"/>
    </w:rPr>
  </w:style>
  <w:style w:type="character" w:customStyle="1" w:styleId="577">
    <w:name w:val="纯文本 Char Char Char Char Char Char Char Char Char Char Char Char Char Char Char Char Char Char"/>
    <w:basedOn w:val="110"/>
    <w:qFormat/>
    <w:uiPriority w:val="0"/>
    <w:rPr>
      <w:rFonts w:ascii="宋体" w:hAnsi="Courier New" w:eastAsia="宋体"/>
      <w:kern w:val="2"/>
      <w:sz w:val="21"/>
      <w:lang w:val="en-US" w:eastAsia="zh-CN" w:bidi="ar-SA"/>
    </w:rPr>
  </w:style>
  <w:style w:type="character" w:customStyle="1" w:styleId="578">
    <w:name w:val="Char Char251"/>
    <w:qFormat/>
    <w:uiPriority w:val="0"/>
    <w:rPr>
      <w:rFonts w:ascii="Arial" w:hAnsi="Arial" w:eastAsia="黑体"/>
      <w:sz w:val="24"/>
      <w:szCs w:val="24"/>
    </w:rPr>
  </w:style>
  <w:style w:type="character" w:customStyle="1" w:styleId="579">
    <w:name w:val="行号1"/>
    <w:basedOn w:val="110"/>
    <w:qFormat/>
    <w:uiPriority w:val="0"/>
  </w:style>
  <w:style w:type="character" w:customStyle="1" w:styleId="580">
    <w:name w:val="标题2（新） Char Char Char Char Char"/>
    <w:qFormat/>
    <w:uiPriority w:val="0"/>
    <w:rPr>
      <w:rFonts w:hint="eastAsia" w:ascii="宋体" w:hAnsi="Arial" w:eastAsia="宋体" w:cs="宋体"/>
      <w:b/>
      <w:bCs/>
      <w:snapToGrid/>
      <w:kern w:val="2"/>
      <w:sz w:val="28"/>
      <w:szCs w:val="28"/>
      <w:lang w:val="en-US" w:eastAsia="zh-CN" w:bidi="ar-SA"/>
    </w:rPr>
  </w:style>
  <w:style w:type="character" w:customStyle="1" w:styleId="581">
    <w:name w:val="B Outline Txt Char"/>
    <w:qFormat/>
    <w:uiPriority w:val="0"/>
    <w:rPr>
      <w:rFonts w:ascii="宋体" w:hAnsi="宋体" w:eastAsia="华康宋体W5(P)" w:cs="宋体"/>
      <w:snapToGrid w:val="0"/>
      <w:kern w:val="2"/>
      <w:sz w:val="24"/>
      <w:szCs w:val="24"/>
      <w:lang w:val="en-US" w:eastAsia="zh-CN"/>
    </w:rPr>
  </w:style>
  <w:style w:type="character" w:customStyle="1" w:styleId="582">
    <w:name w:val="消息标题号"/>
    <w:qFormat/>
    <w:uiPriority w:val="0"/>
    <w:rPr>
      <w:rFonts w:ascii="Arial Black" w:hAnsi="Arial Black" w:eastAsia="黑体"/>
      <w:b/>
      <w:sz w:val="21"/>
      <w:lang w:eastAsia="zh-CN"/>
    </w:rPr>
  </w:style>
  <w:style w:type="character" w:customStyle="1" w:styleId="583">
    <w:name w:val="表内容 Char"/>
    <w:link w:val="584"/>
    <w:qFormat/>
    <w:uiPriority w:val="0"/>
    <w:rPr>
      <w:rFonts w:ascii="宋体" w:hAnsi="宋体" w:cs="宋体"/>
      <w:color w:val="000000"/>
      <w:sz w:val="21"/>
      <w:szCs w:val="21"/>
      <w:lang w:val="zh-CN"/>
    </w:rPr>
  </w:style>
  <w:style w:type="paragraph" w:customStyle="1" w:styleId="584">
    <w:name w:val="表内容"/>
    <w:basedOn w:val="1"/>
    <w:link w:val="583"/>
    <w:qFormat/>
    <w:uiPriority w:val="0"/>
    <w:pPr>
      <w:autoSpaceDE w:val="0"/>
      <w:autoSpaceDN w:val="0"/>
      <w:adjustRightInd w:val="0"/>
      <w:spacing w:line="240" w:lineRule="auto"/>
      <w:ind w:left="40"/>
      <w:jc w:val="center"/>
    </w:pPr>
    <w:rPr>
      <w:rFonts w:ascii="宋体" w:hAnsi="宋体"/>
      <w:color w:val="000000"/>
      <w:kern w:val="0"/>
      <w:szCs w:val="21"/>
      <w:lang w:val="zh-CN"/>
    </w:rPr>
  </w:style>
  <w:style w:type="character" w:customStyle="1" w:styleId="585">
    <w:name w:val="纯文本3 Char"/>
    <w:basedOn w:val="110"/>
    <w:qFormat/>
    <w:locked/>
    <w:uiPriority w:val="0"/>
    <w:rPr>
      <w:rFonts w:ascii="宋体" w:hAnsi="Courier New" w:eastAsia="宋体"/>
      <w:kern w:val="2"/>
      <w:sz w:val="21"/>
      <w:lang w:val="en-US" w:eastAsia="zh-CN" w:bidi="ar-SA"/>
    </w:rPr>
  </w:style>
  <w:style w:type="character" w:customStyle="1" w:styleId="586">
    <w:name w:val="Char Char112"/>
    <w:basedOn w:val="110"/>
    <w:qFormat/>
    <w:uiPriority w:val="0"/>
    <w:rPr>
      <w:rFonts w:eastAsia="宋体"/>
      <w:kern w:val="2"/>
      <w:sz w:val="24"/>
      <w:lang w:val="en-US" w:eastAsia="zh-CN" w:bidi="ar-SA"/>
    </w:rPr>
  </w:style>
  <w:style w:type="character" w:customStyle="1" w:styleId="587">
    <w:name w:val="font131"/>
    <w:basedOn w:val="110"/>
    <w:qFormat/>
    <w:uiPriority w:val="0"/>
    <w:rPr>
      <w:rFonts w:hint="default" w:ascii="Symbol" w:hAnsi="Symbol"/>
      <w:color w:val="000000"/>
      <w:sz w:val="20"/>
      <w:szCs w:val="20"/>
      <w:u w:val="none"/>
    </w:rPr>
  </w:style>
  <w:style w:type="character" w:customStyle="1" w:styleId="588">
    <w:name w:val="正文（首行缩进两字） Char Char Char Char1"/>
    <w:basedOn w:val="110"/>
    <w:qFormat/>
    <w:uiPriority w:val="0"/>
    <w:rPr>
      <w:rFonts w:eastAsia="宋体"/>
      <w:sz w:val="24"/>
      <w:szCs w:val="24"/>
      <w:lang w:val="en-US" w:eastAsia="zh-CN" w:bidi="ar-SA"/>
    </w:rPr>
  </w:style>
  <w:style w:type="character" w:customStyle="1" w:styleId="589">
    <w:name w:val="招标文件节标题 Char Char"/>
    <w:basedOn w:val="110"/>
    <w:qFormat/>
    <w:uiPriority w:val="0"/>
    <w:rPr>
      <w:rFonts w:ascii="Arial" w:hAnsi="Arial" w:eastAsia="宋体"/>
      <w:b/>
      <w:bCs/>
      <w:kern w:val="2"/>
      <w:sz w:val="24"/>
      <w:szCs w:val="32"/>
      <w:lang w:val="en-US" w:eastAsia="zh-CN" w:bidi="ar-SA"/>
    </w:rPr>
  </w:style>
  <w:style w:type="character" w:customStyle="1" w:styleId="590">
    <w:name w:val="Char Char58"/>
    <w:qFormat/>
    <w:uiPriority w:val="0"/>
    <w:rPr>
      <w:rFonts w:ascii="宋体" w:hAnsi="Courier New"/>
      <w:kern w:val="2"/>
      <w:sz w:val="21"/>
    </w:rPr>
  </w:style>
  <w:style w:type="character" w:customStyle="1" w:styleId="591">
    <w:name w:val="样式 样式 正文首行缩进 + 宋体 加粗 行距: 固定值 16 磅 + 段前: 0.5 行 段后: 0.5 行 Char"/>
    <w:link w:val="592"/>
    <w:qFormat/>
    <w:uiPriority w:val="0"/>
    <w:rPr>
      <w:rFonts w:ascii="宋体" w:hAnsi="宋体" w:eastAsia="方正宋黑简体"/>
      <w:kern w:val="2"/>
      <w:sz w:val="21"/>
    </w:rPr>
  </w:style>
  <w:style w:type="paragraph" w:customStyle="1" w:styleId="592">
    <w:name w:val="样式 样式 正文首行缩进 + 宋体 加粗 行距: 固定值 16 磅 + 段前: 0.5 行 段后: 0.5 行"/>
    <w:basedOn w:val="1"/>
    <w:link w:val="591"/>
    <w:qFormat/>
    <w:uiPriority w:val="0"/>
    <w:pPr>
      <w:spacing w:beforeLines="20" w:afterLines="20" w:line="320" w:lineRule="exact"/>
      <w:ind w:left="100" w:leftChars="100"/>
    </w:pPr>
    <w:rPr>
      <w:rFonts w:ascii="宋体" w:hAnsi="宋体" w:eastAsia="方正宋黑简体"/>
      <w:szCs w:val="20"/>
    </w:rPr>
  </w:style>
  <w:style w:type="character" w:customStyle="1" w:styleId="593">
    <w:name w:val="复选框"/>
    <w:qFormat/>
    <w:uiPriority w:val="0"/>
    <w:rPr>
      <w:spacing w:val="0"/>
      <w:sz w:val="22"/>
      <w:lang w:eastAsia="zh-CN"/>
    </w:rPr>
  </w:style>
  <w:style w:type="character" w:customStyle="1" w:styleId="594">
    <w:name w:val="HTML 代码1"/>
    <w:qFormat/>
    <w:uiPriority w:val="0"/>
    <w:rPr>
      <w:rFonts w:ascii="Courier New" w:hAnsi="Courier New" w:cs="Courier New"/>
      <w:sz w:val="20"/>
      <w:szCs w:val="20"/>
    </w:rPr>
  </w:style>
  <w:style w:type="character" w:customStyle="1" w:styleId="595">
    <w:name w:val="招标文件节标题 Char"/>
    <w:qFormat/>
    <w:uiPriority w:val="0"/>
  </w:style>
  <w:style w:type="character" w:customStyle="1" w:styleId="596">
    <w:name w:val="样式 标题 2 + Char"/>
    <w:qFormat/>
    <w:uiPriority w:val="0"/>
    <w:rPr>
      <w:rFonts w:ascii="幼圆" w:hAnsi="Arial" w:eastAsia="幼圆"/>
      <w:b/>
      <w:kern w:val="2"/>
      <w:sz w:val="32"/>
    </w:rPr>
  </w:style>
  <w:style w:type="character" w:customStyle="1" w:styleId="597">
    <w:name w:val="样式 样式 样式 样式 正文文本 + 宋体 四号 + 仿宋_GB2312 小四 黑色 首行缩进:  2 字符 + 小三 首行缩进... Char Char"/>
    <w:basedOn w:val="598"/>
    <w:link w:val="600"/>
    <w:qFormat/>
    <w:uiPriority w:val="0"/>
    <w:rPr>
      <w:rFonts w:ascii="仿宋_GB2312" w:hAnsi="宋体" w:eastAsia="仿宋_GB2312" w:cs="宋体"/>
      <w:color w:val="000000"/>
      <w:kern w:val="2"/>
      <w:sz w:val="28"/>
      <w:szCs w:val="30"/>
    </w:rPr>
  </w:style>
  <w:style w:type="character" w:customStyle="1" w:styleId="598">
    <w:name w:val="样式 样式 样式 正文文本 + 宋体 四号 + 仿宋_GB2312 小四 黑色 首行缩进:  2 字符 + 小三 首行缩进: ... Char Char"/>
    <w:basedOn w:val="536"/>
    <w:link w:val="599"/>
    <w:qFormat/>
    <w:uiPriority w:val="0"/>
    <w:rPr>
      <w:rFonts w:ascii="仿宋_GB2312" w:hAnsi="宋体" w:eastAsia="仿宋_GB2312" w:cs="宋体"/>
      <w:color w:val="000000"/>
      <w:kern w:val="2"/>
      <w:sz w:val="30"/>
      <w:szCs w:val="30"/>
    </w:rPr>
  </w:style>
  <w:style w:type="paragraph" w:customStyle="1" w:styleId="599">
    <w:name w:val="样式 样式 样式 正文文本 + 宋体 四号 + 仿宋_GB2312 小四 黑色 首行缩进:  2 字符 + 小三 首行缩进: ..."/>
    <w:basedOn w:val="537"/>
    <w:link w:val="598"/>
    <w:qFormat/>
    <w:uiPriority w:val="0"/>
    <w:pPr>
      <w:ind w:firstLine="600"/>
    </w:pPr>
    <w:rPr>
      <w:rFonts w:ascii="仿宋_GB2312"/>
      <w:sz w:val="30"/>
      <w:szCs w:val="30"/>
    </w:rPr>
  </w:style>
  <w:style w:type="paragraph" w:customStyle="1" w:styleId="600">
    <w:name w:val="样式 样式 样式 样式 正文文本 + 宋体 四号 + 仿宋_GB2312 小四 黑色 首行缩进:  2 字符 + 小三 首行缩进..."/>
    <w:basedOn w:val="599"/>
    <w:link w:val="597"/>
    <w:qFormat/>
    <w:uiPriority w:val="0"/>
    <w:pPr>
      <w:spacing w:line="580" w:lineRule="exact"/>
      <w:ind w:firstLine="200"/>
    </w:pPr>
    <w:rPr>
      <w:sz w:val="28"/>
    </w:rPr>
  </w:style>
  <w:style w:type="character" w:customStyle="1" w:styleId="601">
    <w:name w:val="报告标题2 Char"/>
    <w:link w:val="602"/>
    <w:qFormat/>
    <w:uiPriority w:val="0"/>
    <w:rPr>
      <w:rFonts w:ascii="Arial" w:hAnsi="黑体" w:eastAsia="黑体"/>
      <w:kern w:val="2"/>
      <w:sz w:val="28"/>
      <w:szCs w:val="28"/>
    </w:rPr>
  </w:style>
  <w:style w:type="paragraph" w:customStyle="1" w:styleId="602">
    <w:name w:val="报告标题2"/>
    <w:basedOn w:val="1"/>
    <w:link w:val="601"/>
    <w:qFormat/>
    <w:uiPriority w:val="0"/>
    <w:pPr>
      <w:tabs>
        <w:tab w:val="left" w:pos="1134"/>
      </w:tabs>
      <w:spacing w:beforeLines="50" w:line="360" w:lineRule="auto"/>
      <w:ind w:left="292" w:leftChars="100" w:hanging="576"/>
      <w:outlineLvl w:val="1"/>
    </w:pPr>
    <w:rPr>
      <w:rFonts w:ascii="Arial" w:hAnsi="黑体" w:eastAsia="黑体"/>
      <w:sz w:val="28"/>
      <w:szCs w:val="28"/>
    </w:rPr>
  </w:style>
  <w:style w:type="character" w:customStyle="1" w:styleId="603">
    <w:name w:val="招标文件章标题 Char Char"/>
    <w:basedOn w:val="110"/>
    <w:qFormat/>
    <w:uiPriority w:val="0"/>
    <w:rPr>
      <w:rFonts w:ascii="黑体" w:hAnsi="Arial" w:eastAsia="黑体"/>
      <w:b/>
      <w:kern w:val="2"/>
      <w:sz w:val="30"/>
      <w:lang w:val="en-US" w:eastAsia="zh-CN"/>
    </w:rPr>
  </w:style>
  <w:style w:type="character" w:customStyle="1" w:styleId="604">
    <w:name w:val="Copyright"/>
    <w:qFormat/>
    <w:uiPriority w:val="0"/>
    <w:rPr>
      <w:rFonts w:hint="default" w:ascii="Univers" w:hAnsi="Univers"/>
      <w:sz w:val="16"/>
      <w:lang w:val="en-US"/>
    </w:rPr>
  </w:style>
  <w:style w:type="character" w:customStyle="1" w:styleId="605">
    <w:name w:val="style3"/>
    <w:basedOn w:val="110"/>
    <w:qFormat/>
    <w:uiPriority w:val="0"/>
  </w:style>
  <w:style w:type="character" w:customStyle="1" w:styleId="606">
    <w:name w:val="正文文本 Char Char"/>
    <w:basedOn w:val="110"/>
    <w:qFormat/>
    <w:uiPriority w:val="0"/>
    <w:rPr>
      <w:rFonts w:ascii="Times New Roman" w:hAnsi="Times New Roman" w:eastAsia="宋体" w:cs="Times New Roman"/>
      <w:sz w:val="72"/>
      <w:szCs w:val="24"/>
      <w:lang w:val="en-US"/>
    </w:rPr>
  </w:style>
  <w:style w:type="character" w:customStyle="1" w:styleId="607">
    <w:name w:val="Char Char81"/>
    <w:qFormat/>
    <w:uiPriority w:val="0"/>
    <w:rPr>
      <w:rFonts w:ascii="宋体" w:eastAsia="宋体"/>
      <w:sz w:val="16"/>
      <w:szCs w:val="16"/>
      <w:lang w:val="en-US" w:eastAsia="zh-CN" w:bidi="ar-SA"/>
    </w:rPr>
  </w:style>
  <w:style w:type="character" w:customStyle="1" w:styleId="608">
    <w:name w:val="yeufhbciosa1"/>
    <w:qFormat/>
    <w:uiPriority w:val="0"/>
  </w:style>
  <w:style w:type="character" w:customStyle="1" w:styleId="609">
    <w:name w:val="font41"/>
    <w:qFormat/>
    <w:uiPriority w:val="0"/>
    <w:rPr>
      <w:rFonts w:ascii="宋体" w:hAnsi="宋体" w:eastAsia="宋体" w:cs="宋体"/>
      <w:color w:val="000000"/>
      <w:sz w:val="22"/>
      <w:szCs w:val="22"/>
      <w:u w:val="none"/>
    </w:rPr>
  </w:style>
  <w:style w:type="character" w:customStyle="1" w:styleId="610">
    <w:name w:val="标准正文 Char Char Char"/>
    <w:basedOn w:val="110"/>
    <w:qFormat/>
    <w:uiPriority w:val="0"/>
    <w:rPr>
      <w:rFonts w:hAnsi="宋体" w:eastAsia="宋体" w:cs="Times New Roman"/>
      <w:color w:val="FF0000"/>
      <w:spacing w:val="6"/>
      <w:sz w:val="24"/>
    </w:rPr>
  </w:style>
  <w:style w:type="character" w:customStyle="1" w:styleId="611">
    <w:name w:val="报告编号 Char Char"/>
    <w:basedOn w:val="110"/>
    <w:qFormat/>
    <w:uiPriority w:val="0"/>
    <w:rPr>
      <w:rFonts w:eastAsia="黑体" w:cs="宋体"/>
      <w:b/>
      <w:bCs/>
      <w:snapToGrid w:val="0"/>
      <w:sz w:val="28"/>
      <w:szCs w:val="28"/>
      <w:lang w:val="en-US" w:eastAsia="zh-CN" w:bidi="ar-SA"/>
    </w:rPr>
  </w:style>
  <w:style w:type="character" w:customStyle="1" w:styleId="612">
    <w:name w:val="文档结构图 Char"/>
    <w:link w:val="613"/>
    <w:qFormat/>
    <w:uiPriority w:val="0"/>
    <w:rPr>
      <w:rFonts w:ascii="Times New Roman" w:hAnsi="Times New Roman" w:eastAsia="宋体" w:cs="Times New Roman"/>
      <w:szCs w:val="24"/>
      <w:shd w:val="clear" w:color="auto" w:fill="auto"/>
    </w:rPr>
  </w:style>
  <w:style w:type="paragraph" w:customStyle="1" w:styleId="613">
    <w:name w:val="文档结构图1"/>
    <w:basedOn w:val="1"/>
    <w:link w:val="612"/>
    <w:qFormat/>
    <w:uiPriority w:val="0"/>
    <w:rPr>
      <w:kern w:val="0"/>
      <w:sz w:val="20"/>
    </w:rPr>
  </w:style>
  <w:style w:type="character" w:customStyle="1" w:styleId="614">
    <w:name w:val="章节标题 Char Char"/>
    <w:qFormat/>
    <w:uiPriority w:val="0"/>
    <w:rPr>
      <w:rFonts w:ascii="Arial" w:hAnsi="Arial" w:eastAsia="仿宋_GB2312"/>
      <w:b/>
      <w:kern w:val="44"/>
      <w:sz w:val="32"/>
    </w:rPr>
  </w:style>
  <w:style w:type="character" w:customStyle="1" w:styleId="615">
    <w:name w:val="样式 标题 1 + 黑体 Char"/>
    <w:link w:val="616"/>
    <w:qFormat/>
    <w:uiPriority w:val="0"/>
    <w:rPr>
      <w:rFonts w:ascii="黑体" w:hAnsi="黑体" w:eastAsia="黑体"/>
      <w:b/>
      <w:bCs/>
      <w:kern w:val="36"/>
      <w:sz w:val="32"/>
      <w:szCs w:val="32"/>
    </w:rPr>
  </w:style>
  <w:style w:type="paragraph" w:customStyle="1" w:styleId="616">
    <w:name w:val="样式 标题 1 + 黑体"/>
    <w:basedOn w:val="4"/>
    <w:link w:val="615"/>
    <w:qFormat/>
    <w:uiPriority w:val="0"/>
    <w:pPr>
      <w:keepNext w:val="0"/>
      <w:keepLines w:val="0"/>
      <w:widowControl/>
      <w:spacing w:before="120" w:after="120"/>
    </w:pPr>
    <w:rPr>
      <w:rFonts w:ascii="黑体" w:hAnsi="黑体" w:eastAsia="黑体"/>
      <w:kern w:val="36"/>
      <w:szCs w:val="32"/>
    </w:rPr>
  </w:style>
  <w:style w:type="character" w:customStyle="1" w:styleId="617">
    <w:name w:val="B Title 3 Char Char Char Char"/>
    <w:qFormat/>
    <w:uiPriority w:val="0"/>
    <w:rPr>
      <w:rFonts w:eastAsia="华康宋体W5(P)"/>
      <w:snapToGrid w:val="0"/>
      <w:sz w:val="21"/>
      <w:szCs w:val="21"/>
      <w:lang w:val="en-US" w:eastAsia="zh-CN"/>
    </w:rPr>
  </w:style>
  <w:style w:type="character" w:customStyle="1" w:styleId="618">
    <w:name w:val="已访问的超链接3"/>
    <w:qFormat/>
    <w:uiPriority w:val="0"/>
    <w:rPr>
      <w:color w:val="800080"/>
      <w:u w:val="single"/>
    </w:rPr>
  </w:style>
  <w:style w:type="character" w:customStyle="1" w:styleId="619">
    <w:name w:val="Char Char110"/>
    <w:link w:val="620"/>
    <w:qFormat/>
    <w:uiPriority w:val="0"/>
    <w:rPr>
      <w:kern w:val="2"/>
      <w:sz w:val="24"/>
      <w:szCs w:val="24"/>
    </w:rPr>
  </w:style>
  <w:style w:type="paragraph" w:customStyle="1" w:styleId="620">
    <w:name w:val="Char10"/>
    <w:basedOn w:val="1"/>
    <w:link w:val="619"/>
    <w:qFormat/>
    <w:uiPriority w:val="0"/>
    <w:pPr>
      <w:spacing w:line="240" w:lineRule="auto"/>
    </w:pPr>
    <w:rPr>
      <w:sz w:val="24"/>
    </w:rPr>
  </w:style>
  <w:style w:type="character" w:customStyle="1" w:styleId="621">
    <w:name w:val="样式 标题 2 + 宋体 Char"/>
    <w:link w:val="622"/>
    <w:qFormat/>
    <w:uiPriority w:val="0"/>
    <w:rPr>
      <w:rFonts w:ascii="宋体" w:hAnsi="宋体"/>
      <w:b/>
      <w:bCs/>
      <w:kern w:val="2"/>
      <w:sz w:val="28"/>
      <w:szCs w:val="28"/>
    </w:rPr>
  </w:style>
  <w:style w:type="paragraph" w:customStyle="1" w:styleId="622">
    <w:name w:val="样式 标题 2 + 宋体"/>
    <w:basedOn w:val="5"/>
    <w:link w:val="621"/>
    <w:qFormat/>
    <w:uiPriority w:val="0"/>
    <w:pPr>
      <w:keepNext w:val="0"/>
      <w:keepLines w:val="0"/>
      <w:widowControl/>
      <w:tabs>
        <w:tab w:val="left" w:pos="840"/>
      </w:tabs>
      <w:spacing w:before="50" w:after="100" w:afterAutospacing="1" w:line="300" w:lineRule="auto"/>
      <w:jc w:val="left"/>
    </w:pPr>
    <w:rPr>
      <w:rFonts w:ascii="宋体" w:hAnsi="宋体" w:eastAsia="宋体"/>
      <w:kern w:val="2"/>
      <w:sz w:val="28"/>
      <w:szCs w:val="28"/>
    </w:rPr>
  </w:style>
  <w:style w:type="character" w:customStyle="1" w:styleId="623">
    <w:name w:val="正文文字 Char Char Char Char"/>
    <w:qFormat/>
    <w:uiPriority w:val="0"/>
    <w:rPr>
      <w:rFonts w:ascii="Arial" w:hAnsi="Arial" w:eastAsia="宋体" w:cs="Arial"/>
      <w:kern w:val="2"/>
      <w:sz w:val="24"/>
      <w:szCs w:val="24"/>
      <w:lang w:val="en-US" w:eastAsia="zh-CN" w:bidi="ar-SA"/>
    </w:rPr>
  </w:style>
  <w:style w:type="character" w:customStyle="1" w:styleId="624">
    <w:name w:val="Table Caption Char Char"/>
    <w:qFormat/>
    <w:uiPriority w:val="0"/>
    <w:rPr>
      <w:rFonts w:ascii="宋体" w:hAnsi="宋体" w:eastAsia="华康宋体W5(P)" w:cs="宋体"/>
      <w:kern w:val="2"/>
      <w:sz w:val="24"/>
      <w:szCs w:val="24"/>
      <w:lang w:val="en-US" w:eastAsia="zh-CN"/>
    </w:rPr>
  </w:style>
  <w:style w:type="character" w:customStyle="1" w:styleId="625">
    <w:name w:val="font31"/>
    <w:basedOn w:val="110"/>
    <w:qFormat/>
    <w:uiPriority w:val="0"/>
    <w:rPr>
      <w:rFonts w:hint="eastAsia" w:ascii="宋体" w:hAnsi="宋体" w:eastAsia="宋体"/>
      <w:color w:val="0000FF"/>
      <w:sz w:val="20"/>
      <w:szCs w:val="20"/>
      <w:u w:val="none"/>
    </w:rPr>
  </w:style>
  <w:style w:type="character" w:customStyle="1" w:styleId="626">
    <w:name w:val="批注引用1"/>
    <w:basedOn w:val="110"/>
    <w:qFormat/>
    <w:uiPriority w:val="0"/>
    <w:rPr>
      <w:sz w:val="21"/>
      <w:szCs w:val="21"/>
    </w:rPr>
  </w:style>
  <w:style w:type="character" w:customStyle="1" w:styleId="627">
    <w:name w:val="文字 Char Char"/>
    <w:basedOn w:val="110"/>
    <w:qFormat/>
    <w:uiPriority w:val="0"/>
    <w:rPr>
      <w:rFonts w:ascii="宋体" w:eastAsia="宋体" w:cs="Times New Roman"/>
      <w:kern w:val="2"/>
      <w:sz w:val="28"/>
      <w:lang w:val="en-US" w:eastAsia="zh-CN" w:bidi="ar-SA"/>
    </w:rPr>
  </w:style>
  <w:style w:type="character" w:customStyle="1" w:styleId="628">
    <w:name w:val="HTML 样本1"/>
    <w:qFormat/>
    <w:uiPriority w:val="0"/>
    <w:rPr>
      <w:rFonts w:ascii="Courier New" w:hAnsi="Courier New" w:cs="Courier New"/>
    </w:rPr>
  </w:style>
  <w:style w:type="character" w:customStyle="1" w:styleId="629">
    <w:name w:val="表名 Char Char"/>
    <w:basedOn w:val="110"/>
    <w:qFormat/>
    <w:uiPriority w:val="0"/>
    <w:rPr>
      <w:rFonts w:eastAsia="宋体"/>
      <w:sz w:val="24"/>
      <w:szCs w:val="28"/>
      <w:lang w:bidi="ar-SA"/>
    </w:rPr>
  </w:style>
  <w:style w:type="character" w:customStyle="1" w:styleId="630">
    <w:name w:val="font61"/>
    <w:qFormat/>
    <w:uiPriority w:val="0"/>
    <w:rPr>
      <w:rFonts w:hint="default" w:ascii="Times New Roman" w:hAnsi="Times New Roman" w:cs="Times New Roman"/>
      <w:color w:val="000000"/>
      <w:sz w:val="21"/>
      <w:szCs w:val="21"/>
      <w:u w:val="none"/>
    </w:rPr>
  </w:style>
  <w:style w:type="character" w:customStyle="1" w:styleId="631">
    <w:name w:val="规程正文 Char"/>
    <w:qFormat/>
    <w:uiPriority w:val="0"/>
    <w:rPr>
      <w:rFonts w:ascii="Arial" w:hAnsi="Arial" w:cs="宋体"/>
    </w:rPr>
  </w:style>
  <w:style w:type="character" w:customStyle="1" w:styleId="632">
    <w:name w:val="Char Char191"/>
    <w:qFormat/>
    <w:uiPriority w:val="0"/>
    <w:rPr>
      <w:kern w:val="2"/>
      <w:sz w:val="18"/>
    </w:rPr>
  </w:style>
  <w:style w:type="character" w:customStyle="1" w:styleId="633">
    <w:name w:val="Char Char113"/>
    <w:link w:val="634"/>
    <w:qFormat/>
    <w:uiPriority w:val="0"/>
    <w:rPr>
      <w:kern w:val="2"/>
      <w:sz w:val="24"/>
      <w:szCs w:val="24"/>
    </w:rPr>
  </w:style>
  <w:style w:type="paragraph" w:customStyle="1" w:styleId="634">
    <w:name w:val="Char19"/>
    <w:basedOn w:val="1"/>
    <w:link w:val="633"/>
    <w:qFormat/>
    <w:uiPriority w:val="0"/>
    <w:pPr>
      <w:spacing w:line="240" w:lineRule="auto"/>
    </w:pPr>
    <w:rPr>
      <w:sz w:val="24"/>
    </w:rPr>
  </w:style>
  <w:style w:type="character" w:customStyle="1" w:styleId="635">
    <w:name w:val="样式 标题 3 + 黑体 小噓"/>
    <w:basedOn w:val="110"/>
    <w:qFormat/>
    <w:uiPriority w:val="0"/>
    <w:rPr>
      <w:rFonts w:ascii="黑体" w:hAnsi="黑体" w:eastAsia="宋体"/>
      <w:bCs/>
      <w:snapToGrid w:val="0"/>
      <w:sz w:val="24"/>
      <w:szCs w:val="24"/>
      <w:lang w:val="en-US" w:eastAsia="zh-CN" w:bidi="ar-SA"/>
    </w:rPr>
  </w:style>
  <w:style w:type="character" w:customStyle="1" w:styleId="636">
    <w:name w:val="Char Char17"/>
    <w:qFormat/>
    <w:uiPriority w:val="0"/>
    <w:rPr>
      <w:kern w:val="2"/>
      <w:sz w:val="18"/>
    </w:rPr>
  </w:style>
  <w:style w:type="character" w:customStyle="1" w:styleId="637">
    <w:name w:val="样式 标题 3 + 加粗 Char"/>
    <w:qFormat/>
    <w:uiPriority w:val="0"/>
    <w:rPr>
      <w:rFonts w:ascii="Arial" w:hAnsi="Arial" w:eastAsia="宋体"/>
      <w:b/>
      <w:bCs/>
      <w:kern w:val="2"/>
      <w:sz w:val="24"/>
      <w:szCs w:val="24"/>
      <w:lang w:val="en-US" w:eastAsia="zh-CN" w:bidi="ar-SA"/>
    </w:rPr>
  </w:style>
  <w:style w:type="character" w:customStyle="1" w:styleId="638">
    <w:name w:val="Char Char36"/>
    <w:qFormat/>
    <w:uiPriority w:val="0"/>
    <w:rPr>
      <w:rFonts w:ascii="Arial" w:hAnsi="Arial"/>
      <w:i/>
      <w:sz w:val="18"/>
    </w:rPr>
  </w:style>
  <w:style w:type="character" w:customStyle="1" w:styleId="639">
    <w:name w:val="页码4"/>
    <w:qFormat/>
    <w:uiPriority w:val="0"/>
  </w:style>
  <w:style w:type="character" w:customStyle="1" w:styleId="640">
    <w:name w:val="Char Char19"/>
    <w:qFormat/>
    <w:uiPriority w:val="0"/>
    <w:rPr>
      <w:kern w:val="2"/>
      <w:sz w:val="18"/>
    </w:rPr>
  </w:style>
  <w:style w:type="character" w:customStyle="1" w:styleId="641">
    <w:name w:val="普通文字 Char Char Char Char Char Char Char2 Char Char"/>
    <w:basedOn w:val="110"/>
    <w:qFormat/>
    <w:uiPriority w:val="0"/>
    <w:rPr>
      <w:rFonts w:ascii="宋体" w:hAnsi="Courier New" w:eastAsia="宋体"/>
      <w:kern w:val="2"/>
      <w:sz w:val="21"/>
      <w:lang w:val="en-US" w:eastAsia="zh-CN" w:bidi="ar-SA"/>
    </w:rPr>
  </w:style>
  <w:style w:type="character" w:customStyle="1" w:styleId="642">
    <w:name w:val="Char Char72"/>
    <w:basedOn w:val="110"/>
    <w:link w:val="643"/>
    <w:qFormat/>
    <w:uiPriority w:val="0"/>
    <w:rPr>
      <w:kern w:val="2"/>
      <w:sz w:val="21"/>
    </w:rPr>
  </w:style>
  <w:style w:type="paragraph" w:customStyle="1" w:styleId="643">
    <w:name w:val="Char"/>
    <w:basedOn w:val="1"/>
    <w:link w:val="642"/>
    <w:qFormat/>
    <w:uiPriority w:val="0"/>
    <w:rPr>
      <w:szCs w:val="20"/>
    </w:rPr>
  </w:style>
  <w:style w:type="character" w:customStyle="1" w:styleId="644">
    <w:name w:val="headline-content"/>
    <w:qFormat/>
    <w:uiPriority w:val="0"/>
  </w:style>
  <w:style w:type="character" w:customStyle="1" w:styleId="645">
    <w:name w:val="标题 8 Char"/>
    <w:link w:val="11"/>
    <w:qFormat/>
    <w:uiPriority w:val="0"/>
    <w:rPr>
      <w:rFonts w:ascii="华文宋体" w:hAnsi="华文宋体" w:eastAsia="华文宋体" w:cs="Times New Roman"/>
      <w:i/>
      <w:kern w:val="0"/>
      <w:sz w:val="24"/>
      <w:szCs w:val="20"/>
    </w:rPr>
  </w:style>
  <w:style w:type="character" w:customStyle="1" w:styleId="646">
    <w:name w:val="标题 3 Char Char2"/>
    <w:qFormat/>
    <w:uiPriority w:val="0"/>
    <w:rPr>
      <w:kern w:val="2"/>
      <w:sz w:val="24"/>
      <w:lang w:val="en-US" w:eastAsia="zh-CN" w:bidi="ar-SA"/>
    </w:rPr>
  </w:style>
  <w:style w:type="character" w:customStyle="1" w:styleId="647">
    <w:name w:val="单选户 标题 1 Char"/>
    <w:qFormat/>
    <w:uiPriority w:val="0"/>
    <w:rPr>
      <w:rFonts w:eastAsia="宋体"/>
      <w:snapToGrid w:val="0"/>
      <w:kern w:val="2"/>
      <w:sz w:val="24"/>
      <w:szCs w:val="24"/>
      <w:lang w:val="en-US" w:eastAsia="zh-CN" w:bidi="ar-SA"/>
    </w:rPr>
  </w:style>
  <w:style w:type="character" w:customStyle="1" w:styleId="648">
    <w:name w:val="批注主题 Char"/>
    <w:basedOn w:val="649"/>
    <w:link w:val="88"/>
    <w:qFormat/>
    <w:uiPriority w:val="0"/>
    <w:rPr>
      <w:b/>
      <w:bCs/>
      <w:kern w:val="2"/>
      <w:sz w:val="21"/>
      <w:szCs w:val="24"/>
    </w:rPr>
  </w:style>
  <w:style w:type="character" w:customStyle="1" w:styleId="649">
    <w:name w:val="批注文字 Char1"/>
    <w:basedOn w:val="110"/>
    <w:qFormat/>
    <w:uiPriority w:val="0"/>
    <w:rPr>
      <w:kern w:val="2"/>
      <w:sz w:val="21"/>
      <w:szCs w:val="24"/>
    </w:rPr>
  </w:style>
  <w:style w:type="character" w:customStyle="1" w:styleId="650">
    <w:name w:val="页脚 Char1"/>
    <w:qFormat/>
    <w:uiPriority w:val="99"/>
    <w:rPr>
      <w:kern w:val="2"/>
      <w:sz w:val="18"/>
      <w:szCs w:val="18"/>
    </w:rPr>
  </w:style>
  <w:style w:type="character" w:customStyle="1" w:styleId="651">
    <w:name w:val="正文首行缩进 Char"/>
    <w:basedOn w:val="345"/>
    <w:link w:val="89"/>
    <w:qFormat/>
    <w:locked/>
    <w:uiPriority w:val="0"/>
    <w:rPr>
      <w:rFonts w:ascii="宋体" w:eastAsia="宋体"/>
      <w:color w:val="0000FF"/>
      <w:kern w:val="2"/>
      <w:sz w:val="21"/>
      <w:szCs w:val="24"/>
      <w:u w:val="single"/>
      <w:lang w:val="en-US" w:eastAsia="zh-CN" w:bidi="ar-SA"/>
    </w:rPr>
  </w:style>
  <w:style w:type="character" w:customStyle="1" w:styleId="652">
    <w:name w:val="Char Char82"/>
    <w:basedOn w:val="110"/>
    <w:qFormat/>
    <w:uiPriority w:val="0"/>
    <w:rPr>
      <w:rFonts w:ascii="Arial" w:hAnsi="Arial"/>
      <w:snapToGrid w:val="0"/>
      <w:kern w:val="2"/>
      <w:sz w:val="24"/>
    </w:rPr>
  </w:style>
  <w:style w:type="character" w:customStyle="1" w:styleId="653">
    <w:name w:val="标准正文 Char Char"/>
    <w:basedOn w:val="110"/>
    <w:link w:val="654"/>
    <w:qFormat/>
    <w:uiPriority w:val="0"/>
    <w:rPr>
      <w:rFonts w:hAnsi="宋体"/>
      <w:color w:val="FF0000"/>
      <w:spacing w:val="6"/>
      <w:sz w:val="24"/>
    </w:rPr>
  </w:style>
  <w:style w:type="paragraph" w:customStyle="1" w:styleId="654">
    <w:name w:val="标准正文"/>
    <w:basedOn w:val="1"/>
    <w:link w:val="653"/>
    <w:qFormat/>
    <w:uiPriority w:val="0"/>
    <w:pPr>
      <w:adjustRightInd w:val="0"/>
      <w:snapToGrid w:val="0"/>
      <w:spacing w:line="360" w:lineRule="auto"/>
      <w:ind w:firstLine="504" w:firstLineChars="200"/>
      <w:textAlignment w:val="baseline"/>
    </w:pPr>
    <w:rPr>
      <w:rFonts w:hAnsi="宋体"/>
      <w:color w:val="FF0000"/>
      <w:spacing w:val="6"/>
      <w:kern w:val="0"/>
      <w:sz w:val="24"/>
      <w:szCs w:val="20"/>
    </w:rPr>
  </w:style>
  <w:style w:type="character" w:customStyle="1" w:styleId="655">
    <w:name w:val="样式2 Char2"/>
    <w:qFormat/>
    <w:uiPriority w:val="0"/>
    <w:rPr>
      <w:rFonts w:eastAsia="宋体"/>
      <w:sz w:val="24"/>
      <w:lang w:val="en-US" w:eastAsia="zh-CN" w:bidi="ar-SA"/>
    </w:rPr>
  </w:style>
  <w:style w:type="character" w:customStyle="1" w:styleId="656">
    <w:name w:val="Char Char48"/>
    <w:basedOn w:val="110"/>
    <w:qFormat/>
    <w:uiPriority w:val="0"/>
    <w:rPr>
      <w:rFonts w:eastAsia="宋体"/>
      <w:b/>
      <w:bCs/>
      <w:kern w:val="44"/>
      <w:sz w:val="44"/>
      <w:szCs w:val="44"/>
      <w:lang w:val="en-US" w:eastAsia="zh-CN" w:bidi="ar-SA"/>
    </w:rPr>
  </w:style>
  <w:style w:type="character" w:customStyle="1" w:styleId="657">
    <w:name w:val="Char Char212"/>
    <w:qFormat/>
    <w:uiPriority w:val="0"/>
    <w:rPr>
      <w:rFonts w:eastAsia="宋体"/>
      <w:b/>
      <w:bCs/>
      <w:kern w:val="44"/>
      <w:sz w:val="44"/>
      <w:szCs w:val="44"/>
      <w:lang w:val="en-US" w:eastAsia="zh-CN" w:bidi="ar-SA"/>
    </w:rPr>
  </w:style>
  <w:style w:type="character" w:customStyle="1" w:styleId="658">
    <w:name w:val="样式2 Char Char"/>
    <w:qFormat/>
    <w:uiPriority w:val="0"/>
    <w:rPr>
      <w:rFonts w:ascii="宋体" w:hAnsi="宋体"/>
      <w:b/>
      <w:kern w:val="44"/>
      <w:sz w:val="32"/>
      <w:szCs w:val="24"/>
    </w:rPr>
  </w:style>
  <w:style w:type="character" w:customStyle="1" w:styleId="659">
    <w:name w:val="Char Char24"/>
    <w:basedOn w:val="110"/>
    <w:qFormat/>
    <w:uiPriority w:val="0"/>
    <w:rPr>
      <w:rFonts w:ascii="Arial" w:hAnsi="Arial" w:eastAsia="宋体"/>
      <w:b/>
      <w:kern w:val="28"/>
      <w:sz w:val="40"/>
      <w:lang w:val="en-US" w:eastAsia="zh-CN"/>
    </w:rPr>
  </w:style>
  <w:style w:type="character" w:customStyle="1" w:styleId="660">
    <w:name w:val="文字 Char"/>
    <w:basedOn w:val="110"/>
    <w:link w:val="661"/>
    <w:qFormat/>
    <w:locked/>
    <w:uiPriority w:val="0"/>
    <w:rPr>
      <w:rFonts w:ascii="楷体_GB2312" w:eastAsia="楷体_GB2312"/>
      <w:kern w:val="2"/>
      <w:sz w:val="28"/>
      <w:szCs w:val="22"/>
    </w:rPr>
  </w:style>
  <w:style w:type="paragraph" w:customStyle="1" w:styleId="661">
    <w:name w:val="文字"/>
    <w:basedOn w:val="1"/>
    <w:link w:val="660"/>
    <w:qFormat/>
    <w:uiPriority w:val="0"/>
    <w:pPr>
      <w:tabs>
        <w:tab w:val="left" w:pos="8520"/>
      </w:tabs>
      <w:spacing w:line="312" w:lineRule="auto"/>
      <w:ind w:right="-210" w:firstLine="556"/>
    </w:pPr>
    <w:rPr>
      <w:rFonts w:ascii="楷体_GB2312" w:eastAsia="楷体_GB2312"/>
      <w:sz w:val="28"/>
      <w:szCs w:val="22"/>
    </w:rPr>
  </w:style>
  <w:style w:type="character" w:customStyle="1" w:styleId="662">
    <w:name w:val="脚注文本 Char"/>
    <w:link w:val="71"/>
    <w:qFormat/>
    <w:uiPriority w:val="0"/>
    <w:rPr>
      <w:sz w:val="18"/>
      <w:szCs w:val="18"/>
    </w:rPr>
  </w:style>
  <w:style w:type="character" w:customStyle="1" w:styleId="663">
    <w:name w:val="正文文本缩进 3 Char"/>
    <w:link w:val="664"/>
    <w:qFormat/>
    <w:uiPriority w:val="0"/>
    <w:rPr>
      <w:rFonts w:ascii="Times New Roman" w:hAnsi="Times New Roman" w:eastAsia="宋体" w:cs="Times New Roman"/>
      <w:sz w:val="24"/>
      <w:szCs w:val="24"/>
    </w:rPr>
  </w:style>
  <w:style w:type="paragraph" w:customStyle="1" w:styleId="664">
    <w:name w:val="正文文本缩进 31"/>
    <w:basedOn w:val="1"/>
    <w:link w:val="663"/>
    <w:qFormat/>
    <w:uiPriority w:val="0"/>
    <w:pPr>
      <w:ind w:firstLine="540"/>
    </w:pPr>
    <w:rPr>
      <w:kern w:val="0"/>
      <w:sz w:val="24"/>
    </w:rPr>
  </w:style>
  <w:style w:type="character" w:customStyle="1" w:styleId="665">
    <w:name w:val="正文1 Char Char"/>
    <w:link w:val="666"/>
    <w:qFormat/>
    <w:uiPriority w:val="0"/>
    <w:rPr>
      <w:rFonts w:hAnsi="宋体"/>
      <w:sz w:val="21"/>
    </w:rPr>
  </w:style>
  <w:style w:type="paragraph" w:customStyle="1" w:styleId="666">
    <w:name w:val="正文1"/>
    <w:basedOn w:val="667"/>
    <w:link w:val="665"/>
    <w:qFormat/>
    <w:uiPriority w:val="0"/>
    <w:pPr>
      <w:adjustRightInd/>
      <w:spacing w:after="0" w:line="400" w:lineRule="exact"/>
      <w:ind w:left="0" w:leftChars="0" w:firstLine="420" w:firstLineChars="200"/>
      <w:jc w:val="both"/>
      <w:textAlignment w:val="auto"/>
    </w:pPr>
    <w:rPr>
      <w:rFonts w:ascii="Times New Roman"/>
      <w:sz w:val="21"/>
    </w:rPr>
  </w:style>
  <w:style w:type="paragraph" w:customStyle="1" w:styleId="667">
    <w:name w:val="正文文本缩进11"/>
    <w:basedOn w:val="1"/>
    <w:qFormat/>
    <w:uiPriority w:val="0"/>
    <w:pPr>
      <w:adjustRightInd w:val="0"/>
      <w:spacing w:after="120"/>
      <w:ind w:left="420" w:leftChars="200"/>
      <w:jc w:val="left"/>
      <w:textAlignment w:val="baseline"/>
    </w:pPr>
    <w:rPr>
      <w:rFonts w:ascii="宋体" w:hAnsi="宋体"/>
      <w:kern w:val="0"/>
      <w:sz w:val="24"/>
      <w:szCs w:val="20"/>
    </w:rPr>
  </w:style>
  <w:style w:type="character" w:customStyle="1" w:styleId="668">
    <w:name w:val="D2 Char Char"/>
    <w:link w:val="669"/>
    <w:qFormat/>
    <w:locked/>
    <w:uiPriority w:val="99"/>
    <w:rPr>
      <w:rFonts w:ascii="宋体"/>
      <w:spacing w:val="5"/>
      <w:sz w:val="24"/>
      <w:szCs w:val="24"/>
    </w:rPr>
  </w:style>
  <w:style w:type="paragraph" w:customStyle="1" w:styleId="669">
    <w:name w:val="D2"/>
    <w:basedOn w:val="1"/>
    <w:link w:val="668"/>
    <w:qFormat/>
    <w:uiPriority w:val="99"/>
    <w:pPr>
      <w:adjustRightInd w:val="0"/>
      <w:spacing w:line="360" w:lineRule="atLeast"/>
      <w:ind w:left="3572" w:hanging="680"/>
      <w:textAlignment w:val="baseline"/>
    </w:pPr>
    <w:rPr>
      <w:rFonts w:ascii="宋体"/>
      <w:spacing w:val="5"/>
      <w:kern w:val="0"/>
      <w:sz w:val="24"/>
    </w:rPr>
  </w:style>
  <w:style w:type="character" w:customStyle="1" w:styleId="670">
    <w:name w:val="Heading Char Char"/>
    <w:qFormat/>
    <w:uiPriority w:val="0"/>
    <w:rPr>
      <w:rFonts w:ascii="Arial Black" w:hAnsi="Arial Black" w:eastAsia="华康黑体W9(P)" w:cs="Arial Black"/>
      <w:snapToGrid w:val="0"/>
      <w:kern w:val="2"/>
      <w:sz w:val="32"/>
      <w:szCs w:val="32"/>
      <w:lang w:val="en-US" w:eastAsia="zh-CN"/>
    </w:rPr>
  </w:style>
  <w:style w:type="character" w:customStyle="1" w:styleId="671">
    <w:name w:val="第二章节标题2 Char Char"/>
    <w:qFormat/>
    <w:uiPriority w:val="0"/>
    <w:rPr>
      <w:rFonts w:ascii="Arial" w:hAnsi="Arial" w:eastAsia="宋体"/>
      <w:kern w:val="2"/>
      <w:sz w:val="24"/>
      <w:lang w:val="en-US" w:eastAsia="zh-CN" w:bidi="ar-SA"/>
    </w:rPr>
  </w:style>
  <w:style w:type="character" w:customStyle="1" w:styleId="672">
    <w:name w:val="信息标题 Char"/>
    <w:basedOn w:val="110"/>
    <w:link w:val="82"/>
    <w:qFormat/>
    <w:uiPriority w:val="0"/>
    <w:rPr>
      <w:rFonts w:ascii="Arial" w:hAnsi="Arial"/>
      <w:kern w:val="2"/>
      <w:sz w:val="24"/>
      <w:shd w:val="pct20" w:color="auto" w:fill="auto"/>
    </w:rPr>
  </w:style>
  <w:style w:type="character" w:customStyle="1" w:styleId="673">
    <w:name w:val="签名 Char3"/>
    <w:qFormat/>
    <w:uiPriority w:val="0"/>
    <w:rPr>
      <w:kern w:val="2"/>
      <w:sz w:val="24"/>
    </w:rPr>
  </w:style>
  <w:style w:type="character" w:customStyle="1" w:styleId="674">
    <w:name w:val="章标题6 Char Char"/>
    <w:qFormat/>
    <w:uiPriority w:val="0"/>
    <w:rPr>
      <w:rFonts w:ascii="Arial" w:hAnsi="Arial" w:eastAsia="黑体"/>
      <w:b/>
      <w:bCs/>
      <w:sz w:val="32"/>
      <w:szCs w:val="32"/>
      <w:lang w:bidi="ar-SA"/>
    </w:rPr>
  </w:style>
  <w:style w:type="character" w:customStyle="1" w:styleId="675">
    <w:name w:val="样式1 Char"/>
    <w:link w:val="201"/>
    <w:qFormat/>
    <w:uiPriority w:val="0"/>
    <w:rPr>
      <w:rFonts w:ascii="宋体" w:hAnsi="宋体"/>
      <w:kern w:val="2"/>
      <w:sz w:val="21"/>
      <w:szCs w:val="21"/>
    </w:rPr>
  </w:style>
  <w:style w:type="character" w:customStyle="1" w:styleId="676">
    <w:name w:val="Char Char331"/>
    <w:qFormat/>
    <w:uiPriority w:val="0"/>
    <w:rPr>
      <w:rFonts w:ascii="Arial" w:hAnsi="Arial"/>
      <w:color w:val="FF00FF"/>
      <w:sz w:val="24"/>
      <w:szCs w:val="24"/>
    </w:rPr>
  </w:style>
  <w:style w:type="character" w:customStyle="1" w:styleId="677">
    <w:name w:val="Trademark"/>
    <w:qFormat/>
    <w:uiPriority w:val="0"/>
    <w:rPr>
      <w:rFonts w:hint="default" w:ascii="Univers" w:hAnsi="Univers"/>
      <w:sz w:val="16"/>
      <w:lang w:val="en-US"/>
    </w:rPr>
  </w:style>
  <w:style w:type="character" w:customStyle="1" w:styleId="678">
    <w:name w:val="ST20_1 Char"/>
    <w:qFormat/>
    <w:uiPriority w:val="0"/>
    <w:rPr>
      <w:rFonts w:ascii="宋体" w:hAnsi="Tms Rmn" w:eastAsia="宋体"/>
      <w:sz w:val="21"/>
      <w:lang w:val="en-US" w:eastAsia="zh-CN" w:bidi="ar-SA"/>
    </w:rPr>
  </w:style>
  <w:style w:type="character" w:customStyle="1" w:styleId="679">
    <w:name w:val="Char Char114"/>
    <w:basedOn w:val="110"/>
    <w:qFormat/>
    <w:uiPriority w:val="0"/>
    <w:rPr>
      <w:rFonts w:eastAsia="宋体"/>
      <w:kern w:val="2"/>
      <w:sz w:val="24"/>
      <w:lang w:val="en-US" w:eastAsia="zh-CN" w:bidi="ar-SA"/>
    </w:rPr>
  </w:style>
  <w:style w:type="character" w:customStyle="1" w:styleId="680">
    <w:name w:val="正文首行缩进 Char Char"/>
    <w:qFormat/>
    <w:uiPriority w:val="0"/>
    <w:rPr>
      <w:rFonts w:ascii="Arial" w:hAnsi="Arial" w:eastAsia="宋体" w:cs="Arial"/>
      <w:kern w:val="2"/>
      <w:sz w:val="24"/>
      <w:szCs w:val="24"/>
      <w:lang w:val="en-US" w:eastAsia="zh-CN" w:bidi="ar-SA"/>
    </w:rPr>
  </w:style>
  <w:style w:type="character" w:customStyle="1" w:styleId="681">
    <w:name w:val="标题 2－ch Char Char1"/>
    <w:basedOn w:val="110"/>
    <w:qFormat/>
    <w:uiPriority w:val="0"/>
    <w:rPr>
      <w:rFonts w:eastAsia="宋体"/>
      <w:bCs/>
      <w:snapToGrid w:val="0"/>
      <w:color w:val="000000"/>
      <w:sz w:val="24"/>
      <w:szCs w:val="24"/>
      <w:lang w:val="en-US" w:eastAsia="zh-CN" w:bidi="ar-SA"/>
    </w:rPr>
  </w:style>
  <w:style w:type="character" w:customStyle="1" w:styleId="682">
    <w:name w:val="样式 样式 五号 + 紧缩量  0.1 磅"/>
    <w:qFormat/>
    <w:uiPriority w:val="0"/>
    <w:rPr>
      <w:spacing w:val="0"/>
      <w:sz w:val="21"/>
      <w:szCs w:val="21"/>
    </w:rPr>
  </w:style>
  <w:style w:type="character" w:customStyle="1" w:styleId="683">
    <w:name w:val="81 Char Char2"/>
    <w:link w:val="684"/>
    <w:qFormat/>
    <w:uiPriority w:val="0"/>
    <w:rPr>
      <w:color w:val="000000"/>
      <w:kern w:val="2"/>
      <w:sz w:val="24"/>
      <w:szCs w:val="24"/>
    </w:rPr>
  </w:style>
  <w:style w:type="paragraph" w:customStyle="1" w:styleId="684">
    <w:name w:val="81 Char"/>
    <w:basedOn w:val="685"/>
    <w:link w:val="683"/>
    <w:qFormat/>
    <w:uiPriority w:val="0"/>
    <w:pPr>
      <w:spacing w:after="0" w:line="360" w:lineRule="auto"/>
      <w:ind w:left="100" w:leftChars="100"/>
    </w:pPr>
    <w:rPr>
      <w:color w:val="000000"/>
      <w:sz w:val="24"/>
      <w:szCs w:val="24"/>
    </w:rPr>
  </w:style>
  <w:style w:type="paragraph" w:customStyle="1" w:styleId="685">
    <w:name w:val="8"/>
    <w:basedOn w:val="1"/>
    <w:next w:val="38"/>
    <w:qFormat/>
    <w:uiPriority w:val="0"/>
    <w:pPr>
      <w:spacing w:after="120" w:line="240" w:lineRule="auto"/>
    </w:pPr>
    <w:rPr>
      <w:szCs w:val="20"/>
    </w:rPr>
  </w:style>
  <w:style w:type="character" w:customStyle="1" w:styleId="686">
    <w:name w:val="正文1 Char Char Char Char Char Char"/>
    <w:qFormat/>
    <w:uiPriority w:val="0"/>
    <w:rPr>
      <w:rFonts w:ascii="楷体_GB2312" w:eastAsia="楷体_GB2312"/>
      <w:sz w:val="32"/>
    </w:rPr>
  </w:style>
  <w:style w:type="character" w:customStyle="1" w:styleId="687">
    <w:name w:val="页码2"/>
    <w:basedOn w:val="110"/>
    <w:qFormat/>
    <w:uiPriority w:val="0"/>
  </w:style>
  <w:style w:type="character" w:customStyle="1" w:styleId="688">
    <w:name w:val="页脚 Char2"/>
    <w:qFormat/>
    <w:uiPriority w:val="0"/>
    <w:rPr>
      <w:rFonts w:ascii="Arial" w:hAnsi="Arial"/>
      <w:sz w:val="18"/>
    </w:rPr>
  </w:style>
  <w:style w:type="character" w:customStyle="1" w:styleId="689">
    <w:name w:val="普通文字 Char Char Char Char Char Char Char Char Char Char Char"/>
    <w:basedOn w:val="110"/>
    <w:qFormat/>
    <w:uiPriority w:val="0"/>
    <w:rPr>
      <w:rFonts w:ascii="宋体" w:hAnsi="Courier New" w:eastAsia="宋体"/>
      <w:kern w:val="2"/>
      <w:sz w:val="21"/>
      <w:lang w:val="en-US" w:eastAsia="zh-CN" w:bidi="ar-SA"/>
    </w:rPr>
  </w:style>
  <w:style w:type="character" w:customStyle="1" w:styleId="690">
    <w:name w:val="fyy正文 Char"/>
    <w:link w:val="691"/>
    <w:qFormat/>
    <w:uiPriority w:val="0"/>
    <w:rPr>
      <w:rFonts w:ascii="宋体" w:hAnsi="宋体"/>
      <w:kern w:val="44"/>
      <w:sz w:val="24"/>
      <w:szCs w:val="22"/>
    </w:rPr>
  </w:style>
  <w:style w:type="paragraph" w:customStyle="1" w:styleId="691">
    <w:name w:val="fyy正文"/>
    <w:basedOn w:val="44"/>
    <w:link w:val="690"/>
    <w:qFormat/>
    <w:uiPriority w:val="0"/>
    <w:pPr>
      <w:snapToGrid w:val="0"/>
      <w:spacing w:after="0" w:line="360" w:lineRule="auto"/>
      <w:ind w:left="-39" w:leftChars="0" w:right="0" w:rightChars="0" w:firstLine="420" w:firstLineChars="200"/>
    </w:pPr>
    <w:rPr>
      <w:rFonts w:ascii="宋体" w:hAnsi="宋体" w:eastAsia="宋体"/>
      <w:kern w:val="44"/>
      <w:sz w:val="24"/>
      <w:szCs w:val="22"/>
    </w:rPr>
  </w:style>
  <w:style w:type="character" w:customStyle="1" w:styleId="692">
    <w:name w:val="1 Char"/>
    <w:qFormat/>
    <w:uiPriority w:val="0"/>
    <w:rPr>
      <w:rFonts w:ascii="Arial" w:hAnsi="Arial" w:eastAsia="宋体"/>
      <w:color w:val="FFFF00"/>
      <w:kern w:val="2"/>
      <w:lang w:val="en-US" w:eastAsia="zh-CN"/>
    </w:rPr>
  </w:style>
  <w:style w:type="character" w:customStyle="1" w:styleId="693">
    <w:name w:val="正文首行缩进 2 Char1"/>
    <w:basedOn w:val="694"/>
    <w:qFormat/>
    <w:uiPriority w:val="0"/>
    <w:rPr>
      <w:kern w:val="2"/>
      <w:sz w:val="21"/>
      <w:szCs w:val="24"/>
    </w:rPr>
  </w:style>
  <w:style w:type="character" w:customStyle="1" w:styleId="694">
    <w:name w:val="正文文本缩进 Char1"/>
    <w:link w:val="40"/>
    <w:qFormat/>
    <w:uiPriority w:val="0"/>
    <w:rPr>
      <w:kern w:val="2"/>
      <w:sz w:val="21"/>
      <w:szCs w:val="24"/>
    </w:rPr>
  </w:style>
  <w:style w:type="character" w:customStyle="1" w:styleId="695">
    <w:name w:val="样式11 Char"/>
    <w:link w:val="696"/>
    <w:qFormat/>
    <w:uiPriority w:val="0"/>
    <w:rPr>
      <w:rFonts w:ascii="Arial" w:hAnsi="Arial"/>
      <w:b/>
      <w:bCs/>
      <w:kern w:val="2"/>
      <w:sz w:val="32"/>
      <w:szCs w:val="24"/>
    </w:rPr>
  </w:style>
  <w:style w:type="paragraph" w:customStyle="1" w:styleId="696">
    <w:name w:val="样式11"/>
    <w:basedOn w:val="1"/>
    <w:link w:val="695"/>
    <w:qFormat/>
    <w:uiPriority w:val="0"/>
    <w:pPr>
      <w:tabs>
        <w:tab w:val="left" w:pos="675"/>
      </w:tabs>
      <w:spacing w:line="400" w:lineRule="atLeast"/>
      <w:ind w:left="675" w:hanging="675"/>
    </w:pPr>
    <w:rPr>
      <w:rFonts w:ascii="Arial" w:hAnsi="Arial"/>
      <w:b/>
      <w:bCs/>
      <w:sz w:val="32"/>
    </w:rPr>
  </w:style>
  <w:style w:type="character" w:customStyle="1" w:styleId="697">
    <w:name w:val="B Outline 3 Char Char Char Char"/>
    <w:qFormat/>
    <w:uiPriority w:val="0"/>
    <w:rPr>
      <w:rFonts w:eastAsia="华康宋体W5(P)"/>
      <w:kern w:val="2"/>
      <w:sz w:val="21"/>
      <w:szCs w:val="21"/>
      <w:lang w:val="en-US" w:eastAsia="zh-CN"/>
    </w:rPr>
  </w:style>
  <w:style w:type="character" w:customStyle="1" w:styleId="698">
    <w:name w:val="Body Text Indent Char"/>
    <w:qFormat/>
    <w:uiPriority w:val="0"/>
    <w:rPr>
      <w:kern w:val="2"/>
      <w:sz w:val="21"/>
    </w:rPr>
  </w:style>
  <w:style w:type="character" w:customStyle="1" w:styleId="699">
    <w:name w:val="ww正文 Char Char"/>
    <w:qFormat/>
    <w:uiPriority w:val="0"/>
    <w:rPr>
      <w:rFonts w:eastAsia="宋体"/>
      <w:sz w:val="21"/>
      <w:szCs w:val="21"/>
    </w:rPr>
  </w:style>
  <w:style w:type="character" w:customStyle="1" w:styleId="700">
    <w:name w:val="fontp1"/>
    <w:qFormat/>
    <w:uiPriority w:val="0"/>
    <w:rPr>
      <w:rFonts w:hint="eastAsia" w:ascii="宋体" w:hAnsi="宋体" w:eastAsia="宋体"/>
      <w:sz w:val="18"/>
      <w:szCs w:val="18"/>
    </w:rPr>
  </w:style>
  <w:style w:type="character" w:customStyle="1" w:styleId="701">
    <w:name w:val="标题 2 + 宋体 四号 非加粗 Char Char Char Char"/>
    <w:basedOn w:val="110"/>
    <w:qFormat/>
    <w:uiPriority w:val="0"/>
    <w:rPr>
      <w:rFonts w:eastAsia="宋体" w:cs="Times New Roman"/>
      <w:b/>
      <w:color w:val="000000"/>
      <w:kern w:val="2"/>
      <w:sz w:val="24"/>
      <w:szCs w:val="24"/>
      <w:lang w:val="en-US" w:eastAsia="zh-CN" w:bidi="ar-SA"/>
    </w:rPr>
  </w:style>
  <w:style w:type="character" w:customStyle="1" w:styleId="702">
    <w:name w:val="批注文字 Char2"/>
    <w:semiHidden/>
    <w:qFormat/>
    <w:uiPriority w:val="99"/>
    <w:rPr>
      <w:kern w:val="2"/>
      <w:sz w:val="21"/>
      <w:szCs w:val="22"/>
    </w:rPr>
  </w:style>
  <w:style w:type="character" w:customStyle="1" w:styleId="703">
    <w:name w:val="zt1"/>
    <w:qFormat/>
    <w:uiPriority w:val="0"/>
    <w:rPr>
      <w:rFonts w:hint="default" w:ascii="ˎ̥" w:hAnsi="ˎ̥"/>
      <w:color w:val="336666"/>
      <w:sz w:val="18"/>
      <w:szCs w:val="18"/>
      <w:u w:val="none"/>
    </w:rPr>
  </w:style>
  <w:style w:type="character" w:customStyle="1" w:styleId="704">
    <w:name w:val="Char Char131"/>
    <w:qFormat/>
    <w:uiPriority w:val="0"/>
    <w:rPr>
      <w:sz w:val="18"/>
    </w:rPr>
  </w:style>
  <w:style w:type="character" w:customStyle="1" w:styleId="705">
    <w:name w:val="洋 Char Char"/>
    <w:link w:val="706"/>
    <w:semiHidden/>
    <w:qFormat/>
    <w:uiPriority w:val="0"/>
    <w:rPr>
      <w:sz w:val="24"/>
    </w:rPr>
  </w:style>
  <w:style w:type="paragraph" w:customStyle="1" w:styleId="706">
    <w:name w:val="洋"/>
    <w:basedOn w:val="1"/>
    <w:link w:val="705"/>
    <w:qFormat/>
    <w:uiPriority w:val="0"/>
    <w:pPr>
      <w:spacing w:line="360" w:lineRule="auto"/>
      <w:ind w:firstLine="480" w:firstLineChars="200"/>
    </w:pPr>
    <w:rPr>
      <w:kern w:val="0"/>
      <w:sz w:val="24"/>
      <w:szCs w:val="20"/>
    </w:rPr>
  </w:style>
  <w:style w:type="character" w:customStyle="1" w:styleId="707">
    <w:name w:val="style23"/>
    <w:basedOn w:val="110"/>
    <w:qFormat/>
    <w:uiPriority w:val="0"/>
  </w:style>
  <w:style w:type="character" w:customStyle="1" w:styleId="708">
    <w:name w:val="重点引导"/>
    <w:qFormat/>
    <w:uiPriority w:val="0"/>
    <w:rPr>
      <w:b/>
      <w:i/>
    </w:rPr>
  </w:style>
  <w:style w:type="character" w:customStyle="1" w:styleId="709">
    <w:name w:val="正文文本缩进 3 Char2"/>
    <w:semiHidden/>
    <w:qFormat/>
    <w:uiPriority w:val="99"/>
    <w:rPr>
      <w:kern w:val="2"/>
      <w:sz w:val="16"/>
      <w:szCs w:val="16"/>
    </w:rPr>
  </w:style>
  <w:style w:type="character" w:customStyle="1" w:styleId="710">
    <w:name w:val="样式 标题 3标题 3 Char Char Char Char标题 3 Char Char Char Char Char标...1 Char Char Char Char Char Char"/>
    <w:basedOn w:val="110"/>
    <w:link w:val="711"/>
    <w:qFormat/>
    <w:uiPriority w:val="0"/>
    <w:rPr>
      <w:rFonts w:ascii="宋体" w:hAnsi="宋体" w:cs="宋体"/>
      <w:b/>
      <w:bCs/>
      <w:snapToGrid w:val="0"/>
      <w:color w:val="FF0000"/>
      <w:kern w:val="2"/>
      <w:sz w:val="21"/>
      <w:szCs w:val="21"/>
    </w:rPr>
  </w:style>
  <w:style w:type="paragraph" w:customStyle="1" w:styleId="711">
    <w:name w:val="样式 标题 3标题 3 Char Char Char Char标题 3 Char Char Char Char Char标...1 Char Char Char Char"/>
    <w:basedOn w:val="6"/>
    <w:link w:val="710"/>
    <w:qFormat/>
    <w:uiPriority w:val="0"/>
    <w:pPr>
      <w:keepNext w:val="0"/>
      <w:keepLines w:val="0"/>
      <w:tabs>
        <w:tab w:val="decimal" w:pos="720"/>
      </w:tabs>
      <w:adjustRightInd w:val="0"/>
      <w:spacing w:beforeLines="50" w:afterLines="50"/>
      <w:ind w:right="-153" w:rightChars="-73"/>
      <w:jc w:val="left"/>
      <w:textAlignment w:val="baseline"/>
    </w:pPr>
    <w:rPr>
      <w:rFonts w:ascii="宋体" w:hAnsi="宋体" w:cs="宋体"/>
      <w:snapToGrid w:val="0"/>
      <w:color w:val="FF0000"/>
      <w:kern w:val="2"/>
      <w:sz w:val="21"/>
      <w:szCs w:val="21"/>
    </w:rPr>
  </w:style>
  <w:style w:type="character" w:customStyle="1" w:styleId="712">
    <w:name w:val="1 Char Char"/>
    <w:basedOn w:val="110"/>
    <w:link w:val="713"/>
    <w:qFormat/>
    <w:uiPriority w:val="0"/>
    <w:rPr>
      <w:kern w:val="2"/>
      <w:sz w:val="21"/>
    </w:rPr>
  </w:style>
  <w:style w:type="paragraph" w:customStyle="1" w:styleId="713">
    <w:name w:val="1"/>
    <w:basedOn w:val="1"/>
    <w:next w:val="714"/>
    <w:link w:val="712"/>
    <w:qFormat/>
    <w:uiPriority w:val="0"/>
    <w:pPr>
      <w:ind w:firstLine="420"/>
    </w:pPr>
    <w:rPr>
      <w:szCs w:val="20"/>
    </w:rPr>
  </w:style>
  <w:style w:type="paragraph" w:customStyle="1" w:styleId="714">
    <w:name w:val="正文缩进1"/>
    <w:basedOn w:val="1"/>
    <w:qFormat/>
    <w:uiPriority w:val="0"/>
    <w:pPr>
      <w:adjustRightInd w:val="0"/>
      <w:ind w:firstLine="420" w:firstLineChars="200"/>
      <w:jc w:val="left"/>
      <w:textAlignment w:val="baseline"/>
    </w:pPr>
    <w:rPr>
      <w:rFonts w:ascii="宋体" w:hAnsi="宋体"/>
      <w:kern w:val="0"/>
      <w:sz w:val="24"/>
      <w:szCs w:val="20"/>
    </w:rPr>
  </w:style>
  <w:style w:type="character" w:customStyle="1" w:styleId="715">
    <w:name w:val="Char Char7"/>
    <w:qFormat/>
    <w:uiPriority w:val="0"/>
    <w:rPr>
      <w:rFonts w:ascii="Arial" w:hAnsi="Arial" w:eastAsia="黑体"/>
      <w:b/>
      <w:bCs/>
      <w:kern w:val="2"/>
      <w:sz w:val="32"/>
      <w:szCs w:val="32"/>
      <w:lang w:val="en-US" w:eastAsia="zh-CN" w:bidi="ar-SA"/>
    </w:rPr>
  </w:style>
  <w:style w:type="character" w:customStyle="1" w:styleId="716">
    <w:name w:val="样式9 Char"/>
    <w:qFormat/>
    <w:uiPriority w:val="0"/>
    <w:rPr>
      <w:rFonts w:ascii="Arial" w:hAnsi="Arial" w:eastAsia="黑体" w:cs="Times New Roman"/>
      <w:b/>
      <w:bCs/>
      <w:sz w:val="32"/>
      <w:szCs w:val="24"/>
    </w:rPr>
  </w:style>
  <w:style w:type="character" w:customStyle="1" w:styleId="717">
    <w:name w:val="style61"/>
    <w:qFormat/>
    <w:uiPriority w:val="0"/>
    <w:rPr>
      <w:rFonts w:hint="eastAsia" w:ascii="宋体" w:hAnsi="宋体" w:eastAsia="宋体"/>
      <w:color w:val="000000"/>
      <w:sz w:val="18"/>
      <w:szCs w:val="18"/>
    </w:rPr>
  </w:style>
  <w:style w:type="character" w:customStyle="1" w:styleId="718">
    <w:name w:val="标题1 Char"/>
    <w:link w:val="719"/>
    <w:qFormat/>
    <w:uiPriority w:val="0"/>
    <w:rPr>
      <w:rFonts w:ascii="宋体" w:hAnsi="宋体"/>
      <w:b/>
      <w:kern w:val="44"/>
      <w:sz w:val="24"/>
      <w:szCs w:val="24"/>
    </w:rPr>
  </w:style>
  <w:style w:type="paragraph" w:customStyle="1" w:styleId="719">
    <w:name w:val="标题1"/>
    <w:basedOn w:val="4"/>
    <w:link w:val="718"/>
    <w:qFormat/>
    <w:uiPriority w:val="0"/>
    <w:pPr>
      <w:spacing w:beforeLines="20" w:afterLines="20" w:line="460" w:lineRule="exact"/>
    </w:pPr>
    <w:rPr>
      <w:rFonts w:ascii="宋体" w:hAnsi="宋体"/>
      <w:bCs w:val="0"/>
      <w:sz w:val="24"/>
      <w:szCs w:val="24"/>
    </w:rPr>
  </w:style>
  <w:style w:type="character" w:customStyle="1" w:styleId="720">
    <w:name w:val="三级条标题 Char1"/>
    <w:link w:val="721"/>
    <w:qFormat/>
    <w:uiPriority w:val="0"/>
    <w:rPr>
      <w:rFonts w:ascii="黑体" w:eastAsia="黑体"/>
      <w:sz w:val="21"/>
    </w:rPr>
  </w:style>
  <w:style w:type="paragraph" w:customStyle="1" w:styleId="721">
    <w:name w:val="三级条标题"/>
    <w:basedOn w:val="722"/>
    <w:next w:val="24"/>
    <w:link w:val="720"/>
    <w:qFormat/>
    <w:uiPriority w:val="0"/>
    <w:pPr>
      <w:tabs>
        <w:tab w:val="left" w:pos="360"/>
        <w:tab w:val="left" w:pos="720"/>
        <w:tab w:val="left" w:pos="1060"/>
      </w:tabs>
      <w:outlineLvl w:val="4"/>
    </w:pPr>
  </w:style>
  <w:style w:type="paragraph" w:customStyle="1" w:styleId="722">
    <w:name w:val="二级条标题"/>
    <w:basedOn w:val="723"/>
    <w:next w:val="24"/>
    <w:qFormat/>
    <w:uiPriority w:val="0"/>
    <w:pPr>
      <w:tabs>
        <w:tab w:val="left" w:pos="360"/>
        <w:tab w:val="left" w:pos="720"/>
        <w:tab w:val="left" w:pos="1060"/>
      </w:tabs>
      <w:spacing w:line="240" w:lineRule="auto"/>
      <w:outlineLvl w:val="3"/>
    </w:pPr>
    <w:rPr>
      <w:rFonts w:ascii="黑体"/>
    </w:rPr>
  </w:style>
  <w:style w:type="paragraph" w:customStyle="1" w:styleId="723">
    <w:name w:val="一级条标题"/>
    <w:next w:val="724"/>
    <w:link w:val="838"/>
    <w:qFormat/>
    <w:uiPriority w:val="0"/>
    <w:pPr>
      <w:tabs>
        <w:tab w:val="left" w:pos="720"/>
        <w:tab w:val="left" w:pos="1060"/>
      </w:tabs>
      <w:spacing w:line="500" w:lineRule="exact"/>
      <w:ind w:left="1060" w:hanging="720"/>
      <w:jc w:val="both"/>
      <w:outlineLvl w:val="2"/>
    </w:pPr>
    <w:rPr>
      <w:rFonts w:ascii="Times New Roman" w:hAnsi="Times New Roman" w:eastAsia="黑体" w:cs="Times New Roman"/>
      <w:sz w:val="21"/>
      <w:lang w:val="en-US" w:eastAsia="zh-CN" w:bidi="ar-SA"/>
    </w:rPr>
  </w:style>
  <w:style w:type="paragraph" w:customStyle="1" w:styleId="724">
    <w:name w:val="段"/>
    <w:link w:val="769"/>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725">
    <w:name w:val="Table Caption Char Char Char Char"/>
    <w:qFormat/>
    <w:uiPriority w:val="0"/>
    <w:rPr>
      <w:rFonts w:ascii="宋体" w:hAnsi="宋体" w:eastAsia="华康宋体W5(P)" w:cs="宋体"/>
      <w:kern w:val="2"/>
      <w:sz w:val="24"/>
      <w:szCs w:val="24"/>
      <w:lang w:val="en-US" w:eastAsia="zh-CN"/>
    </w:rPr>
  </w:style>
  <w:style w:type="character" w:customStyle="1" w:styleId="726">
    <w:name w:val="明显引用 Char1"/>
    <w:qFormat/>
    <w:uiPriority w:val="30"/>
    <w:rPr>
      <w:b/>
      <w:bCs/>
      <w:i/>
      <w:iCs/>
      <w:color w:val="4F81BD"/>
      <w:kern w:val="2"/>
      <w:sz w:val="21"/>
      <w:szCs w:val="22"/>
    </w:rPr>
  </w:style>
  <w:style w:type="character" w:customStyle="1" w:styleId="727">
    <w:name w:val="Char Char31"/>
    <w:basedOn w:val="110"/>
    <w:qFormat/>
    <w:uiPriority w:val="0"/>
    <w:rPr>
      <w:rFonts w:eastAsia="宋体"/>
      <w:b/>
      <w:kern w:val="2"/>
      <w:sz w:val="32"/>
      <w:lang w:val="en-US" w:eastAsia="zh-CN"/>
    </w:rPr>
  </w:style>
  <w:style w:type="character" w:customStyle="1" w:styleId="728">
    <w:name w:val="table text headings Char"/>
    <w:link w:val="729"/>
    <w:qFormat/>
    <w:locked/>
    <w:uiPriority w:val="0"/>
    <w:rPr>
      <w:rFonts w:ascii="Arial" w:hAnsi="Arial"/>
      <w:b/>
      <w:sz w:val="18"/>
      <w:lang w:val="en-GB" w:eastAsia="en-US"/>
    </w:rPr>
  </w:style>
  <w:style w:type="paragraph" w:customStyle="1" w:styleId="729">
    <w:name w:val="table text headings"/>
    <w:basedOn w:val="1"/>
    <w:link w:val="728"/>
    <w:qFormat/>
    <w:uiPriority w:val="0"/>
    <w:pPr>
      <w:widowControl/>
      <w:spacing w:line="220" w:lineRule="atLeast"/>
      <w:ind w:left="100" w:leftChars="100" w:firstLine="200" w:firstLineChars="200"/>
      <w:jc w:val="left"/>
    </w:pPr>
    <w:rPr>
      <w:rFonts w:ascii="Arial" w:hAnsi="Arial"/>
      <w:b/>
      <w:kern w:val="0"/>
      <w:sz w:val="18"/>
      <w:szCs w:val="20"/>
      <w:lang w:val="en-GB" w:eastAsia="en-US"/>
    </w:rPr>
  </w:style>
  <w:style w:type="character" w:customStyle="1" w:styleId="730">
    <w:name w:val="批注文字 Char"/>
    <w:basedOn w:val="110"/>
    <w:link w:val="32"/>
    <w:qFormat/>
    <w:uiPriority w:val="0"/>
    <w:rPr>
      <w:rFonts w:eastAsia="仿宋_GB2312"/>
      <w:kern w:val="2"/>
      <w:sz w:val="30"/>
    </w:rPr>
  </w:style>
  <w:style w:type="character" w:customStyle="1" w:styleId="731">
    <w:name w:val="Document 8"/>
    <w:basedOn w:val="110"/>
    <w:qFormat/>
    <w:uiPriority w:val="0"/>
  </w:style>
  <w:style w:type="character" w:customStyle="1" w:styleId="732">
    <w:name w:val="px14"/>
    <w:qFormat/>
    <w:uiPriority w:val="0"/>
  </w:style>
  <w:style w:type="character" w:customStyle="1" w:styleId="733">
    <w:name w:val="Char Char54"/>
    <w:qFormat/>
    <w:uiPriority w:val="0"/>
    <w:rPr>
      <w:rFonts w:ascii="Arial" w:hAnsi="Arial"/>
      <w:kern w:val="2"/>
      <w:sz w:val="24"/>
      <w:szCs w:val="24"/>
    </w:rPr>
  </w:style>
  <w:style w:type="character" w:customStyle="1" w:styleId="734">
    <w:name w:val="样式 宋体 加粗"/>
    <w:qFormat/>
    <w:uiPriority w:val="0"/>
    <w:rPr>
      <w:rFonts w:ascii="宋体" w:hAnsi="宋体" w:eastAsia="宋体"/>
      <w:bCs/>
    </w:rPr>
  </w:style>
  <w:style w:type="character" w:customStyle="1" w:styleId="735">
    <w:name w:val="章标题6 Char"/>
    <w:link w:val="736"/>
    <w:qFormat/>
    <w:uiPriority w:val="0"/>
    <w:rPr>
      <w:rFonts w:ascii="Arial" w:hAnsi="Arial" w:eastAsia="黑体"/>
      <w:b/>
      <w:bCs/>
      <w:kern w:val="2"/>
      <w:sz w:val="32"/>
      <w:szCs w:val="32"/>
    </w:rPr>
  </w:style>
  <w:style w:type="paragraph" w:customStyle="1" w:styleId="736">
    <w:name w:val="章标题6"/>
    <w:basedOn w:val="5"/>
    <w:link w:val="735"/>
    <w:qFormat/>
    <w:uiPriority w:val="0"/>
    <w:pPr>
      <w:spacing w:beforeLines="100" w:afterLines="100" w:line="360" w:lineRule="auto"/>
    </w:pPr>
    <w:rPr>
      <w:kern w:val="2"/>
    </w:rPr>
  </w:style>
  <w:style w:type="character" w:customStyle="1" w:styleId="737">
    <w:name w:val="font71"/>
    <w:basedOn w:val="110"/>
    <w:qFormat/>
    <w:uiPriority w:val="0"/>
    <w:rPr>
      <w:rFonts w:hint="eastAsia" w:ascii="宋体" w:hAnsi="宋体" w:eastAsia="宋体"/>
      <w:color w:val="000000"/>
      <w:sz w:val="18"/>
      <w:szCs w:val="18"/>
      <w:u w:val="none"/>
    </w:rPr>
  </w:style>
  <w:style w:type="character" w:customStyle="1" w:styleId="738">
    <w:name w:val="脚注文本 Char1"/>
    <w:qFormat/>
    <w:uiPriority w:val="99"/>
    <w:rPr>
      <w:rFonts w:ascii="Times New Roman" w:hAnsi="Times New Roman" w:eastAsia="宋体" w:cs="Times New Roman"/>
      <w:sz w:val="18"/>
      <w:szCs w:val="18"/>
    </w:rPr>
  </w:style>
  <w:style w:type="character" w:customStyle="1" w:styleId="739">
    <w:name w:val="插图标题 Char Char"/>
    <w:qFormat/>
    <w:uiPriority w:val="0"/>
    <w:rPr>
      <w:rFonts w:eastAsia="黑体"/>
      <w:kern w:val="2"/>
      <w:sz w:val="24"/>
      <w:szCs w:val="24"/>
    </w:rPr>
  </w:style>
  <w:style w:type="character" w:customStyle="1" w:styleId="740">
    <w:name w:val="Subtitle Char1"/>
    <w:basedOn w:val="110"/>
    <w:qFormat/>
    <w:uiPriority w:val="0"/>
    <w:rPr>
      <w:rFonts w:ascii="Cambria" w:hAnsi="Cambria" w:cs="Times New Roman"/>
      <w:b/>
      <w:bCs/>
      <w:kern w:val="28"/>
      <w:sz w:val="32"/>
      <w:szCs w:val="32"/>
    </w:rPr>
  </w:style>
  <w:style w:type="character" w:customStyle="1" w:styleId="741">
    <w:name w:val="Char Char271"/>
    <w:qFormat/>
    <w:uiPriority w:val="0"/>
    <w:rPr>
      <w:rFonts w:ascii="Arial" w:hAnsi="Arial" w:eastAsia="黑体"/>
      <w:b/>
      <w:sz w:val="24"/>
      <w:szCs w:val="24"/>
    </w:rPr>
  </w:style>
  <w:style w:type="character" w:customStyle="1" w:styleId="742">
    <w:name w:val="Char Char9"/>
    <w:qFormat/>
    <w:uiPriority w:val="0"/>
    <w:rPr>
      <w:rFonts w:eastAsia="宋体"/>
      <w:kern w:val="2"/>
      <w:sz w:val="21"/>
      <w:lang w:val="en-US" w:eastAsia="zh-CN" w:bidi="ar-SA"/>
    </w:rPr>
  </w:style>
  <w:style w:type="character" w:customStyle="1" w:styleId="743">
    <w:name w:val="No Spacing Char1"/>
    <w:link w:val="744"/>
    <w:qFormat/>
    <w:locked/>
    <w:uiPriority w:val="0"/>
    <w:rPr>
      <w:rFonts w:ascii="Calibri" w:hAnsi="Calibri"/>
      <w:sz w:val="22"/>
      <w:szCs w:val="21"/>
      <w:lang w:eastAsia="en-US"/>
    </w:rPr>
  </w:style>
  <w:style w:type="paragraph" w:customStyle="1" w:styleId="744">
    <w:name w:val="无间隔1"/>
    <w:basedOn w:val="1"/>
    <w:link w:val="743"/>
    <w:qFormat/>
    <w:uiPriority w:val="0"/>
    <w:pPr>
      <w:widowControl/>
      <w:spacing w:line="240" w:lineRule="auto"/>
      <w:jc w:val="left"/>
    </w:pPr>
    <w:rPr>
      <w:rFonts w:ascii="Calibri" w:hAnsi="Calibri"/>
      <w:kern w:val="0"/>
      <w:sz w:val="22"/>
      <w:szCs w:val="21"/>
      <w:lang w:eastAsia="en-US"/>
    </w:rPr>
  </w:style>
  <w:style w:type="character" w:customStyle="1" w:styleId="745">
    <w:name w:val="样式 标题 3 + 首行缩进:  2 字符 Char Char"/>
    <w:basedOn w:val="746"/>
    <w:qFormat/>
    <w:uiPriority w:val="0"/>
    <w:rPr>
      <w:rFonts w:eastAsia="黑体" w:cs="宋体"/>
      <w:kern w:val="2"/>
      <w:sz w:val="21"/>
      <w:szCs w:val="32"/>
      <w:lang w:val="en-US" w:eastAsia="zh-CN" w:bidi="ar-SA"/>
    </w:rPr>
  </w:style>
  <w:style w:type="character" w:customStyle="1" w:styleId="746">
    <w:name w:val="标题 3 Char Char"/>
    <w:basedOn w:val="110"/>
    <w:qFormat/>
    <w:uiPriority w:val="0"/>
    <w:rPr>
      <w:rFonts w:eastAsia="宋体"/>
      <w:b/>
      <w:bCs/>
      <w:kern w:val="2"/>
      <w:sz w:val="21"/>
      <w:szCs w:val="32"/>
      <w:lang w:val="en-US" w:eastAsia="zh-CN" w:bidi="ar-SA"/>
    </w:rPr>
  </w:style>
  <w:style w:type="character" w:customStyle="1" w:styleId="747">
    <w:name w:val="Char Char20"/>
    <w:qFormat/>
    <w:uiPriority w:val="0"/>
    <w:rPr>
      <w:rFonts w:ascii="宋体" w:hAnsi="宋体" w:eastAsia="宋体" w:cs="Arial"/>
      <w:b/>
      <w:bCs/>
      <w:kern w:val="2"/>
      <w:sz w:val="24"/>
      <w:szCs w:val="24"/>
    </w:rPr>
  </w:style>
  <w:style w:type="character" w:customStyle="1" w:styleId="748">
    <w:name w:val="_Equation Caption"/>
    <w:qFormat/>
    <w:uiPriority w:val="0"/>
  </w:style>
  <w:style w:type="character" w:customStyle="1" w:styleId="749">
    <w:name w:val="正文4 Char Char"/>
    <w:link w:val="750"/>
    <w:qFormat/>
    <w:uiPriority w:val="0"/>
    <w:rPr>
      <w:rFonts w:ascii="宋体"/>
      <w:position w:val="-6"/>
      <w:sz w:val="32"/>
      <w:lang w:val="en-US" w:eastAsia="zh-CN" w:bidi="ar-SA"/>
    </w:rPr>
  </w:style>
  <w:style w:type="paragraph" w:customStyle="1" w:styleId="750">
    <w:name w:val="正文4"/>
    <w:link w:val="749"/>
    <w:qFormat/>
    <w:uiPriority w:val="0"/>
    <w:pPr>
      <w:widowControl w:val="0"/>
      <w:autoSpaceDE w:val="0"/>
      <w:autoSpaceDN w:val="0"/>
      <w:adjustRightInd w:val="0"/>
      <w:spacing w:line="360" w:lineRule="atLeast"/>
      <w:ind w:left="425" w:hanging="425"/>
      <w:textAlignment w:val="bottom"/>
    </w:pPr>
    <w:rPr>
      <w:rFonts w:ascii="宋体" w:hAnsi="Times New Roman" w:eastAsia="宋体" w:cs="Times New Roman"/>
      <w:position w:val="-6"/>
      <w:sz w:val="32"/>
      <w:lang w:val="en-US" w:eastAsia="zh-CN" w:bidi="ar-SA"/>
    </w:rPr>
  </w:style>
  <w:style w:type="character" w:customStyle="1" w:styleId="751">
    <w:name w:val="Body Txt 2 Char"/>
    <w:qFormat/>
    <w:uiPriority w:val="0"/>
    <w:rPr>
      <w:rFonts w:ascii="宋体" w:hAnsi="宋体" w:eastAsia="华康宋体W5(P)" w:cs="宋体"/>
      <w:kern w:val="2"/>
      <w:sz w:val="24"/>
      <w:szCs w:val="24"/>
      <w:lang w:val="en-US" w:eastAsia="zh-CN"/>
    </w:rPr>
  </w:style>
  <w:style w:type="character" w:customStyle="1" w:styleId="752">
    <w:name w:val="Char Char52"/>
    <w:qFormat/>
    <w:uiPriority w:val="0"/>
    <w:rPr>
      <w:rFonts w:ascii="宋体" w:hAnsi="Arial"/>
      <w:kern w:val="2"/>
      <w:sz w:val="28"/>
    </w:rPr>
  </w:style>
  <w:style w:type="character" w:customStyle="1" w:styleId="753">
    <w:name w:val="正文文本 3 Char2"/>
    <w:semiHidden/>
    <w:qFormat/>
    <w:uiPriority w:val="99"/>
    <w:rPr>
      <w:kern w:val="2"/>
      <w:sz w:val="16"/>
      <w:szCs w:val="16"/>
    </w:rPr>
  </w:style>
  <w:style w:type="character" w:customStyle="1" w:styleId="754">
    <w:name w:val="样式 标题 1 + 宋体 小四 加粗 Char"/>
    <w:link w:val="755"/>
    <w:qFormat/>
    <w:uiPriority w:val="0"/>
    <w:rPr>
      <w:rFonts w:ascii="宋体" w:hAnsi="宋体" w:eastAsia="方正宋黑简体"/>
      <w:b/>
      <w:bCs/>
      <w:kern w:val="2"/>
      <w:sz w:val="24"/>
      <w:szCs w:val="24"/>
    </w:rPr>
  </w:style>
  <w:style w:type="paragraph" w:customStyle="1" w:styleId="755">
    <w:name w:val="样式 标题 1 + 宋体 小四 加粗"/>
    <w:basedOn w:val="4"/>
    <w:link w:val="754"/>
    <w:qFormat/>
    <w:uiPriority w:val="0"/>
    <w:pPr>
      <w:keepLines w:val="0"/>
      <w:spacing w:beforeLines="50" w:afterLines="50" w:line="240" w:lineRule="auto"/>
      <w:jc w:val="right"/>
    </w:pPr>
    <w:rPr>
      <w:rFonts w:ascii="宋体" w:hAnsi="宋体" w:eastAsia="方正宋黑简体"/>
      <w:kern w:val="2"/>
      <w:sz w:val="24"/>
      <w:szCs w:val="24"/>
    </w:rPr>
  </w:style>
  <w:style w:type="character" w:customStyle="1" w:styleId="756">
    <w:name w:val="Char Char301"/>
    <w:qFormat/>
    <w:uiPriority w:val="0"/>
    <w:rPr>
      <w:rFonts w:ascii="Arial" w:hAnsi="Arial"/>
      <w:b/>
      <w:sz w:val="24"/>
      <w:szCs w:val="24"/>
    </w:rPr>
  </w:style>
  <w:style w:type="character" w:customStyle="1" w:styleId="757">
    <w:name w:val="B Title 3 Char Char"/>
    <w:qFormat/>
    <w:uiPriority w:val="0"/>
    <w:rPr>
      <w:rFonts w:eastAsia="华康宋体W5(P)"/>
      <w:snapToGrid w:val="0"/>
      <w:sz w:val="21"/>
      <w:szCs w:val="21"/>
      <w:lang w:val="en-US" w:eastAsia="zh-CN"/>
    </w:rPr>
  </w:style>
  <w:style w:type="character" w:customStyle="1" w:styleId="758">
    <w:name w:val="正文文本 2 Char"/>
    <w:link w:val="759"/>
    <w:qFormat/>
    <w:uiPriority w:val="0"/>
    <w:rPr>
      <w:szCs w:val="24"/>
    </w:rPr>
  </w:style>
  <w:style w:type="paragraph" w:customStyle="1" w:styleId="759">
    <w:name w:val="正文文本 21"/>
    <w:basedOn w:val="1"/>
    <w:link w:val="758"/>
    <w:qFormat/>
    <w:uiPriority w:val="0"/>
    <w:pPr>
      <w:spacing w:after="120" w:line="480" w:lineRule="auto"/>
    </w:pPr>
    <w:rPr>
      <w:kern w:val="0"/>
      <w:sz w:val="20"/>
    </w:rPr>
  </w:style>
  <w:style w:type="character" w:customStyle="1" w:styleId="760">
    <w:name w:val="标题 7 Char1"/>
    <w:qFormat/>
    <w:uiPriority w:val="0"/>
    <w:rPr>
      <w:rFonts w:eastAsia="宋体"/>
      <w:b/>
      <w:kern w:val="2"/>
      <w:sz w:val="28"/>
      <w:lang w:val="en-US" w:eastAsia="zh-CN" w:bidi="ar-SA"/>
    </w:rPr>
  </w:style>
  <w:style w:type="character" w:customStyle="1" w:styleId="761">
    <w:name w:val="样式 正文缩进框图特点表正文正文非缩进图表标题正文不缩进首行缩进两字 + 小三1 Char Char"/>
    <w:basedOn w:val="110"/>
    <w:link w:val="762"/>
    <w:qFormat/>
    <w:uiPriority w:val="0"/>
    <w:rPr>
      <w:rFonts w:ascii="仿宋_GB2312" w:hAnsi="宋体" w:eastAsia="仿宋_GB2312" w:cs="宋体"/>
      <w:kern w:val="2"/>
      <w:sz w:val="28"/>
      <w:szCs w:val="24"/>
    </w:rPr>
  </w:style>
  <w:style w:type="paragraph" w:customStyle="1" w:styleId="762">
    <w:name w:val="样式 正文缩进框图特点表正文正文非缩进图表标题正文不缩进首行缩进两字 + 小三1"/>
    <w:basedOn w:val="24"/>
    <w:link w:val="761"/>
    <w:qFormat/>
    <w:uiPriority w:val="0"/>
    <w:pPr>
      <w:spacing w:line="400" w:lineRule="exact"/>
      <w:ind w:firstLine="200" w:firstLineChars="200"/>
    </w:pPr>
    <w:rPr>
      <w:rFonts w:hAnsi="宋体" w:cs="宋体"/>
      <w:szCs w:val="24"/>
    </w:rPr>
  </w:style>
  <w:style w:type="character" w:customStyle="1" w:styleId="763">
    <w:name w:val="签名 Char1"/>
    <w:basedOn w:val="110"/>
    <w:qFormat/>
    <w:uiPriority w:val="0"/>
    <w:rPr>
      <w:kern w:val="2"/>
      <w:sz w:val="21"/>
      <w:szCs w:val="24"/>
    </w:rPr>
  </w:style>
  <w:style w:type="character" w:customStyle="1" w:styleId="764">
    <w:name w:val="8 Char"/>
    <w:qFormat/>
    <w:uiPriority w:val="0"/>
    <w:rPr>
      <w:rFonts w:eastAsia="宋体"/>
      <w:color w:val="000000"/>
      <w:kern w:val="2"/>
      <w:sz w:val="24"/>
      <w:lang w:val="en-US" w:eastAsia="zh-CN"/>
    </w:rPr>
  </w:style>
  <w:style w:type="character" w:customStyle="1" w:styleId="765">
    <w:name w:val="2级目录 Char"/>
    <w:link w:val="766"/>
    <w:qFormat/>
    <w:uiPriority w:val="0"/>
    <w:rPr>
      <w:rFonts w:ascii="宋体" w:hAnsi="宋体"/>
      <w:sz w:val="24"/>
      <w:szCs w:val="24"/>
    </w:rPr>
  </w:style>
  <w:style w:type="paragraph" w:customStyle="1" w:styleId="766">
    <w:name w:val="2级目录"/>
    <w:basedOn w:val="1"/>
    <w:link w:val="765"/>
    <w:qFormat/>
    <w:uiPriority w:val="0"/>
    <w:pPr>
      <w:spacing w:line="360" w:lineRule="auto"/>
      <w:textAlignment w:val="baseline"/>
      <w:outlineLvl w:val="1"/>
    </w:pPr>
    <w:rPr>
      <w:rFonts w:ascii="宋体" w:hAnsi="宋体"/>
      <w:kern w:val="0"/>
      <w:sz w:val="24"/>
    </w:rPr>
  </w:style>
  <w:style w:type="character" w:customStyle="1" w:styleId="767">
    <w:name w:val="正文1 Char Char Char Char"/>
    <w:qFormat/>
    <w:uiPriority w:val="0"/>
    <w:rPr>
      <w:rFonts w:eastAsia="宋体"/>
      <w:kern w:val="2"/>
      <w:sz w:val="24"/>
      <w:lang w:val="en-US" w:eastAsia="zh-CN" w:bidi="ar-SA"/>
    </w:rPr>
  </w:style>
  <w:style w:type="character" w:customStyle="1" w:styleId="768">
    <w:name w:val="Char Char161"/>
    <w:qFormat/>
    <w:uiPriority w:val="0"/>
    <w:rPr>
      <w:rFonts w:ascii="宋体"/>
      <w:kern w:val="2"/>
      <w:sz w:val="24"/>
      <w:szCs w:val="24"/>
    </w:rPr>
  </w:style>
  <w:style w:type="character" w:customStyle="1" w:styleId="769">
    <w:name w:val="段 Char Char"/>
    <w:link w:val="724"/>
    <w:qFormat/>
    <w:locked/>
    <w:uiPriority w:val="0"/>
    <w:rPr>
      <w:rFonts w:ascii="宋体"/>
      <w:sz w:val="21"/>
      <w:lang w:val="en-US" w:eastAsia="zh-CN" w:bidi="ar-SA"/>
    </w:rPr>
  </w:style>
  <w:style w:type="character" w:customStyle="1" w:styleId="770">
    <w:name w:val="Char Char26"/>
    <w:qFormat/>
    <w:uiPriority w:val="0"/>
    <w:rPr>
      <w:rFonts w:ascii="宋体" w:hAnsi="宋体"/>
      <w:b/>
      <w:sz w:val="24"/>
      <w:szCs w:val="24"/>
    </w:rPr>
  </w:style>
  <w:style w:type="character" w:customStyle="1" w:styleId="771">
    <w:name w:val="新新新 Char Char"/>
    <w:basedOn w:val="110"/>
    <w:link w:val="772"/>
    <w:qFormat/>
    <w:uiPriority w:val="0"/>
    <w:rPr>
      <w:rFonts w:ascii="Times" w:hAnsi="Times"/>
      <w:spacing w:val="8"/>
      <w:kern w:val="2"/>
      <w:sz w:val="24"/>
      <w:szCs w:val="24"/>
    </w:rPr>
  </w:style>
  <w:style w:type="paragraph" w:customStyle="1" w:styleId="772">
    <w:name w:val="新新新"/>
    <w:basedOn w:val="1"/>
    <w:link w:val="771"/>
    <w:qFormat/>
    <w:uiPriority w:val="0"/>
    <w:pPr>
      <w:spacing w:line="540" w:lineRule="atLeast"/>
      <w:ind w:firstLine="578" w:firstLineChars="200"/>
    </w:pPr>
    <w:rPr>
      <w:rFonts w:ascii="Times" w:hAnsi="Times"/>
      <w:spacing w:val="8"/>
      <w:sz w:val="24"/>
    </w:rPr>
  </w:style>
  <w:style w:type="character" w:customStyle="1" w:styleId="773">
    <w:name w:val="副标题 Char1"/>
    <w:basedOn w:val="110"/>
    <w:qFormat/>
    <w:uiPriority w:val="0"/>
    <w:rPr>
      <w:rFonts w:ascii="Cambria" w:hAnsi="Cambria" w:cs="Times New Roman"/>
      <w:b/>
      <w:bCs/>
      <w:kern w:val="28"/>
      <w:sz w:val="32"/>
      <w:szCs w:val="32"/>
    </w:rPr>
  </w:style>
  <w:style w:type="character" w:customStyle="1" w:styleId="774">
    <w:name w:val="Char Char242"/>
    <w:basedOn w:val="110"/>
    <w:qFormat/>
    <w:uiPriority w:val="0"/>
    <w:rPr>
      <w:rFonts w:ascii="Arial" w:hAnsi="Arial" w:eastAsia="宋体"/>
      <w:b/>
      <w:kern w:val="28"/>
      <w:sz w:val="40"/>
      <w:lang w:val="en-US" w:eastAsia="zh-CN"/>
    </w:rPr>
  </w:style>
  <w:style w:type="character" w:customStyle="1" w:styleId="775">
    <w:name w:val="宏文本 Char"/>
    <w:basedOn w:val="110"/>
    <w:link w:val="3"/>
    <w:qFormat/>
    <w:uiPriority w:val="0"/>
    <w:rPr>
      <w:rFonts w:ascii="Courier New" w:hAnsi="Courier New"/>
      <w:sz w:val="24"/>
      <w:lang w:val="en-US" w:eastAsia="zh-CN" w:bidi="ar-SA"/>
    </w:rPr>
  </w:style>
  <w:style w:type="character" w:customStyle="1" w:styleId="776">
    <w:name w:val="Tech Init"/>
    <w:qFormat/>
    <w:uiPriority w:val="0"/>
    <w:rPr>
      <w:rFonts w:hint="default" w:ascii="Univers" w:hAnsi="Univers"/>
      <w:sz w:val="16"/>
      <w:lang w:val="en-US"/>
    </w:rPr>
  </w:style>
  <w:style w:type="character" w:customStyle="1" w:styleId="777">
    <w:name w:val="正文段落 Char"/>
    <w:link w:val="778"/>
    <w:qFormat/>
    <w:uiPriority w:val="0"/>
    <w:rPr>
      <w:kern w:val="2"/>
      <w:sz w:val="21"/>
    </w:rPr>
  </w:style>
  <w:style w:type="paragraph" w:customStyle="1" w:styleId="778">
    <w:name w:val="正文段落"/>
    <w:basedOn w:val="1"/>
    <w:link w:val="777"/>
    <w:qFormat/>
    <w:uiPriority w:val="0"/>
    <w:pPr>
      <w:spacing w:line="300" w:lineRule="auto"/>
      <w:ind w:firstLine="200" w:firstLineChars="200"/>
    </w:pPr>
    <w:rPr>
      <w:szCs w:val="20"/>
    </w:rPr>
  </w:style>
  <w:style w:type="character" w:customStyle="1" w:styleId="779">
    <w:name w:val="Char Char38"/>
    <w:qFormat/>
    <w:uiPriority w:val="0"/>
    <w:rPr>
      <w:rFonts w:ascii="Arial" w:hAnsi="Arial"/>
      <w:sz w:val="18"/>
    </w:rPr>
  </w:style>
  <w:style w:type="character" w:customStyle="1" w:styleId="780">
    <w:name w:val="注释标题 Char"/>
    <w:basedOn w:val="110"/>
    <w:link w:val="19"/>
    <w:qFormat/>
    <w:uiPriority w:val="0"/>
    <w:rPr>
      <w:rFonts w:ascii="Calibri" w:hAnsi="Calibri"/>
      <w:szCs w:val="21"/>
      <w:lang w:eastAsia="en-US"/>
    </w:rPr>
  </w:style>
  <w:style w:type="character" w:customStyle="1" w:styleId="781">
    <w:name w:val="Default Char"/>
    <w:basedOn w:val="110"/>
    <w:link w:val="782"/>
    <w:qFormat/>
    <w:uiPriority w:val="0"/>
    <w:rPr>
      <w:rFonts w:ascii="宋体" w:cs="宋体"/>
      <w:color w:val="000000"/>
      <w:sz w:val="24"/>
      <w:szCs w:val="24"/>
      <w:lang w:val="en-US" w:eastAsia="zh-CN" w:bidi="ar-SA"/>
    </w:rPr>
  </w:style>
  <w:style w:type="paragraph" w:customStyle="1" w:styleId="782">
    <w:name w:val="Default"/>
    <w:link w:val="781"/>
    <w:qFormat/>
    <w:uiPriority w:val="0"/>
    <w:pPr>
      <w:widowControl w:val="0"/>
      <w:autoSpaceDE w:val="0"/>
      <w:autoSpaceDN w:val="0"/>
      <w:adjustRightInd w:val="0"/>
      <w:spacing w:line="500" w:lineRule="exact"/>
      <w:jc w:val="both"/>
    </w:pPr>
    <w:rPr>
      <w:rFonts w:ascii="宋体" w:hAnsi="Times New Roman" w:eastAsia="宋体" w:cs="宋体"/>
      <w:color w:val="000000"/>
      <w:sz w:val="24"/>
      <w:szCs w:val="24"/>
      <w:lang w:val="en-US" w:eastAsia="zh-CN" w:bidi="ar-SA"/>
    </w:rPr>
  </w:style>
  <w:style w:type="character" w:customStyle="1" w:styleId="783">
    <w:name w:val="普通文字 Char Char Char Char Char Char Char2 Char Char1"/>
    <w:basedOn w:val="110"/>
    <w:qFormat/>
    <w:uiPriority w:val="0"/>
    <w:rPr>
      <w:rFonts w:ascii="宋体" w:hAnsi="Courier New" w:eastAsia="宋体"/>
      <w:kern w:val="2"/>
      <w:sz w:val="21"/>
      <w:lang w:val="en-US" w:eastAsia="zh-CN" w:bidi="ar-SA"/>
    </w:rPr>
  </w:style>
  <w:style w:type="character" w:customStyle="1" w:styleId="784">
    <w:name w:val="正文首行缩进 Char2"/>
    <w:semiHidden/>
    <w:qFormat/>
    <w:uiPriority w:val="99"/>
  </w:style>
  <w:style w:type="character" w:customStyle="1" w:styleId="785">
    <w:name w:val="样式 标题 4标题 4 Char标题 4 Char1 + 黑色 Char Char"/>
    <w:basedOn w:val="110"/>
    <w:link w:val="786"/>
    <w:qFormat/>
    <w:uiPriority w:val="0"/>
    <w:rPr>
      <w:color w:val="000000"/>
      <w:kern w:val="2"/>
      <w:sz w:val="24"/>
      <w:szCs w:val="24"/>
    </w:rPr>
  </w:style>
  <w:style w:type="paragraph" w:customStyle="1" w:styleId="786">
    <w:name w:val="样式 标题 4标题 4 Char标题 4 Char1 + 黑色"/>
    <w:basedOn w:val="7"/>
    <w:link w:val="785"/>
    <w:qFormat/>
    <w:uiPriority w:val="0"/>
    <w:pPr>
      <w:keepNext w:val="0"/>
      <w:keepLines w:val="0"/>
      <w:ind w:firstLine="482"/>
    </w:pPr>
    <w:rPr>
      <w:rFonts w:ascii="Times New Roman" w:hAnsi="Times New Roman"/>
      <w:b w:val="0"/>
      <w:bCs w:val="0"/>
      <w:color w:val="000000"/>
      <w:kern w:val="2"/>
      <w:sz w:val="24"/>
      <w:szCs w:val="24"/>
    </w:rPr>
  </w:style>
  <w:style w:type="character" w:customStyle="1" w:styleId="787">
    <w:name w:val="正文文本缩进 Char3"/>
    <w:semiHidden/>
    <w:qFormat/>
    <w:uiPriority w:val="99"/>
    <w:rPr>
      <w:kern w:val="2"/>
      <w:sz w:val="21"/>
      <w:szCs w:val="22"/>
    </w:rPr>
  </w:style>
  <w:style w:type="character" w:customStyle="1" w:styleId="788">
    <w:name w:val="样式 样式 表格 + (符号) 宋体 五号 居中 + 小五 Char"/>
    <w:basedOn w:val="110"/>
    <w:qFormat/>
    <w:uiPriority w:val="0"/>
    <w:rPr>
      <w:rFonts w:eastAsia="宋体" w:cs="宋体"/>
      <w:snapToGrid w:val="0"/>
      <w:sz w:val="18"/>
      <w:szCs w:val="21"/>
      <w:lang w:val="en-US" w:eastAsia="zh-CN" w:bidi="ar-SA"/>
    </w:rPr>
  </w:style>
  <w:style w:type="character" w:customStyle="1" w:styleId="789">
    <w:name w:val="Char Char321"/>
    <w:qFormat/>
    <w:uiPriority w:val="0"/>
    <w:rPr>
      <w:rFonts w:ascii="宋体" w:hAnsi="宋体"/>
      <w:b/>
      <w:kern w:val="44"/>
      <w:sz w:val="44"/>
      <w:szCs w:val="24"/>
    </w:rPr>
  </w:style>
  <w:style w:type="character" w:customStyle="1" w:styleId="790">
    <w:name w:val="样式2 Char1 Char Char"/>
    <w:qFormat/>
    <w:uiPriority w:val="0"/>
    <w:rPr>
      <w:rFonts w:ascii="Arial" w:hAnsi="Arial" w:eastAsia="宋体"/>
      <w:spacing w:val="60"/>
      <w:sz w:val="24"/>
      <w:lang w:val="en-US" w:eastAsia="zh-CN" w:bidi="ar-SA"/>
    </w:rPr>
  </w:style>
  <w:style w:type="character" w:customStyle="1" w:styleId="791">
    <w:name w:val="hcm文2 Char Char Char"/>
    <w:link w:val="792"/>
    <w:qFormat/>
    <w:uiPriority w:val="0"/>
    <w:rPr>
      <w:sz w:val="24"/>
      <w:szCs w:val="24"/>
    </w:rPr>
  </w:style>
  <w:style w:type="paragraph" w:customStyle="1" w:styleId="792">
    <w:name w:val="hcm文2 Char"/>
    <w:basedOn w:val="1"/>
    <w:link w:val="791"/>
    <w:qFormat/>
    <w:uiPriority w:val="0"/>
    <w:pPr>
      <w:widowControl/>
      <w:adjustRightInd w:val="0"/>
      <w:snapToGrid w:val="0"/>
      <w:spacing w:line="360" w:lineRule="auto"/>
      <w:ind w:left="100" w:leftChars="100" w:firstLine="200" w:firstLineChars="200"/>
      <w:jc w:val="left"/>
    </w:pPr>
    <w:rPr>
      <w:kern w:val="0"/>
      <w:sz w:val="24"/>
    </w:rPr>
  </w:style>
  <w:style w:type="character" w:customStyle="1" w:styleId="793">
    <w:name w:val="txt1"/>
    <w:basedOn w:val="110"/>
    <w:qFormat/>
    <w:uiPriority w:val="0"/>
    <w:rPr>
      <w:rFonts w:eastAsia="宋体" w:cs="Times New Roman"/>
      <w:kern w:val="2"/>
      <w:sz w:val="18"/>
      <w:szCs w:val="18"/>
      <w:lang w:val="en-US" w:eastAsia="zh-CN" w:bidi="ar-SA"/>
    </w:rPr>
  </w:style>
  <w:style w:type="character" w:customStyle="1" w:styleId="794">
    <w:name w:val="引用 Char"/>
    <w:basedOn w:val="110"/>
    <w:link w:val="795"/>
    <w:qFormat/>
    <w:uiPriority w:val="0"/>
    <w:rPr>
      <w:rFonts w:ascii="Calibri" w:hAnsi="Calibri"/>
      <w:i/>
      <w:iCs/>
      <w:color w:val="000000"/>
    </w:rPr>
  </w:style>
  <w:style w:type="paragraph" w:styleId="795">
    <w:name w:val="Quote"/>
    <w:basedOn w:val="1"/>
    <w:next w:val="1"/>
    <w:link w:val="794"/>
    <w:qFormat/>
    <w:uiPriority w:val="0"/>
    <w:pPr>
      <w:widowControl/>
      <w:spacing w:line="360" w:lineRule="auto"/>
      <w:jc w:val="left"/>
    </w:pPr>
    <w:rPr>
      <w:rFonts w:ascii="Calibri" w:hAnsi="Calibri"/>
      <w:i/>
      <w:iCs/>
      <w:color w:val="000000"/>
      <w:kern w:val="0"/>
      <w:sz w:val="20"/>
      <w:szCs w:val="20"/>
    </w:rPr>
  </w:style>
  <w:style w:type="character" w:customStyle="1" w:styleId="796">
    <w:name w:val="表后标题 Char1"/>
    <w:basedOn w:val="110"/>
    <w:qFormat/>
    <w:uiPriority w:val="0"/>
    <w:rPr>
      <w:rFonts w:hAnsi="宋体" w:eastAsia="宋体"/>
      <w:b/>
      <w:kern w:val="2"/>
      <w:sz w:val="21"/>
      <w:szCs w:val="21"/>
      <w:lang w:val="en-US" w:eastAsia="zh-CN" w:bidi="ar-SA"/>
    </w:rPr>
  </w:style>
  <w:style w:type="character" w:customStyle="1" w:styleId="797">
    <w:name w:val="正文小四 Char Char"/>
    <w:link w:val="798"/>
    <w:semiHidden/>
    <w:qFormat/>
    <w:uiPriority w:val="0"/>
    <w:rPr>
      <w:rFonts w:ascii="仿宋_GB2312" w:hAnsi="宋体" w:eastAsia="仿宋_GB2312"/>
      <w:sz w:val="24"/>
    </w:rPr>
  </w:style>
  <w:style w:type="paragraph" w:customStyle="1" w:styleId="798">
    <w:name w:val="正文小四"/>
    <w:basedOn w:val="1"/>
    <w:link w:val="797"/>
    <w:qFormat/>
    <w:uiPriority w:val="0"/>
    <w:pPr>
      <w:spacing w:line="360" w:lineRule="auto"/>
      <w:ind w:firstLine="540" w:firstLineChars="225"/>
    </w:pPr>
    <w:rPr>
      <w:rFonts w:ascii="仿宋_GB2312" w:hAnsi="宋体" w:eastAsia="仿宋_GB2312"/>
      <w:kern w:val="0"/>
      <w:sz w:val="24"/>
      <w:szCs w:val="20"/>
    </w:rPr>
  </w:style>
  <w:style w:type="character" w:customStyle="1" w:styleId="799">
    <w:name w:val="Char Char49"/>
    <w:qFormat/>
    <w:locked/>
    <w:uiPriority w:val="0"/>
    <w:rPr>
      <w:rFonts w:eastAsia="宋体"/>
      <w:kern w:val="2"/>
      <w:sz w:val="21"/>
      <w:lang w:val="en-US" w:eastAsia="zh-CN" w:bidi="ar-SA"/>
    </w:rPr>
  </w:style>
  <w:style w:type="character" w:customStyle="1" w:styleId="800">
    <w:name w:val="Heading Char"/>
    <w:qFormat/>
    <w:uiPriority w:val="0"/>
    <w:rPr>
      <w:rFonts w:ascii="Arial Black" w:hAnsi="Arial Black" w:eastAsia="华康黑体W9(P)" w:cs="Arial Black"/>
      <w:snapToGrid w:val="0"/>
      <w:kern w:val="2"/>
      <w:sz w:val="32"/>
      <w:szCs w:val="32"/>
      <w:lang w:val="en-US" w:eastAsia="zh-CN"/>
    </w:rPr>
  </w:style>
  <w:style w:type="character" w:customStyle="1" w:styleId="801">
    <w:name w:val="style13"/>
    <w:qFormat/>
    <w:uiPriority w:val="0"/>
  </w:style>
  <w:style w:type="character" w:customStyle="1" w:styleId="802">
    <w:name w:val="样式 Times New Roman"/>
    <w:qFormat/>
    <w:uiPriority w:val="0"/>
    <w:rPr>
      <w:rFonts w:hint="eastAsia" w:ascii="宋体" w:hAnsi="Times New Roman" w:eastAsia="宋体"/>
    </w:rPr>
  </w:style>
  <w:style w:type="character" w:customStyle="1" w:styleId="803">
    <w:name w:val="2.1 Char"/>
    <w:qFormat/>
    <w:uiPriority w:val="0"/>
    <w:rPr>
      <w:rFonts w:ascii="Arial" w:hAnsi="Arial" w:eastAsia="黑体"/>
      <w:b/>
      <w:bCs/>
      <w:sz w:val="32"/>
      <w:szCs w:val="32"/>
      <w:lang w:val="en-US" w:eastAsia="zh-CN" w:bidi="ar-SA"/>
    </w:rPr>
  </w:style>
  <w:style w:type="character" w:customStyle="1" w:styleId="804">
    <w:name w:val="正文2 Char"/>
    <w:qFormat/>
    <w:uiPriority w:val="0"/>
    <w:rPr>
      <w:rFonts w:eastAsia="宋体"/>
      <w:sz w:val="24"/>
      <w:lang w:val="en-US" w:eastAsia="zh-CN" w:bidi="ar-SA"/>
    </w:rPr>
  </w:style>
  <w:style w:type="character" w:customStyle="1" w:styleId="805">
    <w:name w:val="日期 Char"/>
    <w:link w:val="806"/>
    <w:qFormat/>
    <w:uiPriority w:val="0"/>
    <w:rPr>
      <w:rFonts w:ascii="Times New Roman" w:hAnsi="Times New Roman" w:eastAsia="宋体" w:cs="Times New Roman"/>
      <w:szCs w:val="24"/>
    </w:rPr>
  </w:style>
  <w:style w:type="paragraph" w:customStyle="1" w:styleId="806">
    <w:name w:val="日期1"/>
    <w:basedOn w:val="1"/>
    <w:next w:val="1"/>
    <w:link w:val="805"/>
    <w:qFormat/>
    <w:uiPriority w:val="0"/>
    <w:pPr>
      <w:ind w:left="100" w:leftChars="2500"/>
    </w:pPr>
    <w:rPr>
      <w:kern w:val="0"/>
      <w:sz w:val="20"/>
    </w:rPr>
  </w:style>
  <w:style w:type="character" w:customStyle="1" w:styleId="807">
    <w:name w:val="三级左对齐宋体四号黑 Char"/>
    <w:link w:val="808"/>
    <w:qFormat/>
    <w:locked/>
    <w:uiPriority w:val="0"/>
    <w:rPr>
      <w:rFonts w:ascii="宋体" w:cs="宋体"/>
      <w:b/>
      <w:kern w:val="2"/>
      <w:sz w:val="28"/>
      <w:szCs w:val="28"/>
    </w:rPr>
  </w:style>
  <w:style w:type="paragraph" w:customStyle="1" w:styleId="808">
    <w:name w:val="三级左对齐宋体四号黑"/>
    <w:basedOn w:val="6"/>
    <w:link w:val="807"/>
    <w:qFormat/>
    <w:uiPriority w:val="0"/>
    <w:pPr>
      <w:keepLines w:val="0"/>
    </w:pPr>
    <w:rPr>
      <w:rFonts w:ascii="宋体"/>
      <w:bCs w:val="0"/>
      <w:kern w:val="2"/>
      <w:sz w:val="28"/>
      <w:szCs w:val="28"/>
    </w:rPr>
  </w:style>
  <w:style w:type="character" w:customStyle="1" w:styleId="809">
    <w:name w:val="目标题 1) Char Char"/>
    <w:qFormat/>
    <w:uiPriority w:val="0"/>
    <w:rPr>
      <w:b/>
      <w:kern w:val="2"/>
      <w:sz w:val="28"/>
    </w:rPr>
  </w:style>
  <w:style w:type="character" w:customStyle="1" w:styleId="810">
    <w:name w:val="正文文本缩进 2 Char Char"/>
    <w:basedOn w:val="110"/>
    <w:link w:val="811"/>
    <w:qFormat/>
    <w:uiPriority w:val="0"/>
    <w:rPr>
      <w:rFonts w:ascii="楷体_GB2312" w:eastAsia="楷体_GB2312"/>
      <w:sz w:val="24"/>
    </w:rPr>
  </w:style>
  <w:style w:type="paragraph" w:customStyle="1" w:styleId="811">
    <w:name w:val="正文文本缩进 22"/>
    <w:basedOn w:val="1"/>
    <w:link w:val="810"/>
    <w:qFormat/>
    <w:uiPriority w:val="0"/>
    <w:pPr>
      <w:spacing w:line="360" w:lineRule="auto"/>
      <w:ind w:firstLine="480"/>
    </w:pPr>
    <w:rPr>
      <w:rFonts w:ascii="楷体_GB2312" w:eastAsia="楷体_GB2312"/>
      <w:kern w:val="0"/>
      <w:sz w:val="24"/>
      <w:szCs w:val="20"/>
    </w:rPr>
  </w:style>
  <w:style w:type="character" w:customStyle="1" w:styleId="812">
    <w:name w:val="全文正文 Char"/>
    <w:basedOn w:val="110"/>
    <w:link w:val="813"/>
    <w:qFormat/>
    <w:uiPriority w:val="0"/>
    <w:rPr>
      <w:rFonts w:cs="宋体"/>
      <w:kern w:val="2"/>
      <w:sz w:val="24"/>
      <w:szCs w:val="24"/>
    </w:rPr>
  </w:style>
  <w:style w:type="paragraph" w:customStyle="1" w:styleId="813">
    <w:name w:val="全文正文"/>
    <w:basedOn w:val="1"/>
    <w:link w:val="812"/>
    <w:qFormat/>
    <w:uiPriority w:val="0"/>
    <w:pPr>
      <w:spacing w:line="360" w:lineRule="auto"/>
      <w:ind w:firstLine="480" w:firstLineChars="200"/>
    </w:pPr>
    <w:rPr>
      <w:rFonts w:cs="宋体"/>
      <w:sz w:val="24"/>
    </w:rPr>
  </w:style>
  <w:style w:type="character" w:customStyle="1" w:styleId="814">
    <w:name w:val="样式7 Char"/>
    <w:link w:val="815"/>
    <w:qFormat/>
    <w:uiPriority w:val="0"/>
    <w:rPr>
      <w:rFonts w:ascii="宋体" w:hAnsi="宋体"/>
      <w:kern w:val="28"/>
      <w:sz w:val="24"/>
    </w:rPr>
  </w:style>
  <w:style w:type="paragraph" w:customStyle="1" w:styleId="815">
    <w:name w:val="样式7"/>
    <w:basedOn w:val="816"/>
    <w:link w:val="814"/>
    <w:qFormat/>
    <w:uiPriority w:val="0"/>
    <w:pPr>
      <w:shd w:val="clear" w:color="auto" w:fill="auto"/>
      <w:adjustRightInd/>
      <w:spacing w:line="240" w:lineRule="auto"/>
      <w:ind w:left="0"/>
      <w:jc w:val="both"/>
      <w:outlineLvl w:val="1"/>
    </w:pPr>
    <w:rPr>
      <w:b w:val="0"/>
      <w:kern w:val="28"/>
      <w:sz w:val="24"/>
      <w:szCs w:val="20"/>
    </w:rPr>
  </w:style>
  <w:style w:type="paragraph" w:customStyle="1" w:styleId="816">
    <w:name w:val="Char30"/>
    <w:basedOn w:val="28"/>
    <w:qFormat/>
    <w:uiPriority w:val="0"/>
    <w:pPr>
      <w:shd w:val="clear" w:color="auto" w:fill="000080"/>
      <w:adjustRightInd w:val="0"/>
      <w:spacing w:line="436" w:lineRule="exact"/>
      <w:ind w:left="357"/>
      <w:jc w:val="left"/>
      <w:outlineLvl w:val="3"/>
    </w:pPr>
    <w:rPr>
      <w:rFonts w:hAnsi="宋体"/>
      <w:b/>
      <w:sz w:val="28"/>
      <w:szCs w:val="28"/>
    </w:rPr>
  </w:style>
  <w:style w:type="character" w:customStyle="1" w:styleId="817">
    <w:name w:val="标题3 Char Char Char Char Char"/>
    <w:qFormat/>
    <w:uiPriority w:val="0"/>
    <w:rPr>
      <w:rFonts w:ascii="宋体" w:hAnsi="Times New Roman" w:eastAsia="宋体" w:cs="Times New Roman"/>
      <w:b/>
      <w:kern w:val="2"/>
      <w:sz w:val="24"/>
      <w:szCs w:val="20"/>
      <w:lang w:val="en-US" w:eastAsia="zh-CN" w:bidi="ar-SA"/>
    </w:rPr>
  </w:style>
  <w:style w:type="character" w:customStyle="1" w:styleId="818">
    <w:name w:val="插图标题 Char"/>
    <w:link w:val="819"/>
    <w:qFormat/>
    <w:uiPriority w:val="0"/>
    <w:rPr>
      <w:rFonts w:eastAsia="黑体"/>
      <w:kern w:val="2"/>
      <w:sz w:val="24"/>
      <w:szCs w:val="24"/>
    </w:rPr>
  </w:style>
  <w:style w:type="paragraph" w:customStyle="1" w:styleId="819">
    <w:name w:val="插图标题"/>
    <w:basedOn w:val="1"/>
    <w:link w:val="818"/>
    <w:qFormat/>
    <w:uiPriority w:val="0"/>
    <w:pPr>
      <w:tabs>
        <w:tab w:val="left" w:pos="2520"/>
      </w:tabs>
      <w:spacing w:line="300" w:lineRule="auto"/>
      <w:ind w:left="2225" w:hanging="425"/>
      <w:jc w:val="center"/>
    </w:pPr>
    <w:rPr>
      <w:rFonts w:eastAsia="黑体"/>
      <w:sz w:val="24"/>
    </w:rPr>
  </w:style>
  <w:style w:type="character" w:customStyle="1" w:styleId="820">
    <w:name w:val="Char Char311"/>
    <w:qFormat/>
    <w:uiPriority w:val="0"/>
    <w:rPr>
      <w:rFonts w:ascii="宋体" w:hAnsi="Arial"/>
      <w:b/>
      <w:kern w:val="2"/>
      <w:sz w:val="28"/>
      <w:szCs w:val="24"/>
    </w:rPr>
  </w:style>
  <w:style w:type="character" w:customStyle="1" w:styleId="821">
    <w:name w:val="标题 Char"/>
    <w:basedOn w:val="110"/>
    <w:link w:val="87"/>
    <w:qFormat/>
    <w:uiPriority w:val="0"/>
    <w:rPr>
      <w:rFonts w:ascii="Arial" w:hAnsi="Arial"/>
      <w:bCs/>
      <w:smallCaps/>
      <w:spacing w:val="20"/>
      <w:kern w:val="20"/>
      <w:sz w:val="44"/>
    </w:rPr>
  </w:style>
  <w:style w:type="character" w:customStyle="1" w:styleId="822">
    <w:name w:val="日期 Char2"/>
    <w:semiHidden/>
    <w:qFormat/>
    <w:uiPriority w:val="99"/>
    <w:rPr>
      <w:kern w:val="2"/>
      <w:sz w:val="21"/>
      <w:szCs w:val="22"/>
    </w:rPr>
  </w:style>
  <w:style w:type="character" w:customStyle="1" w:styleId="823">
    <w:name w:val="正文新新 Char Char"/>
    <w:qFormat/>
    <w:uiPriority w:val="0"/>
    <w:rPr>
      <w:rFonts w:hint="eastAsia" w:ascii="宋体" w:hAnsi="宋体" w:eastAsia="宋体"/>
      <w:snapToGrid/>
      <w:kern w:val="2"/>
      <w:sz w:val="24"/>
      <w:szCs w:val="44"/>
      <w:lang w:val="zh-CN" w:eastAsia="zh-CN" w:bidi="ar-SA"/>
    </w:rPr>
  </w:style>
  <w:style w:type="character" w:customStyle="1" w:styleId="824">
    <w:name w:val="（1）文字用 Char Char"/>
    <w:basedOn w:val="110"/>
    <w:qFormat/>
    <w:uiPriority w:val="0"/>
    <w:rPr>
      <w:rFonts w:eastAsia="宋体"/>
      <w:kern w:val="2"/>
      <w:sz w:val="21"/>
      <w:lang w:val="en-US" w:eastAsia="zh-CN"/>
    </w:rPr>
  </w:style>
  <w:style w:type="character" w:customStyle="1" w:styleId="825">
    <w:name w:val="Basic Char Char"/>
    <w:qFormat/>
    <w:uiPriority w:val="0"/>
    <w:rPr>
      <w:rFonts w:ascii="宋体" w:hAnsi="宋体" w:eastAsia="华康宋体W5(P)" w:cs="宋体"/>
      <w:kern w:val="2"/>
      <w:sz w:val="24"/>
      <w:szCs w:val="24"/>
      <w:lang w:val="en-US" w:eastAsia="zh-CN"/>
    </w:rPr>
  </w:style>
  <w:style w:type="character" w:customStyle="1" w:styleId="826">
    <w:name w:val="不同e"/>
    <w:qFormat/>
    <w:uiPriority w:val="0"/>
    <w:rPr>
      <w:rFonts w:ascii="宋体" w:hAnsi="宋体" w:eastAsia="宋体"/>
      <w:color w:val="FF0000"/>
      <w:kern w:val="22"/>
      <w:sz w:val="22"/>
    </w:rPr>
  </w:style>
  <w:style w:type="character" w:customStyle="1" w:styleId="827">
    <w:name w:val="f241"/>
    <w:qFormat/>
    <w:uiPriority w:val="0"/>
    <w:rPr>
      <w:sz w:val="36"/>
      <w:szCs w:val="36"/>
    </w:rPr>
  </w:style>
  <w:style w:type="character" w:customStyle="1" w:styleId="828">
    <w:name w:val="font01"/>
    <w:qFormat/>
    <w:uiPriority w:val="0"/>
    <w:rPr>
      <w:rFonts w:hint="eastAsia" w:ascii="宋体" w:hAnsi="宋体" w:eastAsia="宋体" w:cs="宋体"/>
      <w:color w:val="000000"/>
      <w:kern w:val="2"/>
      <w:sz w:val="22"/>
      <w:szCs w:val="22"/>
      <w:u w:val="none"/>
    </w:rPr>
  </w:style>
  <w:style w:type="character" w:customStyle="1" w:styleId="829">
    <w:name w:val="Document 3"/>
    <w:qFormat/>
    <w:uiPriority w:val="0"/>
    <w:rPr>
      <w:rFonts w:hint="default" w:ascii="Univers" w:hAnsi="Univers"/>
      <w:sz w:val="16"/>
      <w:lang w:val="en-US"/>
    </w:rPr>
  </w:style>
  <w:style w:type="character" w:customStyle="1" w:styleId="830">
    <w:name w:val="IPE_正文 Char1"/>
    <w:link w:val="831"/>
    <w:qFormat/>
    <w:uiPriority w:val="0"/>
    <w:rPr>
      <w:sz w:val="24"/>
      <w:lang w:val="en-US" w:eastAsia="zh-CN" w:bidi="ar-SA"/>
    </w:rPr>
  </w:style>
  <w:style w:type="paragraph" w:customStyle="1" w:styleId="831">
    <w:name w:val="IPE_正文"/>
    <w:link w:val="830"/>
    <w:qFormat/>
    <w:uiPriority w:val="0"/>
    <w:pPr>
      <w:widowControl w:val="0"/>
      <w:spacing w:line="480" w:lineRule="exact"/>
      <w:ind w:left="100" w:leftChars="100" w:firstLine="200" w:firstLineChars="200"/>
      <w:jc w:val="both"/>
      <w:textAlignment w:val="bottom"/>
    </w:pPr>
    <w:rPr>
      <w:rFonts w:ascii="Times New Roman" w:hAnsi="Times New Roman" w:eastAsia="宋体" w:cs="Times New Roman"/>
      <w:sz w:val="24"/>
      <w:lang w:val="en-US" w:eastAsia="zh-CN" w:bidi="ar-SA"/>
    </w:rPr>
  </w:style>
  <w:style w:type="character" w:customStyle="1" w:styleId="832">
    <w:name w:val="正文缩2 Char Char Char"/>
    <w:basedOn w:val="110"/>
    <w:link w:val="833"/>
    <w:qFormat/>
    <w:uiPriority w:val="0"/>
    <w:rPr>
      <w:rFonts w:ascii="宋体" w:hAnsi="宋体"/>
      <w:color w:val="000000"/>
      <w:kern w:val="2"/>
      <w:sz w:val="28"/>
      <w:szCs w:val="28"/>
      <w:lang w:val="en-US" w:eastAsia="zh-CN" w:bidi="ar-SA"/>
    </w:rPr>
  </w:style>
  <w:style w:type="paragraph" w:customStyle="1" w:styleId="833">
    <w:name w:val="正文缩2 Char"/>
    <w:link w:val="832"/>
    <w:qFormat/>
    <w:uiPriority w:val="0"/>
    <w:pPr>
      <w:spacing w:line="400" w:lineRule="exact"/>
      <w:ind w:firstLine="420" w:firstLineChars="200"/>
      <w:jc w:val="both"/>
    </w:pPr>
    <w:rPr>
      <w:rFonts w:ascii="宋体" w:hAnsi="宋体" w:eastAsia="宋体" w:cs="Times New Roman"/>
      <w:color w:val="000000"/>
      <w:kern w:val="2"/>
      <w:sz w:val="28"/>
      <w:szCs w:val="28"/>
      <w:lang w:val="en-US" w:eastAsia="zh-CN" w:bidi="ar-SA"/>
    </w:rPr>
  </w:style>
  <w:style w:type="character" w:customStyle="1" w:styleId="834">
    <w:name w:val="B Outline 2 Char Char Char Char"/>
    <w:qFormat/>
    <w:uiPriority w:val="0"/>
    <w:rPr>
      <w:rFonts w:eastAsia="华康宋体W5(P)"/>
      <w:kern w:val="2"/>
      <w:sz w:val="21"/>
      <w:szCs w:val="21"/>
      <w:lang w:val="en-US" w:eastAsia="zh-CN"/>
    </w:rPr>
  </w:style>
  <w:style w:type="character" w:customStyle="1" w:styleId="835">
    <w:name w:val="FORM HEADER"/>
    <w:qFormat/>
    <w:uiPriority w:val="0"/>
    <w:rPr>
      <w:rFonts w:hint="default" w:ascii="Univers" w:hAnsi="Univers"/>
      <w:sz w:val="20"/>
      <w:lang w:val="en-US"/>
    </w:rPr>
  </w:style>
  <w:style w:type="character" w:customStyle="1" w:styleId="836">
    <w:name w:val="正文文本 Char"/>
    <w:link w:val="38"/>
    <w:qFormat/>
    <w:uiPriority w:val="0"/>
    <w:rPr>
      <w:rFonts w:ascii="Times New Roman" w:hAnsi="Times New Roman" w:eastAsia="宋体" w:cs="Times New Roman"/>
      <w:szCs w:val="20"/>
    </w:rPr>
  </w:style>
  <w:style w:type="character" w:customStyle="1" w:styleId="837">
    <w:name w:val="样式 加粗"/>
    <w:basedOn w:val="110"/>
    <w:qFormat/>
    <w:uiPriority w:val="0"/>
    <w:rPr>
      <w:b/>
      <w:bCs/>
      <w:sz w:val="21"/>
    </w:rPr>
  </w:style>
  <w:style w:type="character" w:customStyle="1" w:styleId="838">
    <w:name w:val="一级条标题 Char Char"/>
    <w:link w:val="723"/>
    <w:qFormat/>
    <w:uiPriority w:val="0"/>
    <w:rPr>
      <w:rFonts w:eastAsia="黑体"/>
      <w:sz w:val="21"/>
      <w:lang w:val="en-US" w:eastAsia="zh-CN" w:bidi="ar-SA"/>
    </w:rPr>
  </w:style>
  <w:style w:type="character" w:customStyle="1" w:styleId="839">
    <w:name w:val="body1"/>
    <w:basedOn w:val="110"/>
    <w:qFormat/>
    <w:uiPriority w:val="0"/>
    <w:rPr>
      <w:rFonts w:ascii="Verdana" w:hAnsi="Verdana" w:cs="Times New Roman"/>
      <w:color w:val="999999"/>
      <w:sz w:val="18"/>
      <w:szCs w:val="18"/>
    </w:rPr>
  </w:style>
  <w:style w:type="character" w:customStyle="1" w:styleId="840">
    <w:name w:val="123 Char"/>
    <w:link w:val="841"/>
    <w:qFormat/>
    <w:uiPriority w:val="0"/>
    <w:rPr>
      <w:rFonts w:ascii="宋体" w:hAnsi="宋体"/>
      <w:kern w:val="2"/>
      <w:sz w:val="21"/>
      <w:szCs w:val="21"/>
    </w:rPr>
  </w:style>
  <w:style w:type="paragraph" w:customStyle="1" w:styleId="841">
    <w:name w:val="123"/>
    <w:basedOn w:val="1"/>
    <w:link w:val="840"/>
    <w:qFormat/>
    <w:uiPriority w:val="0"/>
    <w:pPr>
      <w:spacing w:before="120" w:after="120" w:line="480" w:lineRule="exact"/>
      <w:ind w:firstLine="420" w:firstLineChars="200"/>
    </w:pPr>
    <w:rPr>
      <w:rFonts w:ascii="宋体" w:hAnsi="宋体"/>
      <w:szCs w:val="21"/>
    </w:rPr>
  </w:style>
  <w:style w:type="character" w:customStyle="1" w:styleId="842">
    <w:name w:val="文档结构图 Char Char"/>
    <w:basedOn w:val="110"/>
    <w:link w:val="843"/>
    <w:qFormat/>
    <w:uiPriority w:val="0"/>
    <w:rPr>
      <w:szCs w:val="24"/>
      <w:shd w:val="clear" w:color="auto" w:fill="000080"/>
    </w:rPr>
  </w:style>
  <w:style w:type="paragraph" w:customStyle="1" w:styleId="843">
    <w:name w:val="文档结构图2"/>
    <w:basedOn w:val="1"/>
    <w:link w:val="842"/>
    <w:qFormat/>
    <w:uiPriority w:val="0"/>
    <w:pPr>
      <w:numPr>
        <w:ilvl w:val="0"/>
        <w:numId w:val="1"/>
      </w:numPr>
      <w:shd w:val="clear" w:color="auto" w:fill="000080"/>
      <w:spacing w:line="240" w:lineRule="auto"/>
      <w:ind w:left="0"/>
    </w:pPr>
    <w:rPr>
      <w:kern w:val="0"/>
      <w:sz w:val="20"/>
      <w:shd w:val="clear" w:color="auto" w:fill="000080"/>
    </w:rPr>
  </w:style>
  <w:style w:type="character" w:customStyle="1" w:styleId="844">
    <w:name w:val="4正 Char"/>
    <w:link w:val="845"/>
    <w:qFormat/>
    <w:locked/>
    <w:uiPriority w:val="0"/>
    <w:rPr>
      <w:rFonts w:ascii="宋体" w:hAnsi="宋体"/>
      <w:kern w:val="44"/>
      <w:sz w:val="24"/>
    </w:rPr>
  </w:style>
  <w:style w:type="paragraph" w:customStyle="1" w:styleId="845">
    <w:name w:val="4正"/>
    <w:basedOn w:val="1"/>
    <w:link w:val="844"/>
    <w:qFormat/>
    <w:uiPriority w:val="0"/>
    <w:pPr>
      <w:adjustRightInd w:val="0"/>
      <w:spacing w:line="360" w:lineRule="auto"/>
      <w:ind w:firstLine="480" w:firstLineChars="200"/>
      <w:jc w:val="left"/>
      <w:textAlignment w:val="baseline"/>
    </w:pPr>
    <w:rPr>
      <w:rFonts w:ascii="宋体" w:hAnsi="宋体"/>
      <w:kern w:val="44"/>
      <w:sz w:val="24"/>
      <w:szCs w:val="20"/>
    </w:rPr>
  </w:style>
  <w:style w:type="character" w:customStyle="1" w:styleId="846">
    <w:name w:val="正文格式 Char"/>
    <w:basedOn w:val="110"/>
    <w:link w:val="847"/>
    <w:qFormat/>
    <w:uiPriority w:val="0"/>
    <w:rPr>
      <w:rFonts w:ascii="宋体" w:hAnsi="宋体"/>
      <w:bCs/>
      <w:color w:val="000000"/>
      <w:kern w:val="2"/>
      <w:sz w:val="26"/>
      <w:szCs w:val="24"/>
    </w:rPr>
  </w:style>
  <w:style w:type="paragraph" w:customStyle="1" w:styleId="847">
    <w:name w:val="正文格式"/>
    <w:basedOn w:val="1"/>
    <w:link w:val="846"/>
    <w:qFormat/>
    <w:uiPriority w:val="0"/>
    <w:pPr>
      <w:adjustRightInd w:val="0"/>
      <w:snapToGrid w:val="0"/>
      <w:spacing w:line="480" w:lineRule="exact"/>
      <w:ind w:firstLine="520" w:firstLineChars="200"/>
    </w:pPr>
    <w:rPr>
      <w:rFonts w:ascii="宋体" w:hAnsi="宋体"/>
      <w:bCs/>
      <w:color w:val="000000"/>
      <w:sz w:val="26"/>
    </w:rPr>
  </w:style>
  <w:style w:type="character" w:customStyle="1" w:styleId="848">
    <w:name w:val="Char Char111"/>
    <w:qFormat/>
    <w:uiPriority w:val="0"/>
    <w:rPr>
      <w:rFonts w:ascii="宋体" w:eastAsia="宋体"/>
      <w:sz w:val="24"/>
      <w:lang w:val="en-US" w:eastAsia="zh-CN" w:bidi="ar-SA"/>
    </w:rPr>
  </w:style>
  <w:style w:type="character" w:customStyle="1" w:styleId="849">
    <w:name w:val="标题 7 Char"/>
    <w:link w:val="10"/>
    <w:qFormat/>
    <w:uiPriority w:val="0"/>
    <w:rPr>
      <w:rFonts w:ascii="华文宋体" w:hAnsi="华文宋体" w:eastAsia="华文宋体" w:cs="Times New Roman"/>
      <w:kern w:val="0"/>
      <w:sz w:val="24"/>
      <w:szCs w:val="20"/>
    </w:rPr>
  </w:style>
  <w:style w:type="character" w:customStyle="1" w:styleId="850">
    <w:name w:val="newsheader1"/>
    <w:qFormat/>
    <w:uiPriority w:val="0"/>
    <w:rPr>
      <w:b/>
      <w:bCs/>
      <w:color w:val="000000"/>
      <w:sz w:val="18"/>
      <w:szCs w:val="18"/>
    </w:rPr>
  </w:style>
  <w:style w:type="character" w:customStyle="1" w:styleId="851">
    <w:name w:val="B Title 2 Char Char"/>
    <w:qFormat/>
    <w:uiPriority w:val="0"/>
    <w:rPr>
      <w:rFonts w:ascii="Arial" w:hAnsi="Arial" w:eastAsia="华康黑体W5(P)" w:cs="Arial"/>
      <w:kern w:val="2"/>
      <w:sz w:val="21"/>
      <w:szCs w:val="21"/>
      <w:lang w:val="en-US" w:eastAsia="zh-CN"/>
    </w:rPr>
  </w:style>
  <w:style w:type="character" w:customStyle="1" w:styleId="852">
    <w:name w:val="12word1"/>
    <w:basedOn w:val="110"/>
    <w:qFormat/>
    <w:uiPriority w:val="0"/>
    <w:rPr>
      <w:rFonts w:cs="Times New Roman"/>
      <w:sz w:val="14"/>
      <w:szCs w:val="14"/>
    </w:rPr>
  </w:style>
  <w:style w:type="character" w:customStyle="1" w:styleId="853">
    <w:name w:val="节标题 1.1 Char4"/>
    <w:qFormat/>
    <w:uiPriority w:val="0"/>
    <w:rPr>
      <w:rFonts w:ascii="Cambria" w:hAnsi="Cambria" w:eastAsia="宋体" w:cs="Times New Roman"/>
      <w:b/>
      <w:bCs/>
      <w:sz w:val="32"/>
      <w:szCs w:val="32"/>
    </w:rPr>
  </w:style>
  <w:style w:type="character" w:customStyle="1" w:styleId="854">
    <w:name w:val="正文小标题 Char Char1"/>
    <w:qFormat/>
    <w:uiPriority w:val="0"/>
    <w:rPr>
      <w:kern w:val="2"/>
      <w:sz w:val="24"/>
      <w:szCs w:val="24"/>
    </w:rPr>
  </w:style>
  <w:style w:type="character" w:customStyle="1" w:styleId="855">
    <w:name w:val="称呼 Char"/>
    <w:basedOn w:val="110"/>
    <w:link w:val="34"/>
    <w:qFormat/>
    <w:locked/>
    <w:uiPriority w:val="0"/>
    <w:rPr>
      <w:rFonts w:ascii="宋体"/>
      <w:b/>
      <w:sz w:val="28"/>
    </w:rPr>
  </w:style>
  <w:style w:type="character" w:customStyle="1" w:styleId="856">
    <w:name w:val="91 Char"/>
    <w:link w:val="857"/>
    <w:qFormat/>
    <w:uiPriority w:val="0"/>
    <w:rPr>
      <w:sz w:val="24"/>
    </w:rPr>
  </w:style>
  <w:style w:type="paragraph" w:customStyle="1" w:styleId="857">
    <w:name w:val="91"/>
    <w:basedOn w:val="173"/>
    <w:link w:val="856"/>
    <w:qFormat/>
    <w:uiPriority w:val="0"/>
    <w:pPr>
      <w:ind w:firstLine="0" w:firstLineChars="0"/>
    </w:pPr>
  </w:style>
  <w:style w:type="character" w:customStyle="1" w:styleId="858">
    <w:name w:val="样式 黑体 加粗"/>
    <w:basedOn w:val="110"/>
    <w:qFormat/>
    <w:uiPriority w:val="0"/>
    <w:rPr>
      <w:rFonts w:ascii="黑体" w:hAnsi="黑体" w:eastAsia="黑体"/>
      <w:b/>
    </w:rPr>
  </w:style>
  <w:style w:type="character" w:customStyle="1" w:styleId="859">
    <w:name w:val="页眉 Char1"/>
    <w:qFormat/>
    <w:uiPriority w:val="0"/>
    <w:rPr>
      <w:kern w:val="2"/>
      <w:sz w:val="18"/>
      <w:szCs w:val="18"/>
    </w:rPr>
  </w:style>
  <w:style w:type="character" w:customStyle="1" w:styleId="860">
    <w:name w:val="Section Header3 Char3"/>
    <w:qFormat/>
    <w:uiPriority w:val="0"/>
    <w:rPr>
      <w:rFonts w:ascii="Arial" w:hAnsi="Arial"/>
      <w:b/>
      <w:bCs/>
      <w:sz w:val="32"/>
      <w:szCs w:val="32"/>
    </w:rPr>
  </w:style>
  <w:style w:type="character" w:customStyle="1" w:styleId="861">
    <w:name w:val="称呼 Char2"/>
    <w:semiHidden/>
    <w:qFormat/>
    <w:uiPriority w:val="99"/>
    <w:rPr>
      <w:kern w:val="2"/>
      <w:sz w:val="21"/>
      <w:szCs w:val="22"/>
    </w:rPr>
  </w:style>
  <w:style w:type="character" w:customStyle="1" w:styleId="862">
    <w:name w:val="apple-style-span"/>
    <w:basedOn w:val="110"/>
    <w:qFormat/>
    <w:uiPriority w:val="0"/>
  </w:style>
  <w:style w:type="character" w:customStyle="1" w:styleId="863">
    <w:name w:val="尾注文本 Char2"/>
    <w:semiHidden/>
    <w:qFormat/>
    <w:uiPriority w:val="99"/>
    <w:rPr>
      <w:kern w:val="2"/>
      <w:sz w:val="21"/>
      <w:szCs w:val="22"/>
    </w:rPr>
  </w:style>
  <w:style w:type="character" w:customStyle="1" w:styleId="864">
    <w:name w:val="样式 样式1 + (符号) 宋体 首行缩进:  2 字符 Char Char"/>
    <w:qFormat/>
    <w:uiPriority w:val="0"/>
    <w:rPr>
      <w:rFonts w:ascii="宋体" w:cs="宋体"/>
      <w:sz w:val="24"/>
    </w:rPr>
  </w:style>
  <w:style w:type="character" w:customStyle="1" w:styleId="865">
    <w:name w:val="Char Char211"/>
    <w:qFormat/>
    <w:uiPriority w:val="0"/>
    <w:rPr>
      <w:rFonts w:ascii="Arial" w:hAnsi="Arial" w:eastAsia="宋体"/>
      <w:kern w:val="2"/>
      <w:sz w:val="24"/>
      <w:lang w:val="en-US" w:eastAsia="zh-CN" w:bidi="ar-SA"/>
    </w:rPr>
  </w:style>
  <w:style w:type="character" w:customStyle="1" w:styleId="866">
    <w:name w:val="样式 粉红"/>
    <w:basedOn w:val="110"/>
    <w:qFormat/>
    <w:uiPriority w:val="0"/>
    <w:rPr>
      <w:color w:val="auto"/>
      <w:u w:val="none"/>
    </w:rPr>
  </w:style>
  <w:style w:type="character" w:customStyle="1" w:styleId="867">
    <w:name w:val="正文1 Char Char Char Char Char Char Char"/>
    <w:qFormat/>
    <w:uiPriority w:val="0"/>
    <w:rPr>
      <w:rFonts w:eastAsia="宋体"/>
      <w:kern w:val="2"/>
      <w:sz w:val="24"/>
      <w:lang w:val="en-US" w:eastAsia="zh-CN" w:bidi="ar-SA"/>
    </w:rPr>
  </w:style>
  <w:style w:type="character" w:customStyle="1" w:styleId="868">
    <w:name w:val="Char Char71"/>
    <w:qFormat/>
    <w:uiPriority w:val="0"/>
    <w:rPr>
      <w:rFonts w:ascii="Arial" w:hAnsi="Arial" w:eastAsia="黑体"/>
      <w:b/>
      <w:bCs/>
      <w:kern w:val="2"/>
      <w:sz w:val="32"/>
      <w:szCs w:val="32"/>
      <w:lang w:val="en-US" w:eastAsia="zh-CN" w:bidi="ar-SA"/>
    </w:rPr>
  </w:style>
  <w:style w:type="character" w:customStyle="1" w:styleId="869">
    <w:name w:val="不明显参考1"/>
    <w:qFormat/>
    <w:uiPriority w:val="0"/>
    <w:rPr>
      <w:smallCaps/>
      <w:color w:val="DA1F28"/>
      <w:u w:val="single"/>
    </w:rPr>
  </w:style>
  <w:style w:type="character" w:customStyle="1" w:styleId="870">
    <w:name w:val="B Outline 2 Char Char"/>
    <w:qFormat/>
    <w:uiPriority w:val="0"/>
    <w:rPr>
      <w:rFonts w:eastAsia="华康宋体W5(P)"/>
      <w:kern w:val="2"/>
      <w:sz w:val="21"/>
      <w:szCs w:val="21"/>
      <w:lang w:val="en-US" w:eastAsia="zh-CN"/>
    </w:rPr>
  </w:style>
  <w:style w:type="character" w:customStyle="1" w:styleId="871">
    <w:name w:val="tdrownotice1"/>
    <w:basedOn w:val="110"/>
    <w:qFormat/>
    <w:uiPriority w:val="0"/>
    <w:rPr>
      <w:sz w:val="22"/>
      <w:szCs w:val="22"/>
    </w:rPr>
  </w:style>
  <w:style w:type="character" w:customStyle="1" w:styleId="872">
    <w:name w:val="B Outline Txt Char Char"/>
    <w:qFormat/>
    <w:uiPriority w:val="0"/>
    <w:rPr>
      <w:rFonts w:ascii="宋体" w:hAnsi="宋体" w:eastAsia="华康宋体W5(P)" w:cs="宋体"/>
      <w:snapToGrid w:val="0"/>
      <w:kern w:val="2"/>
      <w:sz w:val="24"/>
      <w:szCs w:val="24"/>
      <w:lang w:val="en-US" w:eastAsia="zh-CN"/>
    </w:rPr>
  </w:style>
  <w:style w:type="character" w:customStyle="1" w:styleId="873">
    <w:name w:val="中文正文 Char Char Char"/>
    <w:basedOn w:val="110"/>
    <w:qFormat/>
    <w:uiPriority w:val="0"/>
    <w:rPr>
      <w:rFonts w:ascii="仿宋_GB2312" w:hAnsi="宋体" w:eastAsia="仿宋_GB2312" w:cs="Times New Roman"/>
      <w:b/>
      <w:kern w:val="2"/>
      <w:sz w:val="24"/>
      <w:szCs w:val="24"/>
      <w:lang w:val="en-US" w:eastAsia="zh-CN" w:bidi="ar-SA"/>
    </w:rPr>
  </w:style>
  <w:style w:type="character" w:customStyle="1" w:styleId="874">
    <w:name w:val="标准 Char"/>
    <w:qFormat/>
    <w:uiPriority w:val="0"/>
    <w:rPr>
      <w:rFonts w:eastAsia="宋体"/>
      <w:sz w:val="24"/>
      <w:lang w:val="en-US" w:eastAsia="zh-CN" w:bidi="ar-SA"/>
    </w:rPr>
  </w:style>
  <w:style w:type="character" w:customStyle="1" w:styleId="875">
    <w:name w:val="正文文本 Char2"/>
    <w:qFormat/>
    <w:uiPriority w:val="0"/>
    <w:rPr>
      <w:rFonts w:ascii="黑体" w:hAnsi="宋体" w:eastAsia="黑体"/>
      <w:b/>
      <w:bCs/>
      <w:kern w:val="2"/>
      <w:sz w:val="48"/>
      <w:szCs w:val="24"/>
    </w:rPr>
  </w:style>
  <w:style w:type="character" w:customStyle="1" w:styleId="876">
    <w:name w:val="m11"/>
    <w:qFormat/>
    <w:uiPriority w:val="0"/>
  </w:style>
  <w:style w:type="character" w:customStyle="1" w:styleId="877">
    <w:name w:val="样式 正文文本 + 宋体 四号 Char Char"/>
    <w:basedOn w:val="110"/>
    <w:link w:val="878"/>
    <w:qFormat/>
    <w:uiPriority w:val="0"/>
    <w:rPr>
      <w:rFonts w:ascii="宋体" w:hAnsi="宋体" w:eastAsia="仿宋_GB2312" w:cs="宋体"/>
      <w:kern w:val="2"/>
      <w:sz w:val="28"/>
      <w:szCs w:val="24"/>
    </w:rPr>
  </w:style>
  <w:style w:type="paragraph" w:customStyle="1" w:styleId="878">
    <w:name w:val="样式 正文文本 + 宋体 四号"/>
    <w:basedOn w:val="38"/>
    <w:link w:val="877"/>
    <w:qFormat/>
    <w:uiPriority w:val="0"/>
    <w:pPr>
      <w:spacing w:after="0" w:line="360" w:lineRule="auto"/>
      <w:ind w:firstLine="480" w:firstLineChars="200"/>
    </w:pPr>
    <w:rPr>
      <w:rFonts w:ascii="宋体" w:hAnsi="宋体" w:eastAsia="仿宋_GB2312" w:cs="宋体"/>
      <w:kern w:val="2"/>
      <w:sz w:val="28"/>
      <w:szCs w:val="24"/>
    </w:rPr>
  </w:style>
  <w:style w:type="character" w:customStyle="1" w:styleId="879">
    <w:name w:val="样式 标题 3 + 黑体 小四 Char"/>
    <w:basedOn w:val="110"/>
    <w:qFormat/>
    <w:uiPriority w:val="0"/>
    <w:rPr>
      <w:rFonts w:ascii="黑体" w:hAnsi="黑体" w:eastAsia="宋体"/>
      <w:bCs/>
      <w:snapToGrid w:val="0"/>
      <w:sz w:val="24"/>
      <w:szCs w:val="24"/>
      <w:lang w:val="en-US" w:eastAsia="zh-CN" w:bidi="ar-SA"/>
    </w:rPr>
  </w:style>
  <w:style w:type="character" w:customStyle="1" w:styleId="880">
    <w:name w:val="纯文本 Char2"/>
    <w:link w:val="50"/>
    <w:qFormat/>
    <w:uiPriority w:val="0"/>
    <w:rPr>
      <w:rFonts w:ascii="宋体" w:hAnsi="Courier New" w:cs="Courier New"/>
      <w:kern w:val="2"/>
      <w:sz w:val="21"/>
      <w:szCs w:val="21"/>
    </w:rPr>
  </w:style>
  <w:style w:type="character" w:customStyle="1" w:styleId="881">
    <w:name w:val="上标e"/>
    <w:qFormat/>
    <w:uiPriority w:val="0"/>
    <w:rPr>
      <w:rFonts w:ascii="宋体" w:hAnsi="宋体" w:eastAsia="宋体"/>
      <w:color w:val="FF00FF"/>
      <w:kern w:val="22"/>
      <w:sz w:val="22"/>
      <w:vertAlign w:val="superscript"/>
    </w:rPr>
  </w:style>
  <w:style w:type="character" w:customStyle="1" w:styleId="882">
    <w:name w:val="样式 普通文字 + 黑色 Char"/>
    <w:qFormat/>
    <w:uiPriority w:val="0"/>
    <w:rPr>
      <w:rFonts w:ascii="宋体" w:hAnsi="Courier New"/>
      <w:color w:val="000000"/>
      <w:kern w:val="2"/>
      <w:sz w:val="21"/>
      <w:lang w:bidi="ar-SA"/>
    </w:rPr>
  </w:style>
  <w:style w:type="character" w:customStyle="1" w:styleId="883">
    <w:name w:val="批注主题 Char1"/>
    <w:qFormat/>
    <w:uiPriority w:val="0"/>
    <w:rPr>
      <w:rFonts w:ascii="仿宋_GB2312" w:eastAsia="仿宋_GB2312"/>
      <w:b/>
      <w:bCs/>
      <w:sz w:val="32"/>
    </w:rPr>
  </w:style>
  <w:style w:type="character" w:customStyle="1" w:styleId="884">
    <w:name w:val="纯文本 Char Char Char Char Char Char Char Char Char Char Char Char Char Char Char Char Char Char Char Char"/>
    <w:basedOn w:val="110"/>
    <w:qFormat/>
    <w:uiPriority w:val="0"/>
    <w:rPr>
      <w:rFonts w:ascii="宋体" w:hAnsi="Courier New" w:eastAsia="宋体"/>
      <w:kern w:val="2"/>
      <w:sz w:val="21"/>
      <w:lang w:val="en-US" w:eastAsia="zh-CN" w:bidi="ar-SA"/>
    </w:rPr>
  </w:style>
  <w:style w:type="character" w:customStyle="1" w:styleId="885">
    <w:name w:val="样式 样式 居中 + 黑色 Char Char"/>
    <w:basedOn w:val="886"/>
    <w:link w:val="888"/>
    <w:qFormat/>
    <w:uiPriority w:val="0"/>
    <w:rPr>
      <w:rFonts w:ascii="仿宋_GB2312" w:hAnsi="宋体" w:eastAsia="仿宋_GB2312" w:cs="宋体"/>
      <w:snapToGrid w:val="0"/>
      <w:color w:val="000000"/>
      <w:kern w:val="2"/>
      <w:sz w:val="24"/>
      <w:szCs w:val="24"/>
    </w:rPr>
  </w:style>
  <w:style w:type="character" w:customStyle="1" w:styleId="886">
    <w:name w:val="样式 居中 Char Char"/>
    <w:basedOn w:val="110"/>
    <w:link w:val="887"/>
    <w:qFormat/>
    <w:uiPriority w:val="0"/>
    <w:rPr>
      <w:rFonts w:ascii="仿宋_GB2312" w:hAnsi="宋体" w:eastAsia="仿宋_GB2312" w:cs="宋体"/>
      <w:kern w:val="2"/>
      <w:sz w:val="24"/>
      <w:szCs w:val="24"/>
    </w:rPr>
  </w:style>
  <w:style w:type="paragraph" w:customStyle="1" w:styleId="887">
    <w:name w:val="样式 居中"/>
    <w:basedOn w:val="1"/>
    <w:link w:val="886"/>
    <w:qFormat/>
    <w:uiPriority w:val="0"/>
    <w:pPr>
      <w:spacing w:line="400" w:lineRule="exact"/>
      <w:ind w:firstLine="200" w:firstLineChars="200"/>
      <w:jc w:val="center"/>
    </w:pPr>
    <w:rPr>
      <w:rFonts w:ascii="仿宋_GB2312" w:hAnsi="宋体" w:eastAsia="仿宋_GB2312" w:cs="宋体"/>
      <w:sz w:val="24"/>
    </w:rPr>
  </w:style>
  <w:style w:type="paragraph" w:customStyle="1" w:styleId="888">
    <w:name w:val="样式 样式 居中 + 黑色"/>
    <w:basedOn w:val="887"/>
    <w:link w:val="885"/>
    <w:qFormat/>
    <w:uiPriority w:val="0"/>
    <w:pPr>
      <w:spacing w:line="420" w:lineRule="exact"/>
    </w:pPr>
    <w:rPr>
      <w:snapToGrid w:val="0"/>
      <w:color w:val="000000"/>
    </w:rPr>
  </w:style>
  <w:style w:type="character" w:customStyle="1" w:styleId="889">
    <w:name w:val="fyy节标题 Char"/>
    <w:link w:val="890"/>
    <w:qFormat/>
    <w:uiPriority w:val="0"/>
    <w:rPr>
      <w:rFonts w:ascii="宋体" w:hAnsi="Arial"/>
      <w:b/>
      <w:kern w:val="44"/>
      <w:sz w:val="30"/>
    </w:rPr>
  </w:style>
  <w:style w:type="paragraph" w:customStyle="1" w:styleId="890">
    <w:name w:val="fyy节标题"/>
    <w:basedOn w:val="891"/>
    <w:next w:val="891"/>
    <w:link w:val="889"/>
    <w:qFormat/>
    <w:uiPriority w:val="0"/>
    <w:pPr>
      <w:widowControl/>
      <w:tabs>
        <w:tab w:val="left" w:pos="540"/>
      </w:tabs>
      <w:snapToGrid w:val="0"/>
      <w:spacing w:beforeLines="50" w:afterLines="20" w:line="480" w:lineRule="exact"/>
      <w:ind w:left="150" w:leftChars="50" w:right="-26" w:rightChars="-26" w:firstLine="2"/>
      <w:jc w:val="left"/>
      <w:outlineLvl w:val="2"/>
    </w:pPr>
    <w:rPr>
      <w:rFonts w:ascii="宋体" w:hAnsi="Arial" w:eastAsia="宋体"/>
      <w:b/>
      <w:bCs w:val="0"/>
      <w:snapToGrid/>
      <w:kern w:val="44"/>
      <w:sz w:val="30"/>
      <w:szCs w:val="20"/>
    </w:rPr>
  </w:style>
  <w:style w:type="paragraph" w:customStyle="1" w:styleId="891">
    <w:name w:val="标题3"/>
    <w:basedOn w:val="1"/>
    <w:next w:val="1"/>
    <w:qFormat/>
    <w:uiPriority w:val="0"/>
    <w:pPr>
      <w:spacing w:line="240" w:lineRule="auto"/>
      <w:ind w:left="180" w:leftChars="180"/>
    </w:pPr>
    <w:rPr>
      <w:rFonts w:eastAsia="黑体"/>
      <w:bCs/>
      <w:snapToGrid w:val="0"/>
      <w:kern w:val="0"/>
      <w:sz w:val="28"/>
    </w:rPr>
  </w:style>
  <w:style w:type="character" w:customStyle="1" w:styleId="892">
    <w:name w:val="样式 标题1 + 四号 Char"/>
    <w:link w:val="893"/>
    <w:qFormat/>
    <w:uiPriority w:val="0"/>
    <w:rPr>
      <w:b/>
      <w:bCs/>
      <w:snapToGrid w:val="0"/>
      <w:color w:val="000000"/>
      <w:kern w:val="2"/>
      <w:sz w:val="28"/>
      <w:szCs w:val="24"/>
    </w:rPr>
  </w:style>
  <w:style w:type="paragraph" w:customStyle="1" w:styleId="893">
    <w:name w:val="样式 标题1 + 四号"/>
    <w:basedOn w:val="719"/>
    <w:link w:val="892"/>
    <w:qFormat/>
    <w:uiPriority w:val="0"/>
    <w:pPr>
      <w:adjustRightInd w:val="0"/>
      <w:spacing w:beforeLines="0" w:afterLines="0" w:line="360" w:lineRule="auto"/>
      <w:ind w:left="432" w:hanging="432"/>
      <w:jc w:val="left"/>
      <w:textAlignment w:val="baseline"/>
    </w:pPr>
    <w:rPr>
      <w:rFonts w:ascii="Times New Roman" w:hAnsi="Times New Roman"/>
      <w:bCs/>
      <w:snapToGrid w:val="0"/>
      <w:color w:val="000000"/>
      <w:kern w:val="2"/>
      <w:sz w:val="28"/>
    </w:rPr>
  </w:style>
  <w:style w:type="character" w:customStyle="1" w:styleId="894">
    <w:name w:val="重点 Char Char"/>
    <w:basedOn w:val="110"/>
    <w:link w:val="895"/>
    <w:qFormat/>
    <w:locked/>
    <w:uiPriority w:val="0"/>
    <w:rPr>
      <w:rFonts w:ascii="黑体" w:hAnsi="黑体" w:eastAsia="黑体"/>
      <w:b/>
      <w:kern w:val="2"/>
      <w:sz w:val="24"/>
      <w:szCs w:val="22"/>
    </w:rPr>
  </w:style>
  <w:style w:type="paragraph" w:customStyle="1" w:styleId="895">
    <w:name w:val="重点 Char"/>
    <w:basedOn w:val="1"/>
    <w:link w:val="894"/>
    <w:qFormat/>
    <w:uiPriority w:val="0"/>
    <w:pPr>
      <w:spacing w:line="360" w:lineRule="auto"/>
    </w:pPr>
    <w:rPr>
      <w:rFonts w:ascii="黑体" w:hAnsi="黑体" w:eastAsia="黑体"/>
      <w:b/>
      <w:sz w:val="24"/>
      <w:szCs w:val="22"/>
    </w:rPr>
  </w:style>
  <w:style w:type="character" w:customStyle="1" w:styleId="896">
    <w:name w:val="样式6 Char"/>
    <w:link w:val="897"/>
    <w:qFormat/>
    <w:uiPriority w:val="0"/>
    <w:rPr>
      <w:rFonts w:ascii="宋体" w:hAnsi="宋体"/>
      <w:color w:val="000000"/>
      <w:kern w:val="2"/>
      <w:sz w:val="24"/>
    </w:rPr>
  </w:style>
  <w:style w:type="paragraph" w:customStyle="1" w:styleId="897">
    <w:name w:val="样式6"/>
    <w:basedOn w:val="1"/>
    <w:link w:val="896"/>
    <w:qFormat/>
    <w:uiPriority w:val="0"/>
    <w:pPr>
      <w:spacing w:line="360" w:lineRule="auto"/>
      <w:ind w:firstLine="600" w:firstLineChars="250"/>
    </w:pPr>
    <w:rPr>
      <w:rFonts w:ascii="宋体" w:hAnsi="宋体"/>
      <w:color w:val="000000"/>
      <w:sz w:val="24"/>
      <w:szCs w:val="20"/>
    </w:rPr>
  </w:style>
  <w:style w:type="character" w:customStyle="1" w:styleId="898">
    <w:name w:val="textcontents"/>
    <w:qFormat/>
    <w:uiPriority w:val="0"/>
  </w:style>
  <w:style w:type="character" w:customStyle="1" w:styleId="899">
    <w:name w:val="sony12"/>
    <w:basedOn w:val="110"/>
    <w:qFormat/>
    <w:uiPriority w:val="0"/>
    <w:rPr>
      <w:rFonts w:cs="Times New Roman"/>
    </w:rPr>
  </w:style>
  <w:style w:type="character" w:customStyle="1" w:styleId="900">
    <w:name w:val="标题 1 Char Char Char Char Char Char Char Char Char Char Char Char Char Char Char Char Char Char"/>
    <w:qFormat/>
    <w:uiPriority w:val="0"/>
    <w:rPr>
      <w:rFonts w:ascii="宋体" w:eastAsia="宋体"/>
      <w:b/>
      <w:kern w:val="44"/>
      <w:sz w:val="24"/>
      <w:lang w:val="en-US" w:eastAsia="zh-CN" w:bidi="ar-SA"/>
    </w:rPr>
  </w:style>
  <w:style w:type="character" w:customStyle="1" w:styleId="901">
    <w:name w:val="Char Char29"/>
    <w:basedOn w:val="110"/>
    <w:qFormat/>
    <w:uiPriority w:val="0"/>
    <w:rPr>
      <w:rFonts w:eastAsia="宋体"/>
      <w:b/>
      <w:kern w:val="2"/>
      <w:sz w:val="28"/>
      <w:lang w:val="en-US" w:eastAsia="zh-CN"/>
    </w:rPr>
  </w:style>
  <w:style w:type="character" w:customStyle="1" w:styleId="902">
    <w:name w:val="正文首行缩进 Char1"/>
    <w:basedOn w:val="836"/>
    <w:qFormat/>
    <w:uiPriority w:val="0"/>
    <w:rPr>
      <w:rFonts w:ascii="Times New Roman" w:hAnsi="Times New Roman" w:eastAsia="宋体" w:cs="Times New Roman"/>
      <w:kern w:val="2"/>
      <w:sz w:val="21"/>
      <w:szCs w:val="24"/>
    </w:rPr>
  </w:style>
  <w:style w:type="character" w:customStyle="1" w:styleId="903">
    <w:name w:val="Char Char231"/>
    <w:qFormat/>
    <w:uiPriority w:val="0"/>
    <w:rPr>
      <w:rFonts w:ascii="宋体" w:hAnsi="宋体" w:eastAsia="宋体"/>
      <w:kern w:val="2"/>
      <w:sz w:val="21"/>
      <w:szCs w:val="24"/>
      <w:lang w:val="en-US" w:eastAsia="zh-CN" w:bidi="ar-SA"/>
    </w:rPr>
  </w:style>
  <w:style w:type="character" w:customStyle="1" w:styleId="904">
    <w:name w:val="电子邮件签名 Char2"/>
    <w:semiHidden/>
    <w:qFormat/>
    <w:uiPriority w:val="99"/>
    <w:rPr>
      <w:kern w:val="2"/>
      <w:sz w:val="21"/>
      <w:szCs w:val="22"/>
    </w:rPr>
  </w:style>
  <w:style w:type="character" w:customStyle="1" w:styleId="905">
    <w:name w:val="Char Char27"/>
    <w:basedOn w:val="110"/>
    <w:qFormat/>
    <w:uiPriority w:val="0"/>
    <w:rPr>
      <w:b/>
      <w:bCs/>
      <w:kern w:val="44"/>
      <w:sz w:val="32"/>
      <w:szCs w:val="44"/>
    </w:rPr>
  </w:style>
  <w:style w:type="character" w:customStyle="1" w:styleId="906">
    <w:name w:val="CM15 Char Char"/>
    <w:basedOn w:val="110"/>
    <w:link w:val="907"/>
    <w:qFormat/>
    <w:uiPriority w:val="0"/>
    <w:rPr>
      <w:rFonts w:ascii="宋体"/>
      <w:sz w:val="24"/>
      <w:szCs w:val="24"/>
    </w:rPr>
  </w:style>
  <w:style w:type="paragraph" w:customStyle="1" w:styleId="907">
    <w:name w:val="CM15"/>
    <w:basedOn w:val="782"/>
    <w:next w:val="782"/>
    <w:link w:val="906"/>
    <w:qFormat/>
    <w:uiPriority w:val="0"/>
    <w:pPr>
      <w:spacing w:line="313" w:lineRule="atLeast"/>
    </w:pPr>
    <w:rPr>
      <w:rFonts w:cs="Times New Roman"/>
      <w:color w:val="auto"/>
    </w:rPr>
  </w:style>
  <w:style w:type="character" w:customStyle="1" w:styleId="908">
    <w:name w:val="样式 标题 2 + 宋体 五号 黑色 首行缩进:  0.74 厘米 Char Char"/>
    <w:basedOn w:val="110"/>
    <w:qFormat/>
    <w:uiPriority w:val="0"/>
    <w:rPr>
      <w:rFonts w:ascii="宋体" w:hAnsi="宋体" w:eastAsia="宋体" w:cs="宋体"/>
      <w:b/>
      <w:bCs/>
      <w:color w:val="000000"/>
      <w:kern w:val="2"/>
      <w:sz w:val="28"/>
      <w:szCs w:val="32"/>
      <w:lang w:val="en-US" w:eastAsia="zh-CN" w:bidi="ar-SA"/>
    </w:rPr>
  </w:style>
  <w:style w:type="character" w:customStyle="1" w:styleId="909">
    <w:name w:val="标书正文 Char Char Char Char Char Char Char Char Char Char Char Char Char Char Char Char Char"/>
    <w:link w:val="910"/>
    <w:qFormat/>
    <w:uiPriority w:val="0"/>
    <w:rPr>
      <w:rFonts w:ascii="宋体" w:hAnsi="Arial" w:cs="宋体"/>
      <w:spacing w:val="14"/>
      <w:kern w:val="2"/>
      <w:sz w:val="24"/>
      <w:szCs w:val="24"/>
    </w:rPr>
  </w:style>
  <w:style w:type="paragraph" w:customStyle="1" w:styleId="910">
    <w:name w:val="标书正文 Char Char Char Char Char Char Char Char Char Char Char Char Char Char Char Char"/>
    <w:basedOn w:val="1"/>
    <w:link w:val="909"/>
    <w:qFormat/>
    <w:uiPriority w:val="0"/>
    <w:pPr>
      <w:spacing w:line="360" w:lineRule="auto"/>
      <w:ind w:left="500" w:leftChars="500" w:firstLine="200" w:firstLineChars="200"/>
    </w:pPr>
    <w:rPr>
      <w:rFonts w:ascii="宋体" w:hAnsi="Arial"/>
      <w:spacing w:val="14"/>
      <w:sz w:val="24"/>
    </w:rPr>
  </w:style>
  <w:style w:type="character" w:customStyle="1" w:styleId="911">
    <w:name w:val="批注框文本 Char Char Char Char"/>
    <w:basedOn w:val="110"/>
    <w:qFormat/>
    <w:uiPriority w:val="0"/>
    <w:rPr>
      <w:rFonts w:ascii="Times New Roman" w:hAnsi="Times New Roman" w:eastAsia="宋体" w:cs="Times New Roman"/>
      <w:sz w:val="18"/>
      <w:szCs w:val="18"/>
    </w:rPr>
  </w:style>
  <w:style w:type="character" w:customStyle="1" w:styleId="912">
    <w:name w:val="4-院正文 Char"/>
    <w:link w:val="913"/>
    <w:qFormat/>
    <w:uiPriority w:val="0"/>
    <w:rPr>
      <w:kern w:val="2"/>
      <w:sz w:val="24"/>
      <w:szCs w:val="24"/>
    </w:rPr>
  </w:style>
  <w:style w:type="paragraph" w:customStyle="1" w:styleId="913">
    <w:name w:val="4-院正文"/>
    <w:link w:val="912"/>
    <w:qFormat/>
    <w:uiPriority w:val="0"/>
    <w:pPr>
      <w:spacing w:line="360" w:lineRule="auto"/>
      <w:ind w:firstLine="200" w:firstLineChars="200"/>
    </w:pPr>
    <w:rPr>
      <w:rFonts w:ascii="Times New Roman" w:hAnsi="Times New Roman" w:eastAsia="宋体" w:cs="Times New Roman"/>
      <w:szCs w:val="24"/>
      <w:lang w:val="en-US" w:eastAsia="zh-CN" w:bidi="ar-SA"/>
    </w:rPr>
  </w:style>
  <w:style w:type="character" w:customStyle="1" w:styleId="914">
    <w:name w:val="Doc Init"/>
    <w:basedOn w:val="110"/>
    <w:qFormat/>
    <w:uiPriority w:val="0"/>
  </w:style>
  <w:style w:type="character" w:customStyle="1" w:styleId="915">
    <w:name w:val="下标e"/>
    <w:qFormat/>
    <w:uiPriority w:val="0"/>
    <w:rPr>
      <w:rFonts w:ascii="宋体" w:hAnsi="宋体" w:eastAsia="宋体"/>
      <w:color w:val="FF00FF"/>
      <w:kern w:val="22"/>
      <w:sz w:val="22"/>
      <w:vertAlign w:val="subscript"/>
    </w:rPr>
  </w:style>
  <w:style w:type="character" w:customStyle="1" w:styleId="916">
    <w:name w:val="font91"/>
    <w:qFormat/>
    <w:uiPriority w:val="0"/>
    <w:rPr>
      <w:rFonts w:hint="eastAsia" w:ascii="宋体" w:hAnsi="宋体" w:eastAsia="宋体" w:cs="宋体"/>
      <w:color w:val="000000"/>
      <w:sz w:val="21"/>
      <w:szCs w:val="21"/>
      <w:u w:val="none"/>
    </w:rPr>
  </w:style>
  <w:style w:type="character" w:customStyle="1" w:styleId="917">
    <w:name w:val="成2 Char Char"/>
    <w:link w:val="918"/>
    <w:qFormat/>
    <w:uiPriority w:val="0"/>
    <w:rPr>
      <w:rFonts w:eastAsia="Times New Roman"/>
      <w:b/>
      <w:sz w:val="24"/>
      <w:lang w:val="en-US" w:eastAsia="zh-CN" w:bidi="ar-SA"/>
    </w:rPr>
  </w:style>
  <w:style w:type="paragraph" w:customStyle="1" w:styleId="918">
    <w:name w:val="成2"/>
    <w:link w:val="917"/>
    <w:qFormat/>
    <w:uiPriority w:val="0"/>
    <w:pPr>
      <w:tabs>
        <w:tab w:val="left" w:pos="840"/>
      </w:tabs>
      <w:spacing w:before="156" w:after="156" w:line="360" w:lineRule="auto"/>
      <w:ind w:left="840" w:hanging="420"/>
      <w:outlineLvl w:val="1"/>
    </w:pPr>
    <w:rPr>
      <w:rFonts w:ascii="Times New Roman" w:hAnsi="Times New Roman" w:eastAsia="Times New Roman" w:cs="Times New Roman"/>
      <w:b/>
      <w:sz w:val="24"/>
      <w:lang w:val="en-US" w:eastAsia="zh-CN" w:bidi="ar-SA"/>
    </w:rPr>
  </w:style>
  <w:style w:type="character" w:customStyle="1" w:styleId="919">
    <w:name w:val="正文文本 2 Char2"/>
    <w:basedOn w:val="110"/>
    <w:link w:val="79"/>
    <w:semiHidden/>
    <w:qFormat/>
    <w:uiPriority w:val="99"/>
    <w:rPr>
      <w:kern w:val="2"/>
      <w:sz w:val="21"/>
      <w:szCs w:val="24"/>
    </w:rPr>
  </w:style>
  <w:style w:type="character" w:customStyle="1" w:styleId="920">
    <w:name w:val="15"/>
    <w:qFormat/>
    <w:uiPriority w:val="0"/>
    <w:rPr>
      <w:rFonts w:hint="default" w:ascii="Times New Roman" w:hAnsi="Times New Roman" w:cs="Times New Roman"/>
      <w:sz w:val="20"/>
      <w:szCs w:val="20"/>
    </w:rPr>
  </w:style>
  <w:style w:type="character" w:customStyle="1" w:styleId="921">
    <w:name w:val="个人答复风格"/>
    <w:basedOn w:val="110"/>
    <w:qFormat/>
    <w:uiPriority w:val="0"/>
    <w:rPr>
      <w:rFonts w:ascii="Arial" w:hAnsi="Arial" w:eastAsia="宋体" w:cs="Arial"/>
      <w:color w:val="auto"/>
      <w:sz w:val="20"/>
    </w:rPr>
  </w:style>
  <w:style w:type="character" w:customStyle="1" w:styleId="922">
    <w:name w:val="页眉cover Char2"/>
    <w:qFormat/>
    <w:uiPriority w:val="0"/>
    <w:rPr>
      <w:kern w:val="2"/>
      <w:sz w:val="18"/>
      <w:szCs w:val="18"/>
    </w:rPr>
  </w:style>
  <w:style w:type="character" w:customStyle="1" w:styleId="923">
    <w:name w:val="Char Char34"/>
    <w:qFormat/>
    <w:uiPriority w:val="0"/>
    <w:rPr>
      <w:kern w:val="2"/>
      <w:sz w:val="18"/>
      <w:szCs w:val="18"/>
    </w:rPr>
  </w:style>
  <w:style w:type="character" w:customStyle="1" w:styleId="924">
    <w:name w:val="表中文字 Char Char"/>
    <w:qFormat/>
    <w:uiPriority w:val="0"/>
    <w:rPr>
      <w:rFonts w:cs="Arial"/>
      <w:kern w:val="2"/>
      <w:sz w:val="21"/>
      <w:szCs w:val="24"/>
      <w:lang w:val="en-US" w:eastAsia="zh-CN" w:bidi="ar-SA"/>
    </w:rPr>
  </w:style>
  <w:style w:type="character" w:customStyle="1" w:styleId="925">
    <w:name w:val="Char Char"/>
    <w:basedOn w:val="110"/>
    <w:qFormat/>
    <w:uiPriority w:val="0"/>
    <w:rPr>
      <w:rFonts w:ascii="宋体" w:hAnsi="Courier New" w:eastAsia="宋体"/>
      <w:kern w:val="2"/>
      <w:sz w:val="21"/>
      <w:lang w:val="en-US" w:eastAsia="zh-CN" w:bidi="ar-SA"/>
    </w:rPr>
  </w:style>
  <w:style w:type="character" w:customStyle="1" w:styleId="926">
    <w:name w:val="text_1"/>
    <w:basedOn w:val="110"/>
    <w:qFormat/>
    <w:uiPriority w:val="0"/>
  </w:style>
  <w:style w:type="character" w:customStyle="1" w:styleId="927">
    <w:name w:val="已访问的超链接2"/>
    <w:qFormat/>
    <w:uiPriority w:val="0"/>
    <w:rPr>
      <w:color w:val="800080"/>
      <w:u w:val="single"/>
    </w:rPr>
  </w:style>
  <w:style w:type="character" w:customStyle="1" w:styleId="928">
    <w:name w:val="IPE_节x.x.x Char"/>
    <w:link w:val="929"/>
    <w:qFormat/>
    <w:uiPriority w:val="0"/>
    <w:rPr>
      <w:rFonts w:ascii="宋体" w:hAnsi="宋体" w:eastAsia="Times New Roman"/>
      <w:snapToGrid w:val="0"/>
      <w:color w:val="000000"/>
      <w:sz w:val="24"/>
      <w:szCs w:val="24"/>
      <w:lang w:val="en-US" w:eastAsia="zh-CN" w:bidi="ar-SA"/>
    </w:rPr>
  </w:style>
  <w:style w:type="paragraph" w:customStyle="1" w:styleId="929">
    <w:name w:val="IPE_节x.x.x"/>
    <w:link w:val="928"/>
    <w:qFormat/>
    <w:uiPriority w:val="0"/>
    <w:pPr>
      <w:widowControl w:val="0"/>
      <w:spacing w:before="200" w:line="360" w:lineRule="auto"/>
      <w:outlineLvl w:val="2"/>
    </w:pPr>
    <w:rPr>
      <w:rFonts w:ascii="宋体" w:hAnsi="宋体" w:eastAsia="Times New Roman" w:cs="Times New Roman"/>
      <w:snapToGrid w:val="0"/>
      <w:color w:val="000000"/>
      <w:sz w:val="24"/>
      <w:szCs w:val="24"/>
      <w:lang w:val="en-US" w:eastAsia="zh-CN" w:bidi="ar-SA"/>
    </w:rPr>
  </w:style>
  <w:style w:type="character" w:customStyle="1" w:styleId="930">
    <w:name w:val="正文文本缩进 3 Char Char"/>
    <w:basedOn w:val="110"/>
    <w:link w:val="931"/>
    <w:qFormat/>
    <w:uiPriority w:val="0"/>
    <w:rPr>
      <w:rFonts w:ascii="宋体"/>
      <w:sz w:val="24"/>
    </w:rPr>
  </w:style>
  <w:style w:type="paragraph" w:customStyle="1" w:styleId="931">
    <w:name w:val="正文文本缩进 32"/>
    <w:basedOn w:val="1"/>
    <w:link w:val="930"/>
    <w:qFormat/>
    <w:uiPriority w:val="0"/>
    <w:pPr>
      <w:spacing w:line="360" w:lineRule="auto"/>
      <w:ind w:right="248" w:firstLine="480"/>
    </w:pPr>
    <w:rPr>
      <w:rFonts w:ascii="宋体"/>
      <w:kern w:val="0"/>
      <w:sz w:val="24"/>
      <w:szCs w:val="20"/>
    </w:rPr>
  </w:style>
  <w:style w:type="character" w:customStyle="1" w:styleId="932">
    <w:name w:val="style251"/>
    <w:qFormat/>
    <w:uiPriority w:val="0"/>
    <w:rPr>
      <w:sz w:val="18"/>
      <w:szCs w:val="18"/>
    </w:rPr>
  </w:style>
  <w:style w:type="character" w:customStyle="1" w:styleId="933">
    <w:name w:val="首示例 Char Char"/>
    <w:link w:val="934"/>
    <w:qFormat/>
    <w:locked/>
    <w:uiPriority w:val="0"/>
    <w:rPr>
      <w:rFonts w:ascii="宋体" w:hAnsi="宋体"/>
      <w:kern w:val="2"/>
      <w:sz w:val="18"/>
      <w:szCs w:val="18"/>
      <w:lang w:val="en-US" w:eastAsia="zh-CN" w:bidi="ar-SA"/>
    </w:rPr>
  </w:style>
  <w:style w:type="paragraph" w:customStyle="1" w:styleId="934">
    <w:name w:val="首示例"/>
    <w:next w:val="724"/>
    <w:link w:val="933"/>
    <w:qFormat/>
    <w:uiPriority w:val="0"/>
    <w:pPr>
      <w:numPr>
        <w:ilvl w:val="0"/>
        <w:numId w:val="2"/>
      </w:numPr>
    </w:pPr>
    <w:rPr>
      <w:rFonts w:ascii="宋体" w:hAnsi="宋体" w:eastAsia="宋体" w:cs="Times New Roman"/>
      <w:kern w:val="2"/>
      <w:sz w:val="18"/>
      <w:szCs w:val="18"/>
      <w:lang w:val="en-US" w:eastAsia="zh-CN" w:bidi="ar-SA"/>
    </w:rPr>
  </w:style>
  <w:style w:type="character" w:customStyle="1" w:styleId="935">
    <w:name w:val="Char Char25"/>
    <w:qFormat/>
    <w:uiPriority w:val="0"/>
    <w:rPr>
      <w:rFonts w:ascii="Arial" w:hAnsi="Arial" w:eastAsia="黑体"/>
      <w:sz w:val="24"/>
      <w:szCs w:val="24"/>
    </w:rPr>
  </w:style>
  <w:style w:type="character" w:customStyle="1" w:styleId="936">
    <w:name w:val="表名 Char"/>
    <w:basedOn w:val="110"/>
    <w:link w:val="937"/>
    <w:qFormat/>
    <w:uiPriority w:val="0"/>
    <w:rPr>
      <w:rFonts w:ascii="宋体"/>
      <w:kern w:val="2"/>
      <w:sz w:val="24"/>
      <w:szCs w:val="24"/>
    </w:rPr>
  </w:style>
  <w:style w:type="paragraph" w:customStyle="1" w:styleId="937">
    <w:name w:val="表名"/>
    <w:basedOn w:val="1"/>
    <w:link w:val="936"/>
    <w:qFormat/>
    <w:uiPriority w:val="0"/>
    <w:pPr>
      <w:tabs>
        <w:tab w:val="left" w:pos="6660"/>
      </w:tabs>
      <w:spacing w:line="360" w:lineRule="auto"/>
      <w:ind w:left="1200" w:leftChars="500" w:firstLine="4"/>
      <w:jc w:val="center"/>
    </w:pPr>
    <w:rPr>
      <w:rFonts w:ascii="宋体"/>
      <w:sz w:val="24"/>
    </w:rPr>
  </w:style>
  <w:style w:type="character" w:customStyle="1" w:styleId="938">
    <w:name w:val="标题 5 Char"/>
    <w:link w:val="8"/>
    <w:qFormat/>
    <w:uiPriority w:val="0"/>
    <w:rPr>
      <w:rFonts w:ascii="华文宋体" w:hAnsi="华文宋体" w:eastAsia="华文宋体" w:cs="Times New Roman"/>
      <w:b/>
      <w:i/>
      <w:kern w:val="0"/>
      <w:sz w:val="26"/>
      <w:szCs w:val="20"/>
    </w:rPr>
  </w:style>
  <w:style w:type="character" w:customStyle="1" w:styleId="939">
    <w:name w:val="样式2 Char"/>
    <w:basedOn w:val="110"/>
    <w:link w:val="245"/>
    <w:qFormat/>
    <w:uiPriority w:val="0"/>
    <w:rPr>
      <w:kern w:val="2"/>
      <w:sz w:val="24"/>
      <w:szCs w:val="28"/>
    </w:rPr>
  </w:style>
  <w:style w:type="character" w:customStyle="1" w:styleId="940">
    <w:name w:val="Document 2"/>
    <w:qFormat/>
    <w:uiPriority w:val="0"/>
    <w:rPr>
      <w:rFonts w:hint="default" w:ascii="Univers" w:hAnsi="Univers"/>
      <w:sz w:val="16"/>
      <w:lang w:val="en-US"/>
    </w:rPr>
  </w:style>
  <w:style w:type="character" w:customStyle="1" w:styleId="941">
    <w:name w:val="Char Char171"/>
    <w:qFormat/>
    <w:uiPriority w:val="0"/>
    <w:rPr>
      <w:kern w:val="2"/>
      <w:sz w:val="18"/>
    </w:rPr>
  </w:style>
  <w:style w:type="character" w:customStyle="1" w:styleId="942">
    <w:name w:val="已访问的超链接1"/>
    <w:qFormat/>
    <w:uiPriority w:val="0"/>
    <w:rPr>
      <w:color w:val="800080"/>
      <w:u w:val="single"/>
    </w:rPr>
  </w:style>
  <w:style w:type="character" w:customStyle="1" w:styleId="943">
    <w:name w:val="标题 Char1"/>
    <w:basedOn w:val="110"/>
    <w:qFormat/>
    <w:uiPriority w:val="0"/>
    <w:rPr>
      <w:rFonts w:ascii="Cambria" w:hAnsi="Cambria" w:cs="Times New Roman"/>
      <w:b/>
      <w:bCs/>
      <w:kern w:val="2"/>
      <w:sz w:val="32"/>
      <w:szCs w:val="32"/>
    </w:rPr>
  </w:style>
  <w:style w:type="character" w:customStyle="1" w:styleId="944">
    <w:name w:val="HTML 缩写1"/>
    <w:basedOn w:val="110"/>
    <w:qFormat/>
    <w:uiPriority w:val="0"/>
  </w:style>
  <w:style w:type="character" w:customStyle="1" w:styleId="945">
    <w:name w:val="赵志华标题1 Char Char"/>
    <w:link w:val="946"/>
    <w:qFormat/>
    <w:uiPriority w:val="0"/>
    <w:rPr>
      <w:color w:val="0000FF"/>
      <w:kern w:val="2"/>
      <w:sz w:val="24"/>
    </w:rPr>
  </w:style>
  <w:style w:type="paragraph" w:customStyle="1" w:styleId="946">
    <w:name w:val="赵志华标题1"/>
    <w:basedOn w:val="50"/>
    <w:link w:val="945"/>
    <w:qFormat/>
    <w:uiPriority w:val="0"/>
    <w:pPr>
      <w:adjustRightInd w:val="0"/>
      <w:spacing w:line="360" w:lineRule="auto"/>
      <w:ind w:left="100" w:leftChars="100"/>
      <w:jc w:val="left"/>
      <w:textAlignment w:val="baseline"/>
    </w:pPr>
    <w:rPr>
      <w:rFonts w:ascii="Times New Roman" w:hAnsi="Times New Roman"/>
      <w:color w:val="0000FF"/>
      <w:sz w:val="24"/>
      <w:szCs w:val="20"/>
    </w:rPr>
  </w:style>
  <w:style w:type="character" w:customStyle="1" w:styleId="947">
    <w:name w:val="正文文本缩进 2 Char1"/>
    <w:link w:val="56"/>
    <w:qFormat/>
    <w:uiPriority w:val="0"/>
    <w:rPr>
      <w:kern w:val="2"/>
      <w:sz w:val="21"/>
      <w:szCs w:val="24"/>
    </w:rPr>
  </w:style>
  <w:style w:type="character" w:customStyle="1" w:styleId="948">
    <w:name w:val="样式 样式 正文缩进框图特点表正文正文非缩进图表标题正文不缩进首行缩进两字 + 小三 首行缩进:  2 字符 行距:... + ... Char Char"/>
    <w:basedOn w:val="138"/>
    <w:link w:val="949"/>
    <w:qFormat/>
    <w:uiPriority w:val="0"/>
    <w:rPr>
      <w:rFonts w:ascii="仿宋_GB2312" w:hAnsi="宋体" w:eastAsia="仿宋_GB2312" w:cs="宋体"/>
      <w:color w:val="000000"/>
      <w:kern w:val="2"/>
      <w:sz w:val="28"/>
      <w:szCs w:val="30"/>
    </w:rPr>
  </w:style>
  <w:style w:type="paragraph" w:customStyle="1" w:styleId="949">
    <w:name w:val="样式 样式 正文缩进框图特点表正文正文非缩进图表标题正文不缩进首行缩进两字 + 小三 首行缩进:  2 字符 行距:... + ..."/>
    <w:basedOn w:val="139"/>
    <w:link w:val="948"/>
    <w:qFormat/>
    <w:uiPriority w:val="0"/>
    <w:pPr>
      <w:ind w:firstLine="560"/>
    </w:pPr>
    <w:rPr>
      <w:color w:val="000000"/>
      <w:sz w:val="28"/>
      <w:szCs w:val="30"/>
    </w:rPr>
  </w:style>
  <w:style w:type="character" w:customStyle="1" w:styleId="950">
    <w:name w:val="17 Char"/>
    <w:link w:val="951"/>
    <w:qFormat/>
    <w:uiPriority w:val="0"/>
    <w:rPr>
      <w:rFonts w:ascii="Arial" w:hAnsi="Arial"/>
      <w:sz w:val="21"/>
      <w:lang w:val="en-US" w:eastAsia="zh-CN" w:bidi="ar-SA"/>
    </w:rPr>
  </w:style>
  <w:style w:type="paragraph" w:customStyle="1" w:styleId="951">
    <w:name w:val="17"/>
    <w:link w:val="950"/>
    <w:qFormat/>
    <w:uiPriority w:val="0"/>
    <w:pPr>
      <w:widowControl w:val="0"/>
      <w:adjustRightInd w:val="0"/>
      <w:spacing w:line="300" w:lineRule="auto"/>
      <w:jc w:val="both"/>
      <w:textAlignment w:val="baseline"/>
    </w:pPr>
    <w:rPr>
      <w:rFonts w:ascii="Arial" w:hAnsi="Arial" w:eastAsia="宋体" w:cs="Times New Roman"/>
      <w:sz w:val="21"/>
      <w:lang w:val="en-US" w:eastAsia="zh-CN" w:bidi="ar-SA"/>
    </w:rPr>
  </w:style>
  <w:style w:type="character" w:customStyle="1" w:styleId="952">
    <w:name w:val="样式 标题 1b1 + (西文) Arial (中文) 黑体 四号 Char Char"/>
    <w:qFormat/>
    <w:uiPriority w:val="0"/>
    <w:rPr>
      <w:rFonts w:ascii="Arial" w:hAnsi="Arial" w:cs="Arial"/>
      <w:b/>
      <w:bCs/>
      <w:sz w:val="28"/>
    </w:rPr>
  </w:style>
  <w:style w:type="character" w:customStyle="1" w:styleId="953">
    <w:name w:val="aa"/>
    <w:basedOn w:val="110"/>
    <w:qFormat/>
    <w:uiPriority w:val="0"/>
  </w:style>
  <w:style w:type="character" w:customStyle="1" w:styleId="954">
    <w:name w:val="标题 4 Char Char Char1 Char"/>
    <w:qFormat/>
    <w:uiPriority w:val="0"/>
    <w:rPr>
      <w:rFonts w:eastAsia="宋体"/>
      <w:b/>
      <w:bCs/>
      <w:spacing w:val="-6"/>
      <w:kern w:val="2"/>
      <w:sz w:val="21"/>
      <w:szCs w:val="24"/>
      <w:lang w:val="en-US" w:eastAsia="zh-CN" w:bidi="ar-SA"/>
    </w:rPr>
  </w:style>
  <w:style w:type="character" w:customStyle="1" w:styleId="955">
    <w:name w:val="链接"/>
    <w:qFormat/>
    <w:uiPriority w:val="0"/>
    <w:rPr>
      <w:rFonts w:ascii="Times New Roman" w:eastAsia="宋体"/>
      <w:color w:val="0000FF"/>
      <w:sz w:val="21"/>
      <w:u w:val="single" w:color="0000FF"/>
      <w:vertAlign w:val="baseline"/>
      <w:lang w:val="en-US" w:eastAsia="zh-CN"/>
    </w:rPr>
  </w:style>
  <w:style w:type="character" w:customStyle="1" w:styleId="956">
    <w:name w:val="正文缩进 Char Char Char Char Char Char Char Char Char Char Char Char Char Char Char Char Char Char Char Char Char Char Char Char Char Char Char Char Char Char Char Char Char Char Char Char Char Char Char Char Char Char Char Char Char Char Char Char Char  Ch"/>
    <w:qFormat/>
    <w:uiPriority w:val="0"/>
    <w:rPr>
      <w:rFonts w:eastAsia="宋体"/>
      <w:sz w:val="21"/>
      <w:lang w:val="en-US" w:eastAsia="zh-CN" w:bidi="ar-SA"/>
    </w:rPr>
  </w:style>
  <w:style w:type="character" w:customStyle="1" w:styleId="957">
    <w:name w:val="Char Char28"/>
    <w:basedOn w:val="110"/>
    <w:qFormat/>
    <w:uiPriority w:val="0"/>
    <w:rPr>
      <w:rFonts w:eastAsia="宋体"/>
      <w:b/>
      <w:bCs/>
      <w:kern w:val="2"/>
      <w:sz w:val="28"/>
      <w:szCs w:val="28"/>
      <w:lang w:val="en-US" w:eastAsia="zh-CN" w:bidi="ar-SA"/>
    </w:rPr>
  </w:style>
  <w:style w:type="character" w:customStyle="1" w:styleId="958">
    <w:name w:val="结束语 Char"/>
    <w:basedOn w:val="110"/>
    <w:link w:val="36"/>
    <w:qFormat/>
    <w:uiPriority w:val="0"/>
    <w:rPr>
      <w:rFonts w:ascii="Garamond" w:hAnsi="Garamond"/>
      <w:sz w:val="22"/>
    </w:rPr>
  </w:style>
  <w:style w:type="character" w:customStyle="1" w:styleId="959">
    <w:name w:val="表标题 Char"/>
    <w:basedOn w:val="110"/>
    <w:link w:val="960"/>
    <w:qFormat/>
    <w:uiPriority w:val="0"/>
    <w:rPr>
      <w:rFonts w:eastAsia="黑体"/>
      <w:kern w:val="2"/>
      <w:sz w:val="24"/>
      <w:lang w:val="en-US" w:eastAsia="zh-CN" w:bidi="ar-SA"/>
    </w:rPr>
  </w:style>
  <w:style w:type="paragraph" w:customStyle="1" w:styleId="960">
    <w:name w:val="表标题"/>
    <w:link w:val="959"/>
    <w:qFormat/>
    <w:uiPriority w:val="0"/>
    <w:pPr>
      <w:jc w:val="center"/>
    </w:pPr>
    <w:rPr>
      <w:rFonts w:ascii="Times New Roman" w:hAnsi="Times New Roman" w:eastAsia="黑体" w:cs="Times New Roman"/>
      <w:kern w:val="2"/>
      <w:sz w:val="24"/>
      <w:lang w:val="en-US" w:eastAsia="zh-CN" w:bidi="ar-SA"/>
    </w:rPr>
  </w:style>
  <w:style w:type="character" w:customStyle="1" w:styleId="961">
    <w:name w:val="text-small1"/>
    <w:qFormat/>
    <w:uiPriority w:val="0"/>
    <w:rPr>
      <w:spacing w:val="12"/>
      <w:sz w:val="16"/>
      <w:szCs w:val="16"/>
    </w:rPr>
  </w:style>
  <w:style w:type="character" w:customStyle="1" w:styleId="962">
    <w:name w:val="普通文字 Char Char Char Char Char Char Char2 Char Char2"/>
    <w:basedOn w:val="110"/>
    <w:qFormat/>
    <w:uiPriority w:val="0"/>
    <w:rPr>
      <w:rFonts w:ascii="宋体" w:hAnsi="Courier New" w:eastAsia="宋体"/>
      <w:kern w:val="2"/>
      <w:sz w:val="21"/>
      <w:lang w:val="en-US" w:eastAsia="zh-CN" w:bidi="ar-SA"/>
    </w:rPr>
  </w:style>
  <w:style w:type="character" w:customStyle="1" w:styleId="963">
    <w:name w:val="Body Txt 1 Char Char"/>
    <w:qFormat/>
    <w:uiPriority w:val="0"/>
    <w:rPr>
      <w:rFonts w:eastAsia="华康宋体W5(P)"/>
      <w:kern w:val="2"/>
      <w:sz w:val="24"/>
      <w:szCs w:val="24"/>
      <w:lang w:val="en-US" w:eastAsia="zh-CN"/>
    </w:rPr>
  </w:style>
  <w:style w:type="character" w:customStyle="1" w:styleId="964">
    <w:name w:val="样式 标题 3 + Times New Roman Char1"/>
    <w:link w:val="965"/>
    <w:qFormat/>
    <w:uiPriority w:val="0"/>
    <w:rPr>
      <w:kern w:val="2"/>
      <w:sz w:val="24"/>
      <w:lang w:bidi="he-IL"/>
    </w:rPr>
  </w:style>
  <w:style w:type="paragraph" w:customStyle="1" w:styleId="965">
    <w:name w:val="样式 标题 3 + Times New Roman"/>
    <w:basedOn w:val="6"/>
    <w:link w:val="964"/>
    <w:qFormat/>
    <w:uiPriority w:val="0"/>
    <w:pPr>
      <w:keepNext w:val="0"/>
      <w:keepLines w:val="0"/>
    </w:pPr>
    <w:rPr>
      <w:b w:val="0"/>
      <w:bCs w:val="0"/>
      <w:kern w:val="2"/>
      <w:szCs w:val="20"/>
      <w:lang w:bidi="he-IL"/>
    </w:rPr>
  </w:style>
  <w:style w:type="character" w:customStyle="1" w:styleId="966">
    <w:name w:val="正文+缩进2字符 Char"/>
    <w:link w:val="967"/>
    <w:qFormat/>
    <w:uiPriority w:val="0"/>
    <w:rPr>
      <w:kern w:val="2"/>
      <w:sz w:val="21"/>
      <w:szCs w:val="21"/>
    </w:rPr>
  </w:style>
  <w:style w:type="paragraph" w:customStyle="1" w:styleId="967">
    <w:name w:val="正文+缩进2字符"/>
    <w:basedOn w:val="1"/>
    <w:link w:val="966"/>
    <w:qFormat/>
    <w:uiPriority w:val="0"/>
    <w:pPr>
      <w:adjustRightInd w:val="0"/>
      <w:snapToGrid w:val="0"/>
      <w:spacing w:line="312" w:lineRule="auto"/>
      <w:ind w:left="100" w:leftChars="100" w:firstLine="420" w:firstLineChars="200"/>
    </w:pPr>
    <w:rPr>
      <w:szCs w:val="21"/>
    </w:rPr>
  </w:style>
  <w:style w:type="character" w:customStyle="1" w:styleId="968">
    <w:name w:val="Char Char40"/>
    <w:qFormat/>
    <w:uiPriority w:val="0"/>
    <w:rPr>
      <w:rFonts w:ascii="Tms Rmn" w:hAnsi="Tms Rmn"/>
      <w:szCs w:val="24"/>
    </w:rPr>
  </w:style>
  <w:style w:type="character" w:customStyle="1" w:styleId="969">
    <w:name w:val="Char Char151"/>
    <w:qFormat/>
    <w:uiPriority w:val="0"/>
    <w:rPr>
      <w:rFonts w:eastAsia="Times New Roman"/>
      <w:kern w:val="2"/>
      <w:sz w:val="21"/>
    </w:rPr>
  </w:style>
  <w:style w:type="character" w:customStyle="1" w:styleId="970">
    <w:name w:val="b1 Char Char Char Char"/>
    <w:qFormat/>
    <w:uiPriority w:val="0"/>
    <w:rPr>
      <w:rFonts w:eastAsia="宋体"/>
      <w:b/>
      <w:bCs/>
      <w:kern w:val="44"/>
      <w:sz w:val="44"/>
      <w:szCs w:val="44"/>
      <w:lang w:val="en-US" w:eastAsia="zh-CN" w:bidi="ar-SA"/>
    </w:rPr>
  </w:style>
  <w:style w:type="character" w:customStyle="1" w:styleId="971">
    <w:name w:val="XW正文 Char Char Char"/>
    <w:basedOn w:val="110"/>
    <w:qFormat/>
    <w:uiPriority w:val="0"/>
    <w:rPr>
      <w:rFonts w:eastAsia="宋体"/>
      <w:kern w:val="2"/>
      <w:sz w:val="24"/>
      <w:lang w:val="en-US" w:eastAsia="zh-CN"/>
    </w:rPr>
  </w:style>
  <w:style w:type="character" w:customStyle="1" w:styleId="972">
    <w:name w:val="副标题 Char"/>
    <w:basedOn w:val="110"/>
    <w:link w:val="69"/>
    <w:qFormat/>
    <w:uiPriority w:val="0"/>
    <w:rPr>
      <w:rFonts w:ascii="Arial" w:hAnsi="Arial" w:cs="Arial"/>
      <w:b/>
      <w:bCs/>
      <w:kern w:val="28"/>
      <w:sz w:val="32"/>
      <w:szCs w:val="32"/>
    </w:rPr>
  </w:style>
  <w:style w:type="character" w:customStyle="1" w:styleId="973">
    <w:name w:val="样式 正文首行缩进 + 宋体 加粗 行距: 固定值 16 磅 Char"/>
    <w:link w:val="974"/>
    <w:qFormat/>
    <w:uiPriority w:val="0"/>
    <w:rPr>
      <w:rFonts w:ascii="宋体" w:hAnsi="宋体" w:eastAsia="方正宋黑简体"/>
      <w:bCs/>
      <w:kern w:val="2"/>
      <w:sz w:val="21"/>
      <w:szCs w:val="24"/>
    </w:rPr>
  </w:style>
  <w:style w:type="paragraph" w:customStyle="1" w:styleId="974">
    <w:name w:val="样式 正文首行缩进 + 宋体 加粗 行距: 固定值 16 磅"/>
    <w:basedOn w:val="89"/>
    <w:link w:val="973"/>
    <w:qFormat/>
    <w:uiPriority w:val="0"/>
    <w:pPr>
      <w:spacing w:beforeLines="50" w:afterLines="50" w:line="320" w:lineRule="exact"/>
      <w:ind w:left="100" w:leftChars="100" w:firstLine="0"/>
    </w:pPr>
    <w:rPr>
      <w:rFonts w:hAnsi="宋体" w:eastAsia="方正宋黑简体"/>
      <w:bCs/>
      <w:color w:val="auto"/>
      <w:u w:val="none"/>
    </w:rPr>
  </w:style>
  <w:style w:type="character" w:customStyle="1" w:styleId="975">
    <w:name w:val="招标文件部分标题 Char"/>
    <w:link w:val="344"/>
    <w:qFormat/>
    <w:uiPriority w:val="0"/>
    <w:rPr>
      <w:rFonts w:ascii="黑体" w:hAnsi="Plotter" w:eastAsia="黑体"/>
      <w:color w:val="FF6600"/>
      <w:kern w:val="44"/>
      <w:sz w:val="24"/>
    </w:rPr>
  </w:style>
  <w:style w:type="character" w:customStyle="1" w:styleId="976">
    <w:name w:val="样式 小四1"/>
    <w:qFormat/>
    <w:uiPriority w:val="0"/>
    <w:rPr>
      <w:rFonts w:cs="Times New Roman"/>
      <w:sz w:val="21"/>
    </w:rPr>
  </w:style>
  <w:style w:type="character" w:customStyle="1" w:styleId="977">
    <w:name w:val="标题5 Char"/>
    <w:basedOn w:val="110"/>
    <w:link w:val="978"/>
    <w:qFormat/>
    <w:uiPriority w:val="0"/>
    <w:rPr>
      <w:rFonts w:ascii="仿宋_GB2312" w:eastAsia="黑体"/>
      <w:kern w:val="10"/>
      <w:sz w:val="28"/>
      <w:lang w:val="en-US" w:eastAsia="zh-CN" w:bidi="ar-SA"/>
    </w:rPr>
  </w:style>
  <w:style w:type="paragraph" w:customStyle="1" w:styleId="978">
    <w:name w:val="标题5"/>
    <w:next w:val="1"/>
    <w:link w:val="977"/>
    <w:qFormat/>
    <w:uiPriority w:val="0"/>
    <w:pPr>
      <w:keepNext/>
      <w:widowControl w:val="0"/>
      <w:spacing w:line="360" w:lineRule="auto"/>
      <w:outlineLvl w:val="4"/>
    </w:pPr>
    <w:rPr>
      <w:rFonts w:ascii="仿宋_GB2312" w:hAnsi="Times New Roman" w:eastAsia="黑体" w:cs="Times New Roman"/>
      <w:kern w:val="10"/>
      <w:sz w:val="28"/>
      <w:lang w:val="en-US" w:eastAsia="zh-CN" w:bidi="ar-SA"/>
    </w:rPr>
  </w:style>
  <w:style w:type="character" w:customStyle="1" w:styleId="979">
    <w:name w:val="main1"/>
    <w:basedOn w:val="110"/>
    <w:qFormat/>
    <w:uiPriority w:val="0"/>
  </w:style>
  <w:style w:type="character" w:customStyle="1" w:styleId="980">
    <w:name w:val="d11"/>
    <w:qFormat/>
    <w:uiPriority w:val="0"/>
    <w:rPr>
      <w:spacing w:val="400"/>
      <w:sz w:val="20"/>
      <w:szCs w:val="20"/>
    </w:rPr>
  </w:style>
  <w:style w:type="character" w:customStyle="1" w:styleId="981">
    <w:name w:val="Title Header2 Char"/>
    <w:basedOn w:val="110"/>
    <w:qFormat/>
    <w:uiPriority w:val="0"/>
    <w:rPr>
      <w:rFonts w:eastAsia="宋体"/>
      <w:b/>
      <w:kern w:val="2"/>
      <w:sz w:val="28"/>
      <w:lang w:val="en-US" w:eastAsia="zh-CN"/>
    </w:rPr>
  </w:style>
  <w:style w:type="character" w:customStyle="1" w:styleId="982">
    <w:name w:val="批注框文本 Char2"/>
    <w:semiHidden/>
    <w:qFormat/>
    <w:uiPriority w:val="99"/>
    <w:rPr>
      <w:kern w:val="2"/>
      <w:sz w:val="18"/>
      <w:szCs w:val="18"/>
    </w:rPr>
  </w:style>
  <w:style w:type="character" w:customStyle="1" w:styleId="983">
    <w:name w:val="HTML 变量1"/>
    <w:qFormat/>
    <w:uiPriority w:val="0"/>
    <w:rPr>
      <w:i/>
      <w:iCs/>
    </w:rPr>
  </w:style>
  <w:style w:type="character" w:customStyle="1" w:styleId="984">
    <w:name w:val="上标"/>
    <w:qFormat/>
    <w:uiPriority w:val="0"/>
    <w:rPr>
      <w:position w:val="0"/>
      <w:vertAlign w:val="superscript"/>
    </w:rPr>
  </w:style>
  <w:style w:type="character" w:customStyle="1" w:styleId="985">
    <w:name w:val="O3 Pt1 Char Char"/>
    <w:qFormat/>
    <w:uiPriority w:val="0"/>
    <w:rPr>
      <w:rFonts w:ascii="宋体" w:hAnsi="宋体" w:eastAsia="华康宋体W5(P)" w:cs="宋体"/>
      <w:snapToGrid w:val="0"/>
      <w:kern w:val="2"/>
      <w:sz w:val="21"/>
      <w:szCs w:val="21"/>
      <w:lang w:val="en-US" w:eastAsia="zh-CN"/>
    </w:rPr>
  </w:style>
  <w:style w:type="character" w:customStyle="1" w:styleId="986">
    <w:name w:val="附录公式 Char Char"/>
    <w:link w:val="987"/>
    <w:qFormat/>
    <w:locked/>
    <w:uiPriority w:val="0"/>
    <w:rPr>
      <w:rFonts w:ascii="宋体" w:hAnsi="宋体"/>
    </w:rPr>
  </w:style>
  <w:style w:type="paragraph" w:customStyle="1" w:styleId="987">
    <w:name w:val="附录公式"/>
    <w:basedOn w:val="724"/>
    <w:next w:val="724"/>
    <w:link w:val="986"/>
    <w:qFormat/>
    <w:uiPriority w:val="0"/>
    <w:pPr>
      <w:tabs>
        <w:tab w:val="center" w:pos="4201"/>
        <w:tab w:val="right" w:leader="dot" w:pos="9298"/>
      </w:tabs>
      <w:ind w:firstLine="420"/>
    </w:pPr>
    <w:rPr>
      <w:rFonts w:hAnsi="宋体"/>
      <w:sz w:val="20"/>
    </w:rPr>
  </w:style>
  <w:style w:type="character" w:customStyle="1" w:styleId="988">
    <w:name w:val="Intense Emphasis1"/>
    <w:qFormat/>
    <w:uiPriority w:val="0"/>
    <w:rPr>
      <w:rFonts w:cs="Times New Roman"/>
      <w:b/>
      <w:i/>
      <w:sz w:val="24"/>
      <w:szCs w:val="24"/>
      <w:u w:val="single"/>
    </w:rPr>
  </w:style>
  <w:style w:type="character" w:customStyle="1" w:styleId="989">
    <w:name w:val="Char Char56"/>
    <w:qFormat/>
    <w:uiPriority w:val="0"/>
    <w:rPr>
      <w:rFonts w:eastAsia="宋体"/>
      <w:b/>
      <w:bCs/>
      <w:kern w:val="2"/>
      <w:sz w:val="24"/>
      <w:szCs w:val="24"/>
      <w:lang w:bidi="ar-SA"/>
    </w:rPr>
  </w:style>
  <w:style w:type="character" w:customStyle="1" w:styleId="990">
    <w:name w:val="正文 首行缩进:  2.02 字符 Char Char"/>
    <w:basedOn w:val="110"/>
    <w:link w:val="991"/>
    <w:qFormat/>
    <w:uiPriority w:val="0"/>
    <w:rPr>
      <w:rFonts w:cs="宋体"/>
      <w:spacing w:val="20"/>
      <w:kern w:val="2"/>
      <w:sz w:val="21"/>
    </w:rPr>
  </w:style>
  <w:style w:type="paragraph" w:customStyle="1" w:styleId="991">
    <w:name w:val="正文 首行缩进:  2.02 字符"/>
    <w:basedOn w:val="1"/>
    <w:link w:val="990"/>
    <w:qFormat/>
    <w:uiPriority w:val="0"/>
    <w:pPr>
      <w:snapToGrid w:val="0"/>
      <w:spacing w:line="360" w:lineRule="auto"/>
      <w:ind w:firstLine="566" w:firstLineChars="202"/>
      <w:jc w:val="left"/>
    </w:pPr>
    <w:rPr>
      <w:rFonts w:cs="宋体"/>
      <w:spacing w:val="20"/>
      <w:szCs w:val="20"/>
    </w:rPr>
  </w:style>
  <w:style w:type="character" w:customStyle="1" w:styleId="992">
    <w:name w:val="正文殷美娜 Char"/>
    <w:link w:val="993"/>
    <w:qFormat/>
    <w:uiPriority w:val="0"/>
    <w:rPr>
      <w:snapToGrid w:val="0"/>
      <w:kern w:val="2"/>
      <w:sz w:val="24"/>
      <w:szCs w:val="24"/>
    </w:rPr>
  </w:style>
  <w:style w:type="paragraph" w:customStyle="1" w:styleId="993">
    <w:name w:val="正文殷美娜"/>
    <w:basedOn w:val="1"/>
    <w:link w:val="992"/>
    <w:qFormat/>
    <w:uiPriority w:val="0"/>
    <w:pPr>
      <w:adjustRightInd w:val="0"/>
      <w:snapToGrid w:val="0"/>
      <w:spacing w:line="360" w:lineRule="auto"/>
      <w:ind w:left="100" w:leftChars="100" w:firstLine="480" w:firstLineChars="200"/>
    </w:pPr>
    <w:rPr>
      <w:snapToGrid w:val="0"/>
      <w:sz w:val="24"/>
    </w:rPr>
  </w:style>
  <w:style w:type="character" w:customStyle="1" w:styleId="994">
    <w:name w:val="超链接1"/>
    <w:qFormat/>
    <w:uiPriority w:val="0"/>
    <w:rPr>
      <w:color w:val="0000FF"/>
      <w:u w:val="single"/>
    </w:rPr>
  </w:style>
  <w:style w:type="character" w:customStyle="1" w:styleId="995">
    <w:name w:val="正文（首行缩进） Char1"/>
    <w:link w:val="996"/>
    <w:qFormat/>
    <w:uiPriority w:val="0"/>
    <w:rPr>
      <w:bCs/>
      <w:snapToGrid w:val="0"/>
      <w:sz w:val="24"/>
      <w:szCs w:val="24"/>
    </w:rPr>
  </w:style>
  <w:style w:type="paragraph" w:customStyle="1" w:styleId="996">
    <w:name w:val="正文（首行缩进）"/>
    <w:basedOn w:val="1"/>
    <w:link w:val="995"/>
    <w:qFormat/>
    <w:uiPriority w:val="0"/>
    <w:pPr>
      <w:overflowPunct w:val="0"/>
      <w:topLinePunct/>
      <w:autoSpaceDE w:val="0"/>
      <w:autoSpaceDN w:val="0"/>
      <w:adjustRightInd w:val="0"/>
      <w:snapToGrid w:val="0"/>
      <w:spacing w:line="360" w:lineRule="auto"/>
      <w:ind w:firstLine="200" w:firstLineChars="200"/>
      <w:textAlignment w:val="baseline"/>
    </w:pPr>
    <w:rPr>
      <w:bCs/>
      <w:snapToGrid w:val="0"/>
      <w:kern w:val="0"/>
      <w:sz w:val="24"/>
    </w:rPr>
  </w:style>
  <w:style w:type="character" w:customStyle="1" w:styleId="997">
    <w:name w:val="Char Char70"/>
    <w:basedOn w:val="110"/>
    <w:link w:val="998"/>
    <w:qFormat/>
    <w:uiPriority w:val="0"/>
    <w:rPr>
      <w:kern w:val="2"/>
      <w:sz w:val="21"/>
    </w:rPr>
  </w:style>
  <w:style w:type="paragraph" w:customStyle="1" w:styleId="998">
    <w:name w:val="Char20"/>
    <w:basedOn w:val="1"/>
    <w:link w:val="997"/>
    <w:qFormat/>
    <w:uiPriority w:val="0"/>
    <w:pPr>
      <w:spacing w:line="240" w:lineRule="auto"/>
    </w:pPr>
    <w:rPr>
      <w:szCs w:val="20"/>
    </w:rPr>
  </w:style>
  <w:style w:type="character" w:customStyle="1" w:styleId="999">
    <w:name w:val="apple-converted-space"/>
    <w:basedOn w:val="110"/>
    <w:qFormat/>
    <w:uiPriority w:val="0"/>
  </w:style>
  <w:style w:type="character" w:customStyle="1" w:styleId="1000">
    <w:name w:val="表头 Char"/>
    <w:basedOn w:val="110"/>
    <w:qFormat/>
    <w:uiPriority w:val="0"/>
    <w:rPr>
      <w:rFonts w:ascii="黑体" w:hAnsi="宋体" w:eastAsia="黑体"/>
      <w:b/>
      <w:bCs/>
      <w:spacing w:val="10"/>
      <w:kern w:val="2"/>
      <w:sz w:val="28"/>
      <w:szCs w:val="28"/>
      <w:lang w:val="en-US" w:eastAsia="zh-CN" w:bidi="ar-SA"/>
    </w:rPr>
  </w:style>
  <w:style w:type="character" w:customStyle="1" w:styleId="1001">
    <w:name w:val="Bibliogrphy"/>
    <w:basedOn w:val="110"/>
    <w:qFormat/>
    <w:uiPriority w:val="0"/>
  </w:style>
  <w:style w:type="character" w:customStyle="1" w:styleId="1002">
    <w:name w:val="style151"/>
    <w:basedOn w:val="110"/>
    <w:qFormat/>
    <w:uiPriority w:val="0"/>
    <w:rPr>
      <w:rFonts w:ascii="宋体" w:hAnsi="宋体" w:eastAsia="宋体" w:cs="Times New Roman"/>
      <w:b/>
      <w:kern w:val="2"/>
      <w:sz w:val="36"/>
      <w:szCs w:val="36"/>
      <w:lang w:val="en-US" w:eastAsia="zh-CN" w:bidi="ar-SA"/>
    </w:rPr>
  </w:style>
  <w:style w:type="character" w:customStyle="1" w:styleId="1003">
    <w:name w:val="正文文本 2 Char1"/>
    <w:qFormat/>
    <w:uiPriority w:val="0"/>
    <w:rPr>
      <w:rFonts w:ascii="Times New Roman" w:hAnsi="Times New Roman" w:eastAsia="宋体" w:cs="Times New Roman"/>
      <w:szCs w:val="24"/>
    </w:rPr>
  </w:style>
  <w:style w:type="character" w:customStyle="1" w:styleId="1004">
    <w:name w:val="Char Char121"/>
    <w:qFormat/>
    <w:uiPriority w:val="0"/>
    <w:rPr>
      <w:rFonts w:ascii="宋体" w:eastAsia="宋体"/>
      <w:sz w:val="24"/>
      <w:lang w:val="en-US" w:eastAsia="zh-CN" w:bidi="ar-SA"/>
    </w:rPr>
  </w:style>
  <w:style w:type="character" w:customStyle="1" w:styleId="1005">
    <w:name w:val="Body Txt 1 Char"/>
    <w:qFormat/>
    <w:uiPriority w:val="0"/>
    <w:rPr>
      <w:rFonts w:eastAsia="华康宋体W5(P)"/>
      <w:kern w:val="2"/>
      <w:sz w:val="24"/>
      <w:szCs w:val="24"/>
      <w:lang w:val="en-US" w:eastAsia="zh-CN"/>
    </w:rPr>
  </w:style>
  <w:style w:type="character" w:customStyle="1" w:styleId="1006">
    <w:name w:val="样式8 Char"/>
    <w:qFormat/>
    <w:uiPriority w:val="0"/>
    <w:rPr>
      <w:rFonts w:ascii="Arial" w:hAnsi="Arial" w:eastAsia="宋体" w:cs="Times New Roman"/>
      <w:b/>
      <w:bCs/>
      <w:sz w:val="32"/>
      <w:szCs w:val="24"/>
    </w:rPr>
  </w:style>
  <w:style w:type="character" w:customStyle="1" w:styleId="1007">
    <w:name w:val="一级标题 Char Char"/>
    <w:qFormat/>
    <w:uiPriority w:val="0"/>
    <w:rPr>
      <w:rFonts w:ascii="宋体" w:hAnsi="宋体" w:eastAsia="宋体" w:cs="Arial"/>
      <w:b/>
      <w:bCs/>
      <w:kern w:val="2"/>
      <w:sz w:val="48"/>
      <w:szCs w:val="48"/>
      <w:shd w:val="pct10" w:color="auto" w:fill="FFFFFF"/>
      <w:lang w:val="en-US" w:eastAsia="zh-CN" w:bidi="ar-SA"/>
    </w:rPr>
  </w:style>
  <w:style w:type="character" w:customStyle="1" w:styleId="1008">
    <w:name w:val="text Char"/>
    <w:link w:val="1009"/>
    <w:qFormat/>
    <w:locked/>
    <w:uiPriority w:val="0"/>
    <w:rPr>
      <w:rFonts w:ascii="黑体" w:hAnsi="宋体" w:eastAsia="黑体" w:cs="宋体"/>
      <w:sz w:val="28"/>
      <w:szCs w:val="28"/>
    </w:rPr>
  </w:style>
  <w:style w:type="paragraph" w:customStyle="1" w:styleId="1009">
    <w:name w:val="text"/>
    <w:basedOn w:val="1"/>
    <w:link w:val="1008"/>
    <w:qFormat/>
    <w:uiPriority w:val="0"/>
    <w:pPr>
      <w:widowControl/>
      <w:spacing w:line="440" w:lineRule="exact"/>
    </w:pPr>
    <w:rPr>
      <w:rFonts w:ascii="黑体" w:hAnsi="宋体" w:eastAsia="黑体"/>
      <w:kern w:val="0"/>
      <w:sz w:val="28"/>
      <w:szCs w:val="28"/>
    </w:rPr>
  </w:style>
  <w:style w:type="character" w:customStyle="1" w:styleId="1010">
    <w:name w:val="Char Char15"/>
    <w:qFormat/>
    <w:uiPriority w:val="0"/>
    <w:rPr>
      <w:rFonts w:eastAsia="Times New Roman"/>
      <w:kern w:val="2"/>
      <w:sz w:val="21"/>
    </w:rPr>
  </w:style>
  <w:style w:type="character" w:customStyle="1" w:styleId="1011">
    <w:name w:val="Char Char292"/>
    <w:basedOn w:val="110"/>
    <w:qFormat/>
    <w:uiPriority w:val="0"/>
    <w:rPr>
      <w:rFonts w:eastAsia="宋体"/>
      <w:b/>
      <w:kern w:val="2"/>
      <w:sz w:val="28"/>
      <w:lang w:val="en-US" w:eastAsia="zh-CN"/>
    </w:rPr>
  </w:style>
  <w:style w:type="character" w:customStyle="1" w:styleId="1012">
    <w:name w:val="Char Char16"/>
    <w:qFormat/>
    <w:uiPriority w:val="0"/>
    <w:rPr>
      <w:rFonts w:ascii="宋体"/>
      <w:kern w:val="2"/>
      <w:sz w:val="24"/>
      <w:szCs w:val="24"/>
    </w:rPr>
  </w:style>
  <w:style w:type="character" w:customStyle="1" w:styleId="1013">
    <w:name w:val="MANUAL Char Char"/>
    <w:link w:val="1014"/>
    <w:qFormat/>
    <w:uiPriority w:val="0"/>
    <w:rPr>
      <w:rFonts w:ascii="MS Mincho" w:eastAsia="MS Mincho"/>
      <w:spacing w:val="-20"/>
      <w:sz w:val="22"/>
      <w:lang w:eastAsia="ja-JP"/>
    </w:rPr>
  </w:style>
  <w:style w:type="paragraph" w:customStyle="1" w:styleId="1014">
    <w:name w:val="MANUAL"/>
    <w:basedOn w:val="1"/>
    <w:link w:val="1013"/>
    <w:qFormat/>
    <w:uiPriority w:val="0"/>
    <w:pPr>
      <w:overflowPunct w:val="0"/>
      <w:autoSpaceDE w:val="0"/>
      <w:autoSpaceDN w:val="0"/>
      <w:adjustRightInd w:val="0"/>
      <w:spacing w:line="240" w:lineRule="auto"/>
      <w:textAlignment w:val="baseline"/>
    </w:pPr>
    <w:rPr>
      <w:rFonts w:ascii="MS Mincho" w:eastAsia="MS Mincho"/>
      <w:spacing w:val="-20"/>
      <w:kern w:val="0"/>
      <w:sz w:val="22"/>
      <w:szCs w:val="20"/>
      <w:lang w:eastAsia="ja-JP"/>
    </w:rPr>
  </w:style>
  <w:style w:type="character" w:customStyle="1" w:styleId="1015">
    <w:name w:val="标题 1 Char Char2"/>
    <w:qFormat/>
    <w:uiPriority w:val="0"/>
    <w:rPr>
      <w:rFonts w:eastAsia="宋体"/>
      <w:b/>
      <w:kern w:val="44"/>
      <w:sz w:val="24"/>
      <w:lang w:val="en-US" w:eastAsia="zh-CN" w:bidi="ar-SA"/>
    </w:rPr>
  </w:style>
  <w:style w:type="character" w:customStyle="1" w:styleId="1016">
    <w:name w:val="aaiomswssB14"/>
    <w:qFormat/>
    <w:uiPriority w:val="0"/>
    <w:rPr>
      <w:rFonts w:hint="default" w:ascii="Arial" w:hAnsi="Arial" w:cs="Arial"/>
      <w:b/>
      <w:sz w:val="28"/>
      <w:lang w:val="en-US"/>
    </w:rPr>
  </w:style>
  <w:style w:type="character" w:customStyle="1" w:styleId="1017">
    <w:name w:val="超链接2"/>
    <w:qFormat/>
    <w:uiPriority w:val="0"/>
    <w:rPr>
      <w:color w:val="0000FF"/>
      <w:u w:val="single"/>
    </w:rPr>
  </w:style>
  <w:style w:type="character" w:customStyle="1" w:styleId="1018">
    <w:name w:val="样式 正文首行缩进 + 宋体 加粗 Char"/>
    <w:link w:val="1019"/>
    <w:qFormat/>
    <w:uiPriority w:val="0"/>
    <w:rPr>
      <w:rFonts w:ascii="宋体" w:hAnsi="宋体" w:eastAsia="方正宋黑简体"/>
      <w:bCs/>
      <w:kern w:val="2"/>
      <w:sz w:val="21"/>
      <w:szCs w:val="24"/>
    </w:rPr>
  </w:style>
  <w:style w:type="paragraph" w:customStyle="1" w:styleId="1019">
    <w:name w:val="样式 正文首行缩进 + 宋体 加粗"/>
    <w:basedOn w:val="89"/>
    <w:link w:val="1018"/>
    <w:qFormat/>
    <w:uiPriority w:val="0"/>
    <w:pPr>
      <w:ind w:left="100" w:leftChars="100" w:firstLine="100" w:firstLineChars="100"/>
    </w:pPr>
    <w:rPr>
      <w:rFonts w:hAnsi="宋体" w:eastAsia="方正宋黑简体"/>
      <w:bCs/>
      <w:color w:val="auto"/>
      <w:u w:val="none"/>
    </w:rPr>
  </w:style>
  <w:style w:type="character" w:customStyle="1" w:styleId="1020">
    <w:name w:val="H1."/>
    <w:qFormat/>
    <w:uiPriority w:val="0"/>
    <w:rPr>
      <w:b/>
      <w:sz w:val="32"/>
    </w:rPr>
  </w:style>
  <w:style w:type="character" w:customStyle="1" w:styleId="1021">
    <w:name w:val="标题 1 Char Char"/>
    <w:basedOn w:val="110"/>
    <w:qFormat/>
    <w:uiPriority w:val="0"/>
    <w:rPr>
      <w:rFonts w:ascii="Times New Roman" w:hAnsi="Times New Roman" w:eastAsia="宋体" w:cs="Times New Roman"/>
      <w:b/>
      <w:bCs/>
      <w:kern w:val="44"/>
      <w:sz w:val="32"/>
      <w:szCs w:val="44"/>
    </w:rPr>
  </w:style>
  <w:style w:type="character" w:customStyle="1" w:styleId="1022">
    <w:name w:val="style1"/>
    <w:basedOn w:val="110"/>
    <w:qFormat/>
    <w:uiPriority w:val="0"/>
  </w:style>
  <w:style w:type="character" w:customStyle="1" w:styleId="1023">
    <w:name w:val="结束语 Char2"/>
    <w:semiHidden/>
    <w:qFormat/>
    <w:uiPriority w:val="99"/>
    <w:rPr>
      <w:kern w:val="2"/>
      <w:sz w:val="21"/>
      <w:szCs w:val="22"/>
    </w:rPr>
  </w:style>
  <w:style w:type="character" w:customStyle="1" w:styleId="1024">
    <w:name w:val="正文小标题 Char"/>
    <w:basedOn w:val="110"/>
    <w:qFormat/>
    <w:uiPriority w:val="0"/>
    <w:rPr>
      <w:rFonts w:ascii="Arial" w:hAnsi="Arial" w:eastAsia="宋体"/>
      <w:snapToGrid w:val="0"/>
      <w:sz w:val="24"/>
      <w:lang w:val="en-US" w:eastAsia="zh-CN"/>
    </w:rPr>
  </w:style>
  <w:style w:type="character" w:customStyle="1" w:styleId="1025">
    <w:name w:val="题注格式 Char"/>
    <w:link w:val="1026"/>
    <w:qFormat/>
    <w:locked/>
    <w:uiPriority w:val="0"/>
    <w:rPr>
      <w:rFonts w:ascii="Arial" w:hAnsi="Arial" w:eastAsia="黑体"/>
      <w:kern w:val="2"/>
      <w:sz w:val="21"/>
      <w:szCs w:val="21"/>
    </w:rPr>
  </w:style>
  <w:style w:type="paragraph" w:customStyle="1" w:styleId="1026">
    <w:name w:val="题注格式"/>
    <w:basedOn w:val="25"/>
    <w:link w:val="1025"/>
    <w:qFormat/>
    <w:uiPriority w:val="0"/>
    <w:pPr>
      <w:spacing w:beforeLines="50" w:after="0" w:line="360" w:lineRule="auto"/>
      <w:ind w:left="100" w:leftChars="100" w:firstLine="200" w:firstLineChars="200"/>
      <w:jc w:val="center"/>
    </w:pPr>
    <w:rPr>
      <w:rFonts w:cs="Times New Roman"/>
      <w:sz w:val="21"/>
      <w:szCs w:val="21"/>
    </w:rPr>
  </w:style>
  <w:style w:type="character" w:customStyle="1" w:styleId="1027">
    <w:name w:val="Char Char37"/>
    <w:qFormat/>
    <w:uiPriority w:val="0"/>
    <w:rPr>
      <w:rFonts w:ascii="Arial" w:hAnsi="Arial"/>
      <w:kern w:val="2"/>
      <w:sz w:val="24"/>
      <w:szCs w:val="24"/>
    </w:rPr>
  </w:style>
  <w:style w:type="character" w:customStyle="1" w:styleId="1028">
    <w:name w:val="HTML 键盘1"/>
    <w:qFormat/>
    <w:uiPriority w:val="0"/>
    <w:rPr>
      <w:rFonts w:ascii="Courier New" w:hAnsi="Courier New" w:cs="Courier New"/>
      <w:sz w:val="20"/>
      <w:szCs w:val="20"/>
    </w:rPr>
  </w:style>
  <w:style w:type="character" w:customStyle="1" w:styleId="1029">
    <w:name w:val="Subtle Emphasis1"/>
    <w:qFormat/>
    <w:uiPriority w:val="0"/>
    <w:rPr>
      <w:rFonts w:cs="Times New Roman"/>
      <w:i/>
      <w:color w:val="5A5A5A"/>
    </w:rPr>
  </w:style>
  <w:style w:type="character" w:customStyle="1" w:styleId="1030">
    <w:name w:val="样式 尾注引用"/>
    <w:qFormat/>
    <w:uiPriority w:val="0"/>
    <w:rPr>
      <w:rFonts w:ascii="Times New Roman" w:hAnsi="Times New Roman" w:eastAsia="宋体"/>
      <w:sz w:val="24"/>
      <w:szCs w:val="28"/>
      <w:vertAlign w:val="superscript"/>
    </w:rPr>
  </w:style>
  <w:style w:type="character" w:customStyle="1" w:styleId="1031">
    <w:name w:val="articlebody3"/>
    <w:qFormat/>
    <w:uiPriority w:val="0"/>
    <w:rPr>
      <w:sz w:val="21"/>
      <w:szCs w:val="21"/>
    </w:rPr>
  </w:style>
  <w:style w:type="character" w:customStyle="1" w:styleId="1032">
    <w:name w:val="表格正文 Char"/>
    <w:link w:val="1033"/>
    <w:qFormat/>
    <w:uiPriority w:val="0"/>
    <w:rPr>
      <w:sz w:val="24"/>
    </w:rPr>
  </w:style>
  <w:style w:type="paragraph" w:customStyle="1" w:styleId="1033">
    <w:name w:val="表格正文"/>
    <w:basedOn w:val="1"/>
    <w:link w:val="1032"/>
    <w:qFormat/>
    <w:uiPriority w:val="0"/>
    <w:pPr>
      <w:adjustRightInd w:val="0"/>
      <w:spacing w:line="460" w:lineRule="exact"/>
      <w:jc w:val="left"/>
      <w:textAlignment w:val="baseline"/>
    </w:pPr>
    <w:rPr>
      <w:kern w:val="0"/>
      <w:sz w:val="24"/>
      <w:szCs w:val="20"/>
    </w:rPr>
  </w:style>
  <w:style w:type="character" w:customStyle="1" w:styleId="1034">
    <w:name w:val="8 Char Char"/>
    <w:qFormat/>
    <w:uiPriority w:val="0"/>
    <w:rPr>
      <w:rFonts w:eastAsia="宋体"/>
      <w:color w:val="000000"/>
      <w:kern w:val="2"/>
      <w:sz w:val="24"/>
      <w:lang w:val="en-US" w:eastAsia="zh-CN"/>
    </w:rPr>
  </w:style>
  <w:style w:type="character" w:customStyle="1" w:styleId="1035">
    <w:name w:val="Char Char Char Char Char Char Char Char Char7"/>
    <w:basedOn w:val="110"/>
    <w:qFormat/>
    <w:uiPriority w:val="0"/>
    <w:rPr>
      <w:rFonts w:ascii="Arial" w:hAnsi="Arial" w:eastAsia="宋体"/>
      <w:b/>
      <w:bCs/>
      <w:kern w:val="2"/>
      <w:sz w:val="21"/>
      <w:szCs w:val="28"/>
      <w:lang w:val="en-US" w:eastAsia="zh-CN" w:bidi="ar-SA"/>
    </w:rPr>
  </w:style>
  <w:style w:type="character" w:customStyle="1" w:styleId="1036">
    <w:name w:val="fl"/>
    <w:qFormat/>
    <w:uiPriority w:val="0"/>
  </w:style>
  <w:style w:type="character" w:customStyle="1" w:styleId="1037">
    <w:name w:val="页眉 Char2"/>
    <w:qFormat/>
    <w:uiPriority w:val="0"/>
    <w:rPr>
      <w:kern w:val="2"/>
      <w:sz w:val="18"/>
      <w:szCs w:val="18"/>
    </w:rPr>
  </w:style>
  <w:style w:type="character" w:customStyle="1" w:styleId="1038">
    <w:name w:val="表格 Char"/>
    <w:basedOn w:val="110"/>
    <w:qFormat/>
    <w:uiPriority w:val="0"/>
    <w:rPr>
      <w:rFonts w:eastAsia="宋体"/>
      <w:snapToGrid w:val="0"/>
      <w:sz w:val="24"/>
      <w:szCs w:val="24"/>
      <w:lang w:val="en-US" w:eastAsia="zh-CN" w:bidi="ar-SA"/>
    </w:rPr>
  </w:style>
  <w:style w:type="character" w:customStyle="1" w:styleId="1039">
    <w:name w:val="张勋节格式居左 Char Char"/>
    <w:qFormat/>
    <w:uiPriority w:val="0"/>
    <w:rPr>
      <w:rFonts w:ascii="宋体" w:hAnsi="Arial" w:eastAsia="宋体"/>
      <w:b/>
      <w:sz w:val="28"/>
      <w:lang w:val="en-US" w:eastAsia="zh-CN" w:bidi="ar-SA"/>
    </w:rPr>
  </w:style>
  <w:style w:type="character" w:customStyle="1" w:styleId="1040">
    <w:name w:val="样式 样式5 + 宋体 Char"/>
    <w:basedOn w:val="178"/>
    <w:qFormat/>
    <w:uiPriority w:val="0"/>
    <w:rPr>
      <w:rFonts w:eastAsia="宋体"/>
      <w:kern w:val="2"/>
      <w:sz w:val="26"/>
      <w:szCs w:val="26"/>
      <w:lang w:val="en-US" w:eastAsia="zh-CN" w:bidi="ar-SA"/>
    </w:rPr>
  </w:style>
  <w:style w:type="character" w:customStyle="1" w:styleId="1041">
    <w:name w:val="unnamed11"/>
    <w:basedOn w:val="110"/>
    <w:qFormat/>
    <w:uiPriority w:val="0"/>
  </w:style>
  <w:style w:type="character" w:customStyle="1" w:styleId="1042">
    <w:name w:val="Char Char21"/>
    <w:qFormat/>
    <w:uiPriority w:val="0"/>
    <w:rPr>
      <w:rFonts w:eastAsia="宋体"/>
      <w:b/>
      <w:bCs/>
      <w:kern w:val="44"/>
      <w:sz w:val="32"/>
      <w:szCs w:val="44"/>
      <w:lang w:val="en-US" w:eastAsia="zh-CN" w:bidi="ar-SA"/>
    </w:rPr>
  </w:style>
  <w:style w:type="character" w:customStyle="1" w:styleId="1043">
    <w:name w:val="水利部 Char"/>
    <w:basedOn w:val="110"/>
    <w:qFormat/>
    <w:uiPriority w:val="0"/>
    <w:rPr>
      <w:rFonts w:eastAsia="宋体"/>
      <w:b/>
      <w:snapToGrid w:val="0"/>
      <w:sz w:val="30"/>
      <w:szCs w:val="30"/>
      <w:lang w:val="en-US" w:eastAsia="zh-CN" w:bidi="ar-SA"/>
    </w:rPr>
  </w:style>
  <w:style w:type="character" w:customStyle="1" w:styleId="1044">
    <w:name w:val="页脚 Char Char"/>
    <w:basedOn w:val="110"/>
    <w:qFormat/>
    <w:uiPriority w:val="0"/>
    <w:rPr>
      <w:rFonts w:ascii="Times New Roman" w:hAnsi="Times New Roman" w:eastAsia="宋体" w:cs="Times New Roman"/>
      <w:sz w:val="18"/>
      <w:szCs w:val="18"/>
    </w:rPr>
  </w:style>
  <w:style w:type="character" w:styleId="1045">
    <w:name w:val="Placeholder Text"/>
    <w:semiHidden/>
    <w:qFormat/>
    <w:uiPriority w:val="99"/>
    <w:rPr>
      <w:color w:val="808080"/>
    </w:rPr>
  </w:style>
  <w:style w:type="character" w:customStyle="1" w:styleId="1046">
    <w:name w:val="Char Char42"/>
    <w:qFormat/>
    <w:uiPriority w:val="0"/>
    <w:rPr>
      <w:rFonts w:ascii="Arial" w:hAnsi="Arial" w:eastAsia="宋体"/>
      <w:sz w:val="21"/>
      <w:lang w:val="en-US" w:eastAsia="zh-CN" w:bidi="ar-SA"/>
    </w:rPr>
  </w:style>
  <w:style w:type="character" w:customStyle="1" w:styleId="1047">
    <w:name w:val="pcdc"/>
    <w:qFormat/>
    <w:uiPriority w:val="0"/>
    <w:rPr>
      <w:rFonts w:ascii="楷体" w:eastAsia="楷体"/>
      <w:spacing w:val="20"/>
      <w:sz w:val="26"/>
    </w:rPr>
  </w:style>
  <w:style w:type="character" w:customStyle="1" w:styleId="1048">
    <w:name w:val="Char Char41"/>
    <w:qFormat/>
    <w:uiPriority w:val="0"/>
    <w:rPr>
      <w:rFonts w:ascii="宋体" w:hAnsi="Arial" w:cs="Arial"/>
      <w:sz w:val="24"/>
    </w:rPr>
  </w:style>
  <w:style w:type="character" w:customStyle="1" w:styleId="1049">
    <w:name w:val="wen1"/>
    <w:qFormat/>
    <w:uiPriority w:val="0"/>
    <w:rPr>
      <w:sz w:val="18"/>
      <w:szCs w:val="18"/>
    </w:rPr>
  </w:style>
  <w:style w:type="character" w:customStyle="1" w:styleId="1050">
    <w:name w:val="16"/>
    <w:qFormat/>
    <w:uiPriority w:val="0"/>
    <w:rPr>
      <w:rFonts w:hint="default" w:ascii="Times New Roman" w:hAnsi="Times New Roman"/>
      <w:sz w:val="24"/>
    </w:rPr>
  </w:style>
  <w:style w:type="character" w:customStyle="1" w:styleId="1051">
    <w:name w:val="干标题(a) Char Char"/>
    <w:qFormat/>
    <w:uiPriority w:val="0"/>
    <w:rPr>
      <w:b/>
      <w:kern w:val="2"/>
      <w:sz w:val="28"/>
    </w:rPr>
  </w:style>
  <w:style w:type="character" w:customStyle="1" w:styleId="1052">
    <w:name w:val="条标题1.1.1 Char1 Char Char Char Char Char Char Char Char Char Char Char Char Char Char Char Char Char Char Char"/>
    <w:qFormat/>
    <w:uiPriority w:val="0"/>
    <w:rPr>
      <w:rFonts w:eastAsia="宋体"/>
      <w:kern w:val="2"/>
      <w:sz w:val="24"/>
      <w:szCs w:val="32"/>
      <w:lang w:val="en-US" w:eastAsia="zh-CN" w:bidi="ar-SA"/>
    </w:rPr>
  </w:style>
  <w:style w:type="character" w:customStyle="1" w:styleId="1053">
    <w:name w:val="脚注文本 Char2"/>
    <w:semiHidden/>
    <w:qFormat/>
    <w:uiPriority w:val="99"/>
    <w:rPr>
      <w:kern w:val="2"/>
      <w:sz w:val="18"/>
      <w:szCs w:val="18"/>
    </w:rPr>
  </w:style>
  <w:style w:type="character" w:customStyle="1" w:styleId="1054">
    <w:name w:val="Char Char47"/>
    <w:qFormat/>
    <w:uiPriority w:val="0"/>
    <w:rPr>
      <w:kern w:val="2"/>
      <w:sz w:val="21"/>
    </w:rPr>
  </w:style>
  <w:style w:type="character" w:customStyle="1" w:styleId="1055">
    <w:name w:val="FORMAT"/>
    <w:qFormat/>
    <w:uiPriority w:val="0"/>
    <w:rPr>
      <w:rFonts w:hint="default" w:ascii="Wide Latin" w:hAnsi="Wide Latin"/>
      <w:b/>
      <w:sz w:val="12"/>
      <w:lang w:val="en-US"/>
    </w:rPr>
  </w:style>
  <w:style w:type="character" w:customStyle="1" w:styleId="1056">
    <w:name w:val="样式 样式 标题 3 + 首行缩进:  2 字符 + (符号) 宋体 黑色 Char Char"/>
    <w:basedOn w:val="745"/>
    <w:qFormat/>
    <w:uiPriority w:val="0"/>
    <w:rPr>
      <w:rFonts w:eastAsia="黑体" w:cs="宋体"/>
      <w:color w:val="000000"/>
      <w:kern w:val="2"/>
      <w:sz w:val="21"/>
      <w:szCs w:val="32"/>
      <w:lang w:val="en-US" w:eastAsia="zh-CN" w:bidi="ar-SA"/>
    </w:rPr>
  </w:style>
  <w:style w:type="character" w:customStyle="1" w:styleId="1057">
    <w:name w:val="书籍标题1"/>
    <w:qFormat/>
    <w:uiPriority w:val="0"/>
    <w:rPr>
      <w:b/>
      <w:bCs/>
      <w:smallCaps/>
      <w:spacing w:val="5"/>
    </w:rPr>
  </w:style>
  <w:style w:type="character" w:customStyle="1" w:styleId="1058">
    <w:name w:val="photo1"/>
    <w:qFormat/>
    <w:uiPriority w:val="0"/>
  </w:style>
  <w:style w:type="character" w:customStyle="1" w:styleId="1059">
    <w:name w:val="标题2T Char"/>
    <w:qFormat/>
    <w:uiPriority w:val="0"/>
    <w:rPr>
      <w:rFonts w:ascii="宋体" w:hAnsi="Arial" w:eastAsia="宋体"/>
      <w:b/>
      <w:sz w:val="28"/>
      <w:lang w:val="en-US" w:eastAsia="zh-CN" w:bidi="ar-SA"/>
    </w:rPr>
  </w:style>
  <w:style w:type="character" w:customStyle="1" w:styleId="1060">
    <w:name w:val="表后标题 Char"/>
    <w:basedOn w:val="110"/>
    <w:qFormat/>
    <w:uiPriority w:val="0"/>
    <w:rPr>
      <w:rFonts w:hAnsi="宋体" w:eastAsia="宋体"/>
      <w:b/>
      <w:kern w:val="2"/>
      <w:sz w:val="21"/>
      <w:szCs w:val="21"/>
      <w:lang w:val="en-US" w:eastAsia="zh-CN" w:bidi="ar-SA"/>
    </w:rPr>
  </w:style>
  <w:style w:type="character" w:customStyle="1" w:styleId="1061">
    <w:name w:val="章节标题 Char Char Char Char Char Char Char"/>
    <w:qFormat/>
    <w:uiPriority w:val="0"/>
    <w:rPr>
      <w:rFonts w:eastAsia="宋体"/>
      <w:kern w:val="44"/>
      <w:sz w:val="30"/>
      <w:lang w:val="en-US" w:eastAsia="zh-CN"/>
    </w:rPr>
  </w:style>
  <w:style w:type="character" w:customStyle="1" w:styleId="1062">
    <w:name w:val="yincang"/>
    <w:basedOn w:val="110"/>
    <w:qFormat/>
    <w:uiPriority w:val="0"/>
  </w:style>
  <w:style w:type="character" w:customStyle="1" w:styleId="1063">
    <w:name w:val="Char Char46"/>
    <w:qFormat/>
    <w:uiPriority w:val="0"/>
    <w:rPr>
      <w:rFonts w:ascii="Arial" w:hAnsi="Arial" w:eastAsia="宋体"/>
      <w:b/>
      <w:kern w:val="2"/>
      <w:sz w:val="24"/>
      <w:szCs w:val="24"/>
      <w:lang w:val="en-US" w:eastAsia="zh-CN" w:bidi="ar-SA"/>
    </w:rPr>
  </w:style>
  <w:style w:type="character" w:customStyle="1" w:styleId="1064">
    <w:name w:val="No Spacing Char"/>
    <w:basedOn w:val="110"/>
    <w:qFormat/>
    <w:locked/>
    <w:uiPriority w:val="0"/>
    <w:rPr>
      <w:sz w:val="22"/>
      <w:szCs w:val="22"/>
      <w:lang w:val="en-US" w:eastAsia="zh-CN" w:bidi="ar-SA"/>
    </w:rPr>
  </w:style>
  <w:style w:type="character" w:customStyle="1" w:styleId="1065">
    <w:name w:val="Char Char232"/>
    <w:basedOn w:val="110"/>
    <w:qFormat/>
    <w:uiPriority w:val="0"/>
    <w:rPr>
      <w:rFonts w:eastAsia="宋体"/>
      <w:kern w:val="2"/>
      <w:sz w:val="21"/>
      <w:lang w:val="en-US" w:eastAsia="zh-CN"/>
    </w:rPr>
  </w:style>
  <w:style w:type="character" w:customStyle="1" w:styleId="1066">
    <w:name w:val="Char Char33"/>
    <w:basedOn w:val="110"/>
    <w:qFormat/>
    <w:uiPriority w:val="0"/>
    <w:rPr>
      <w:rFonts w:ascii="宋体" w:hAnsi="宋体" w:eastAsia="宋体"/>
      <w:b/>
      <w:color w:val="FF0000"/>
      <w:spacing w:val="20"/>
      <w:kern w:val="28"/>
      <w:sz w:val="32"/>
      <w:lang w:val="en-US" w:eastAsia="zh-CN"/>
    </w:rPr>
  </w:style>
  <w:style w:type="character" w:customStyle="1" w:styleId="1067">
    <w:name w:val="原文22"/>
    <w:qFormat/>
    <w:uiPriority w:val="0"/>
    <w:rPr>
      <w:rFonts w:ascii="Times New Roman" w:hAnsi="Times New Roman" w:cs="Times New Roman"/>
      <w:color w:val="0000FF"/>
      <w:kern w:val="22"/>
      <w:sz w:val="22"/>
      <w:szCs w:val="22"/>
    </w:rPr>
  </w:style>
  <w:style w:type="character" w:customStyle="1" w:styleId="1068">
    <w:name w:val="Char Char11"/>
    <w:link w:val="1069"/>
    <w:qFormat/>
    <w:uiPriority w:val="0"/>
    <w:rPr>
      <w:kern w:val="2"/>
      <w:sz w:val="21"/>
    </w:rPr>
  </w:style>
  <w:style w:type="paragraph" w:customStyle="1" w:styleId="1069">
    <w:name w:val="Char61"/>
    <w:basedOn w:val="1"/>
    <w:link w:val="1068"/>
    <w:qFormat/>
    <w:uiPriority w:val="0"/>
    <w:pPr>
      <w:spacing w:line="240" w:lineRule="auto"/>
    </w:pPr>
    <w:rPr>
      <w:szCs w:val="20"/>
    </w:rPr>
  </w:style>
  <w:style w:type="character" w:customStyle="1" w:styleId="1070">
    <w:name w:val="标题 2 Char Char"/>
    <w:qFormat/>
    <w:uiPriority w:val="0"/>
    <w:rPr>
      <w:rFonts w:hint="default" w:ascii="Arial" w:hAnsi="Arial" w:eastAsia="黑体" w:cs="Arial"/>
      <w:b/>
      <w:bCs/>
      <w:kern w:val="2"/>
      <w:sz w:val="32"/>
      <w:szCs w:val="32"/>
      <w:lang w:val="en-US" w:eastAsia="zh-CN"/>
    </w:rPr>
  </w:style>
  <w:style w:type="character" w:customStyle="1" w:styleId="1071">
    <w:name w:val="redfont"/>
    <w:basedOn w:val="110"/>
    <w:qFormat/>
    <w:uiPriority w:val="0"/>
  </w:style>
  <w:style w:type="character" w:customStyle="1" w:styleId="1072">
    <w:name w:val="MANUAL Char"/>
    <w:qFormat/>
    <w:uiPriority w:val="0"/>
    <w:rPr>
      <w:rFonts w:ascii="MS Mincho" w:eastAsia="MS Mincho"/>
      <w:spacing w:val="-20"/>
      <w:sz w:val="22"/>
      <w:lang w:eastAsia="ja-JP" w:bidi="ar-SA"/>
    </w:rPr>
  </w:style>
  <w:style w:type="character" w:customStyle="1" w:styleId="1073">
    <w:name w:val="纯文本 Char1"/>
    <w:qFormat/>
    <w:uiPriority w:val="99"/>
    <w:rPr>
      <w:rFonts w:ascii="宋体" w:hAnsi="Courier New" w:eastAsia="宋体" w:cs="Courier New"/>
      <w:szCs w:val="21"/>
    </w:rPr>
  </w:style>
  <w:style w:type="character" w:customStyle="1" w:styleId="1074">
    <w:name w:val="标题 3 Char"/>
    <w:link w:val="6"/>
    <w:qFormat/>
    <w:uiPriority w:val="0"/>
    <w:rPr>
      <w:rFonts w:ascii="Times New Roman" w:hAnsi="Times New Roman" w:eastAsia="宋体" w:cs="Times New Roman"/>
      <w:b/>
      <w:bCs/>
      <w:sz w:val="24"/>
      <w:szCs w:val="32"/>
    </w:rPr>
  </w:style>
  <w:style w:type="character" w:customStyle="1" w:styleId="1075">
    <w:name w:val="文档结构图 Char1"/>
    <w:link w:val="28"/>
    <w:qFormat/>
    <w:uiPriority w:val="99"/>
    <w:rPr>
      <w:rFonts w:ascii="宋体"/>
      <w:kern w:val="2"/>
      <w:sz w:val="18"/>
      <w:szCs w:val="18"/>
    </w:rPr>
  </w:style>
  <w:style w:type="character" w:customStyle="1" w:styleId="1076">
    <w:name w:val="样式 宋体 四号 左侧:  1.01 厘米 Char Char"/>
    <w:basedOn w:val="110"/>
    <w:link w:val="1077"/>
    <w:qFormat/>
    <w:uiPriority w:val="0"/>
    <w:rPr>
      <w:rFonts w:ascii="仿宋_GB2312" w:hAnsi="宋体" w:eastAsia="仿宋_GB2312" w:cs="宋体"/>
      <w:kern w:val="2"/>
      <w:sz w:val="30"/>
      <w:szCs w:val="30"/>
    </w:rPr>
  </w:style>
  <w:style w:type="paragraph" w:customStyle="1" w:styleId="1077">
    <w:name w:val="样式 宋体 四号 左侧:  1.01 厘米"/>
    <w:basedOn w:val="1"/>
    <w:link w:val="1076"/>
    <w:qFormat/>
    <w:uiPriority w:val="0"/>
    <w:pPr>
      <w:spacing w:line="400" w:lineRule="exact"/>
      <w:ind w:left="573" w:firstLine="200" w:firstLineChars="200"/>
    </w:pPr>
    <w:rPr>
      <w:rFonts w:ascii="仿宋_GB2312" w:hAnsi="宋体" w:eastAsia="仿宋_GB2312" w:cs="宋体"/>
      <w:sz w:val="30"/>
      <w:szCs w:val="30"/>
    </w:rPr>
  </w:style>
  <w:style w:type="character" w:customStyle="1" w:styleId="1078">
    <w:name w:val="Char Char210"/>
    <w:qFormat/>
    <w:uiPriority w:val="0"/>
    <w:rPr>
      <w:rFonts w:eastAsia="宋体"/>
      <w:b/>
      <w:bCs/>
      <w:kern w:val="44"/>
      <w:sz w:val="44"/>
      <w:szCs w:val="44"/>
      <w:lang w:val="en-US" w:eastAsia="zh-CN" w:bidi="ar-SA"/>
    </w:rPr>
  </w:style>
  <w:style w:type="character" w:customStyle="1" w:styleId="1079">
    <w:name w:val="Char Char1"/>
    <w:basedOn w:val="110"/>
    <w:semiHidden/>
    <w:qFormat/>
    <w:uiPriority w:val="0"/>
    <w:rPr>
      <w:rFonts w:eastAsia="宋体"/>
      <w:kern w:val="2"/>
      <w:sz w:val="18"/>
      <w:lang w:val="en-US" w:eastAsia="zh-CN" w:bidi="ar-SA"/>
    </w:rPr>
  </w:style>
  <w:style w:type="character" w:customStyle="1" w:styleId="1080">
    <w:name w:val="Document 5"/>
    <w:basedOn w:val="110"/>
    <w:qFormat/>
    <w:uiPriority w:val="0"/>
  </w:style>
  <w:style w:type="character" w:customStyle="1" w:styleId="1081">
    <w:name w:val="Document 7"/>
    <w:basedOn w:val="110"/>
    <w:qFormat/>
    <w:uiPriority w:val="0"/>
  </w:style>
  <w:style w:type="character" w:customStyle="1" w:styleId="1082">
    <w:name w:val="B Title 5 Char Char"/>
    <w:qFormat/>
    <w:uiPriority w:val="0"/>
    <w:rPr>
      <w:rFonts w:ascii="宋体" w:hAnsi="宋体" w:eastAsia="华康宋体W5(P)" w:cs="宋体"/>
      <w:snapToGrid w:val="0"/>
      <w:kern w:val="2"/>
      <w:sz w:val="21"/>
      <w:szCs w:val="21"/>
      <w:lang w:val="en-US" w:eastAsia="zh-CN"/>
    </w:rPr>
  </w:style>
  <w:style w:type="character" w:customStyle="1" w:styleId="1083">
    <w:name w:val="正文文本缩进 2 Char"/>
    <w:link w:val="1084"/>
    <w:qFormat/>
    <w:uiPriority w:val="0"/>
    <w:rPr>
      <w:rFonts w:ascii="Times New Roman" w:hAnsi="Times New Roman" w:eastAsia="宋体" w:cs="Times New Roman"/>
      <w:szCs w:val="24"/>
    </w:rPr>
  </w:style>
  <w:style w:type="paragraph" w:customStyle="1" w:styleId="1084">
    <w:name w:val="正文文本缩进 21"/>
    <w:basedOn w:val="1"/>
    <w:link w:val="1083"/>
    <w:qFormat/>
    <w:uiPriority w:val="0"/>
    <w:pPr>
      <w:spacing w:after="120" w:line="480" w:lineRule="auto"/>
      <w:ind w:left="420" w:leftChars="200"/>
    </w:pPr>
    <w:rPr>
      <w:kern w:val="0"/>
      <w:sz w:val="20"/>
    </w:rPr>
  </w:style>
  <w:style w:type="character" w:customStyle="1" w:styleId="1085">
    <w:name w:val="样式 首行缩进:  2 字符 Char Char Char"/>
    <w:basedOn w:val="110"/>
    <w:link w:val="1086"/>
    <w:qFormat/>
    <w:uiPriority w:val="0"/>
    <w:rPr>
      <w:rFonts w:cs="宋体"/>
      <w:kern w:val="2"/>
      <w:sz w:val="28"/>
    </w:rPr>
  </w:style>
  <w:style w:type="paragraph" w:customStyle="1" w:styleId="1086">
    <w:name w:val="样式 首行缩进:  2 字符 Char Char"/>
    <w:basedOn w:val="1"/>
    <w:link w:val="1085"/>
    <w:qFormat/>
    <w:uiPriority w:val="0"/>
    <w:pPr>
      <w:spacing w:line="240" w:lineRule="auto"/>
      <w:ind w:firstLine="560" w:firstLineChars="200"/>
    </w:pPr>
    <w:rPr>
      <w:rFonts w:cs="宋体"/>
      <w:sz w:val="28"/>
      <w:szCs w:val="20"/>
    </w:rPr>
  </w:style>
  <w:style w:type="character" w:customStyle="1" w:styleId="1087">
    <w:name w:val="页码3"/>
    <w:qFormat/>
    <w:uiPriority w:val="0"/>
  </w:style>
  <w:style w:type="character" w:customStyle="1" w:styleId="1088">
    <w:name w:val="HTML 定义1"/>
    <w:qFormat/>
    <w:uiPriority w:val="0"/>
    <w:rPr>
      <w:i/>
      <w:iCs/>
    </w:rPr>
  </w:style>
  <w:style w:type="character" w:customStyle="1" w:styleId="1089">
    <w:name w:val="wyg"/>
    <w:basedOn w:val="110"/>
    <w:qFormat/>
    <w:uiPriority w:val="0"/>
  </w:style>
  <w:style w:type="character" w:customStyle="1" w:styleId="1090">
    <w:name w:val="Char Char122"/>
    <w:qFormat/>
    <w:uiPriority w:val="0"/>
    <w:rPr>
      <w:rFonts w:ascii="宋体" w:eastAsia="宋体"/>
      <w:sz w:val="24"/>
      <w:lang w:val="en-US" w:eastAsia="zh-CN" w:bidi="ar-SA"/>
    </w:rPr>
  </w:style>
  <w:style w:type="character" w:customStyle="1" w:styleId="1091">
    <w:name w:val="6-院表格 Char"/>
    <w:link w:val="1092"/>
    <w:qFormat/>
    <w:uiPriority w:val="0"/>
    <w:rPr>
      <w:sz w:val="21"/>
      <w:szCs w:val="21"/>
    </w:rPr>
  </w:style>
  <w:style w:type="paragraph" w:customStyle="1" w:styleId="1092">
    <w:name w:val="6-院表格"/>
    <w:basedOn w:val="1"/>
    <w:link w:val="1091"/>
    <w:qFormat/>
    <w:uiPriority w:val="0"/>
    <w:pPr>
      <w:spacing w:line="240" w:lineRule="auto"/>
      <w:ind w:left="100" w:leftChars="100"/>
      <w:jc w:val="center"/>
    </w:pPr>
    <w:rPr>
      <w:kern w:val="0"/>
      <w:szCs w:val="21"/>
    </w:rPr>
  </w:style>
  <w:style w:type="character" w:customStyle="1" w:styleId="1093">
    <w:name w:val="单选户 标题1.1 Char"/>
    <w:basedOn w:val="647"/>
    <w:qFormat/>
    <w:uiPriority w:val="0"/>
    <w:rPr>
      <w:rFonts w:eastAsia="宋体"/>
      <w:snapToGrid w:val="0"/>
      <w:kern w:val="2"/>
      <w:sz w:val="24"/>
      <w:szCs w:val="24"/>
      <w:lang w:val="en-US" w:eastAsia="zh-CN" w:bidi="ar-SA"/>
    </w:rPr>
  </w:style>
  <w:style w:type="character" w:customStyle="1" w:styleId="1094">
    <w:name w:val="标题 2 Char"/>
    <w:link w:val="5"/>
    <w:qFormat/>
    <w:uiPriority w:val="0"/>
    <w:rPr>
      <w:rFonts w:ascii="Arial" w:hAnsi="Arial" w:eastAsia="黑体" w:cs="Times New Roman"/>
      <w:b/>
      <w:bCs/>
      <w:sz w:val="32"/>
      <w:szCs w:val="32"/>
    </w:rPr>
  </w:style>
  <w:style w:type="character" w:customStyle="1" w:styleId="1095">
    <w:name w:val="正文缩进 Char"/>
    <w:link w:val="24"/>
    <w:qFormat/>
    <w:uiPriority w:val="99"/>
    <w:rPr>
      <w:rFonts w:ascii="仿宋_GB2312" w:eastAsia="仿宋_GB2312"/>
      <w:kern w:val="2"/>
      <w:sz w:val="28"/>
    </w:rPr>
  </w:style>
  <w:style w:type="character" w:customStyle="1" w:styleId="1096">
    <w:name w:val="文件-正文 Char"/>
    <w:basedOn w:val="110"/>
    <w:link w:val="1097"/>
    <w:qFormat/>
    <w:uiPriority w:val="0"/>
    <w:rPr>
      <w:rFonts w:ascii="宋体" w:hAnsi="宋体" w:cs="Calibri"/>
      <w:kern w:val="2"/>
      <w:sz w:val="24"/>
      <w:szCs w:val="24"/>
    </w:rPr>
  </w:style>
  <w:style w:type="paragraph" w:customStyle="1" w:styleId="1097">
    <w:name w:val="文件-正文"/>
    <w:basedOn w:val="1"/>
    <w:link w:val="1096"/>
    <w:qFormat/>
    <w:uiPriority w:val="0"/>
    <w:pPr>
      <w:spacing w:line="360" w:lineRule="auto"/>
      <w:ind w:firstLine="200" w:firstLineChars="200"/>
    </w:pPr>
    <w:rPr>
      <w:rFonts w:ascii="宋体" w:hAnsi="宋体" w:cs="Calibri"/>
      <w:sz w:val="24"/>
    </w:rPr>
  </w:style>
  <w:style w:type="character" w:customStyle="1" w:styleId="1098">
    <w:name w:val="表后标题 Char2"/>
    <w:basedOn w:val="110"/>
    <w:qFormat/>
    <w:uiPriority w:val="0"/>
    <w:rPr>
      <w:rFonts w:hAnsi="宋体" w:eastAsia="宋体"/>
      <w:kern w:val="2"/>
      <w:sz w:val="21"/>
      <w:szCs w:val="21"/>
      <w:lang w:val="en-US" w:eastAsia="zh-CN" w:bidi="ar-SA"/>
    </w:rPr>
  </w:style>
  <w:style w:type="character" w:customStyle="1" w:styleId="1099">
    <w:name w:val="Basic Char Char Char Char"/>
    <w:qFormat/>
    <w:uiPriority w:val="0"/>
    <w:rPr>
      <w:rFonts w:ascii="宋体" w:hAnsi="宋体" w:eastAsia="华康宋体W5(P)" w:cs="宋体"/>
      <w:kern w:val="2"/>
      <w:sz w:val="24"/>
      <w:szCs w:val="24"/>
      <w:lang w:val="en-US" w:eastAsia="zh-CN"/>
    </w:rPr>
  </w:style>
  <w:style w:type="character" w:customStyle="1" w:styleId="1100">
    <w:name w:val="Footer1 Char Char"/>
    <w:qFormat/>
    <w:uiPriority w:val="0"/>
    <w:rPr>
      <w:sz w:val="18"/>
      <w:szCs w:val="18"/>
    </w:rPr>
  </w:style>
  <w:style w:type="character" w:customStyle="1" w:styleId="1101">
    <w:name w:val="样式23 Char"/>
    <w:link w:val="1102"/>
    <w:qFormat/>
    <w:uiPriority w:val="0"/>
    <w:rPr>
      <w:b/>
      <w:snapToGrid w:val="0"/>
      <w:kern w:val="2"/>
      <w:sz w:val="24"/>
      <w:szCs w:val="22"/>
      <w:lang w:val="en-GB" w:eastAsia="en-US"/>
    </w:rPr>
  </w:style>
  <w:style w:type="paragraph" w:customStyle="1" w:styleId="1102">
    <w:name w:val="样式23"/>
    <w:basedOn w:val="7"/>
    <w:link w:val="1101"/>
    <w:qFormat/>
    <w:uiPriority w:val="0"/>
    <w:pPr>
      <w:keepNext w:val="0"/>
      <w:keepLines w:val="0"/>
      <w:widowControl/>
      <w:jc w:val="left"/>
    </w:pPr>
    <w:rPr>
      <w:rFonts w:ascii="Times New Roman" w:hAnsi="Times New Roman"/>
      <w:bCs w:val="0"/>
      <w:snapToGrid w:val="0"/>
      <w:kern w:val="2"/>
      <w:sz w:val="24"/>
      <w:szCs w:val="22"/>
      <w:lang w:val="en-GB" w:eastAsia="en-US"/>
    </w:rPr>
  </w:style>
  <w:style w:type="character" w:customStyle="1" w:styleId="1103">
    <w:name w:val="可研正文 Char Char Char"/>
    <w:basedOn w:val="110"/>
    <w:qFormat/>
    <w:uiPriority w:val="0"/>
    <w:rPr>
      <w:kern w:val="2"/>
      <w:sz w:val="24"/>
      <w:szCs w:val="24"/>
      <w:lang w:val="en-US" w:eastAsia="zh-CN" w:bidi="ar-SA"/>
    </w:rPr>
  </w:style>
  <w:style w:type="character" w:customStyle="1" w:styleId="1104">
    <w:name w:val="纯文本 Char Char Char Char Char Char"/>
    <w:basedOn w:val="110"/>
    <w:qFormat/>
    <w:uiPriority w:val="0"/>
    <w:rPr>
      <w:rFonts w:ascii="宋体" w:hAnsi="Courier New" w:eastAsia="宋体"/>
      <w:kern w:val="2"/>
      <w:sz w:val="21"/>
      <w:lang w:val="en-US" w:eastAsia="zh-CN"/>
    </w:rPr>
  </w:style>
  <w:style w:type="character" w:customStyle="1" w:styleId="1105">
    <w:name w:val="正文文本缩进 3 Char1"/>
    <w:link w:val="74"/>
    <w:qFormat/>
    <w:uiPriority w:val="0"/>
    <w:rPr>
      <w:rFonts w:ascii="楷体_GB2312" w:hAnsi="宋体" w:eastAsia="楷体_GB2312"/>
      <w:color w:val="000000"/>
      <w:sz w:val="28"/>
      <w:szCs w:val="28"/>
    </w:rPr>
  </w:style>
  <w:style w:type="character" w:customStyle="1" w:styleId="1106">
    <w:name w:val="Char Char66"/>
    <w:qFormat/>
    <w:uiPriority w:val="0"/>
    <w:rPr>
      <w:rFonts w:ascii="Arial" w:hAnsi="Arial"/>
      <w:b/>
      <w:bCs/>
      <w:sz w:val="32"/>
      <w:szCs w:val="32"/>
    </w:rPr>
  </w:style>
  <w:style w:type="character" w:customStyle="1" w:styleId="1107">
    <w:name w:val="样式 正文缩进框图特点表正文正文非缩进图表标题正文不缩进首行缩进两字 + (西文) 宋体 Char Char"/>
    <w:basedOn w:val="110"/>
    <w:link w:val="1108"/>
    <w:qFormat/>
    <w:uiPriority w:val="0"/>
    <w:rPr>
      <w:rFonts w:ascii="仿宋_GB2312" w:hAnsi="宋体" w:eastAsia="仿宋_GB2312" w:cs="宋体"/>
      <w:kern w:val="2"/>
      <w:sz w:val="28"/>
      <w:szCs w:val="28"/>
    </w:rPr>
  </w:style>
  <w:style w:type="paragraph" w:customStyle="1" w:styleId="1108">
    <w:name w:val="样式 正文缩进框图特点表正文正文非缩进图表标题正文不缩进首行缩进两字 + (西文) 宋体"/>
    <w:basedOn w:val="24"/>
    <w:link w:val="1107"/>
    <w:qFormat/>
    <w:uiPriority w:val="0"/>
    <w:pPr>
      <w:spacing w:line="560" w:lineRule="exact"/>
      <w:ind w:firstLine="200" w:firstLineChars="200"/>
    </w:pPr>
    <w:rPr>
      <w:rFonts w:hAnsi="宋体" w:cs="宋体"/>
      <w:szCs w:val="28"/>
    </w:rPr>
  </w:style>
  <w:style w:type="character" w:customStyle="1" w:styleId="1109">
    <w:name w:val="Char Char62"/>
    <w:qFormat/>
    <w:uiPriority w:val="0"/>
    <w:rPr>
      <w:rFonts w:ascii="Arial" w:hAnsi="Arial" w:eastAsia="宋体"/>
      <w:bCs/>
      <w:kern w:val="2"/>
      <w:sz w:val="24"/>
      <w:szCs w:val="24"/>
      <w:lang w:val="en-US" w:eastAsia="zh-CN" w:bidi="ar-SA"/>
    </w:rPr>
  </w:style>
  <w:style w:type="character" w:customStyle="1" w:styleId="1110">
    <w:name w:val="报告标题3 Char"/>
    <w:link w:val="1111"/>
    <w:qFormat/>
    <w:uiPriority w:val="0"/>
    <w:rPr>
      <w:rFonts w:ascii="Arial" w:hAnsi="Arial" w:eastAsia="黑体"/>
      <w:sz w:val="28"/>
      <w:szCs w:val="28"/>
    </w:rPr>
  </w:style>
  <w:style w:type="paragraph" w:customStyle="1" w:styleId="1111">
    <w:name w:val="报告标题3"/>
    <w:basedOn w:val="6"/>
    <w:next w:val="183"/>
    <w:link w:val="1110"/>
    <w:qFormat/>
    <w:uiPriority w:val="0"/>
    <w:pPr>
      <w:keepNext w:val="0"/>
      <w:keepLines w:val="0"/>
      <w:spacing w:before="60" w:after="60"/>
      <w:jc w:val="left"/>
    </w:pPr>
    <w:rPr>
      <w:rFonts w:ascii="Arial" w:hAnsi="Arial" w:eastAsia="黑体"/>
      <w:b w:val="0"/>
      <w:bCs w:val="0"/>
      <w:sz w:val="28"/>
      <w:szCs w:val="28"/>
    </w:rPr>
  </w:style>
  <w:style w:type="character" w:customStyle="1" w:styleId="1112">
    <w:name w:val="Char Char32"/>
    <w:basedOn w:val="110"/>
    <w:qFormat/>
    <w:uiPriority w:val="0"/>
    <w:rPr>
      <w:rFonts w:ascii="Arial" w:hAnsi="Arial" w:eastAsia="黑体"/>
      <w:b/>
      <w:kern w:val="2"/>
      <w:sz w:val="32"/>
      <w:lang w:val="en-US" w:eastAsia="zh-CN"/>
    </w:rPr>
  </w:style>
  <w:style w:type="character" w:customStyle="1" w:styleId="1113">
    <w:name w:val="流程图 Char"/>
    <w:basedOn w:val="110"/>
    <w:link w:val="1114"/>
    <w:qFormat/>
    <w:uiPriority w:val="0"/>
    <w:rPr>
      <w:rFonts w:ascii="宋体" w:hAnsi="宋体" w:eastAsia="Times New Roman"/>
      <w:kern w:val="2"/>
      <w:sz w:val="21"/>
      <w:lang w:val="en-US" w:eastAsia="zh-CN" w:bidi="ar-SA"/>
    </w:rPr>
  </w:style>
  <w:style w:type="paragraph" w:customStyle="1" w:styleId="1114">
    <w:name w:val="流程图"/>
    <w:next w:val="1"/>
    <w:link w:val="1113"/>
    <w:qFormat/>
    <w:uiPriority w:val="0"/>
    <w:pPr>
      <w:widowControl w:val="0"/>
      <w:spacing w:line="360" w:lineRule="auto"/>
      <w:jc w:val="center"/>
    </w:pPr>
    <w:rPr>
      <w:rFonts w:ascii="宋体" w:hAnsi="宋体" w:eastAsia="Times New Roman" w:cs="Times New Roman"/>
      <w:kern w:val="2"/>
      <w:sz w:val="21"/>
      <w:lang w:val="en-US" w:eastAsia="zh-CN" w:bidi="ar-SA"/>
    </w:rPr>
  </w:style>
  <w:style w:type="character" w:customStyle="1" w:styleId="1115">
    <w:name w:val="正文文本缩进 Char2"/>
    <w:qFormat/>
    <w:uiPriority w:val="0"/>
    <w:rPr>
      <w:kern w:val="2"/>
      <w:sz w:val="24"/>
      <w:szCs w:val="24"/>
    </w:rPr>
  </w:style>
  <w:style w:type="character" w:customStyle="1" w:styleId="1116">
    <w:name w:val="样式 样式 标题 2 + 黑色 + 宋体 五号 Char Char"/>
    <w:qFormat/>
    <w:uiPriority w:val="0"/>
    <w:rPr>
      <w:rFonts w:ascii="宋体" w:hAnsi="宋体" w:eastAsia="宋体"/>
      <w:b/>
      <w:bCs/>
      <w:color w:val="000000"/>
      <w:kern w:val="2"/>
      <w:sz w:val="21"/>
      <w:szCs w:val="30"/>
      <w:lang w:val="en-US" w:eastAsia="zh-CN" w:bidi="ar-SA"/>
    </w:rPr>
  </w:style>
  <w:style w:type="character" w:customStyle="1" w:styleId="1117">
    <w:name w:val="明显强调1"/>
    <w:qFormat/>
    <w:uiPriority w:val="0"/>
    <w:rPr>
      <w:b/>
      <w:bCs/>
      <w:i/>
      <w:iCs/>
      <w:color w:val="2DA2BF"/>
    </w:rPr>
  </w:style>
  <w:style w:type="character" w:customStyle="1" w:styleId="1118">
    <w:name w:val="技术规范书正文 Char"/>
    <w:link w:val="1119"/>
    <w:qFormat/>
    <w:uiPriority w:val="0"/>
    <w:rPr>
      <w:kern w:val="2"/>
      <w:sz w:val="24"/>
      <w:szCs w:val="24"/>
      <w:lang w:val="en-US" w:eastAsia="zh-CN" w:bidi="ar-SA"/>
    </w:rPr>
  </w:style>
  <w:style w:type="paragraph" w:customStyle="1" w:styleId="1119">
    <w:name w:val="技术规范书正文"/>
    <w:link w:val="1118"/>
    <w:qFormat/>
    <w:uiPriority w:val="0"/>
    <w:pPr>
      <w:snapToGrid w:val="0"/>
      <w:spacing w:line="360" w:lineRule="auto"/>
    </w:pPr>
    <w:rPr>
      <w:rFonts w:ascii="Times New Roman" w:hAnsi="Times New Roman" w:eastAsia="宋体" w:cs="Times New Roman"/>
      <w:kern w:val="2"/>
      <w:sz w:val="24"/>
      <w:szCs w:val="24"/>
      <w:lang w:val="en-US" w:eastAsia="zh-CN" w:bidi="ar-SA"/>
    </w:rPr>
  </w:style>
  <w:style w:type="character" w:customStyle="1" w:styleId="1120">
    <w:name w:val="引用 Char1"/>
    <w:qFormat/>
    <w:uiPriority w:val="29"/>
    <w:rPr>
      <w:i/>
      <w:iCs/>
      <w:color w:val="000000"/>
      <w:kern w:val="2"/>
      <w:sz w:val="21"/>
      <w:szCs w:val="22"/>
    </w:rPr>
  </w:style>
  <w:style w:type="character" w:customStyle="1" w:styleId="1121">
    <w:name w:val="Normal Char"/>
    <w:qFormat/>
    <w:uiPriority w:val="0"/>
    <w:rPr>
      <w:rFonts w:ascii="宋体"/>
      <w:kern w:val="2"/>
      <w:sz w:val="24"/>
      <w:szCs w:val="24"/>
    </w:rPr>
  </w:style>
  <w:style w:type="character" w:customStyle="1" w:styleId="1122">
    <w:name w:val="条标题1.1.1 Char Char Char Char Char Char Char Char Char Char"/>
    <w:qFormat/>
    <w:uiPriority w:val="0"/>
    <w:rPr>
      <w:rFonts w:ascii="宋体" w:hAnsi="宋体" w:eastAsia="宋体"/>
      <w:b/>
      <w:bCs/>
      <w:iCs/>
      <w:kern w:val="2"/>
      <w:sz w:val="24"/>
      <w:szCs w:val="24"/>
      <w:lang w:val="en-US" w:eastAsia="zh-CN" w:bidi="ar-SA"/>
    </w:rPr>
  </w:style>
  <w:style w:type="character" w:customStyle="1" w:styleId="1123">
    <w:name w:val="Char Char332"/>
    <w:basedOn w:val="110"/>
    <w:qFormat/>
    <w:uiPriority w:val="0"/>
    <w:rPr>
      <w:rFonts w:ascii="宋体" w:hAnsi="宋体" w:eastAsia="宋体"/>
      <w:b/>
      <w:color w:val="FF0000"/>
      <w:spacing w:val="20"/>
      <w:kern w:val="28"/>
      <w:sz w:val="32"/>
      <w:lang w:val="en-US" w:eastAsia="zh-CN"/>
    </w:rPr>
  </w:style>
  <w:style w:type="character" w:customStyle="1" w:styleId="1124">
    <w:name w:val="样式 标题 1封面大标题 + 非加粗 Char"/>
    <w:basedOn w:val="335"/>
    <w:qFormat/>
    <w:uiPriority w:val="0"/>
    <w:rPr>
      <w:rFonts w:ascii="Times New Roman" w:hAnsi="宋体" w:eastAsia="黑体" w:cs="Times New Roman"/>
      <w:kern w:val="44"/>
      <w:sz w:val="32"/>
      <w:szCs w:val="32"/>
      <w:lang w:val="en-US" w:eastAsia="zh-CN" w:bidi="ar-SA"/>
    </w:rPr>
  </w:style>
  <w:style w:type="character" w:customStyle="1" w:styleId="1125">
    <w:name w:val="Char Char64"/>
    <w:qFormat/>
    <w:uiPriority w:val="0"/>
    <w:rPr>
      <w:rFonts w:ascii="Arial" w:hAnsi="Arial" w:eastAsia="宋体"/>
      <w:bCs/>
      <w:kern w:val="2"/>
      <w:sz w:val="24"/>
      <w:szCs w:val="28"/>
      <w:lang w:val="en-US" w:eastAsia="zh-CN" w:bidi="ar-SA"/>
    </w:rPr>
  </w:style>
  <w:style w:type="character" w:customStyle="1" w:styleId="1126">
    <w:name w:val="正文文本 3 Char"/>
    <w:basedOn w:val="110"/>
    <w:link w:val="35"/>
    <w:qFormat/>
    <w:uiPriority w:val="0"/>
    <w:rPr>
      <w:rFonts w:ascii="楷体_GB2312" w:eastAsia="楷体_GB2312"/>
      <w:kern w:val="2"/>
      <w:sz w:val="28"/>
    </w:rPr>
  </w:style>
  <w:style w:type="character" w:customStyle="1" w:styleId="1127">
    <w:name w:val="小三 黑体 黑 二级 Char"/>
    <w:link w:val="367"/>
    <w:qFormat/>
    <w:locked/>
    <w:uiPriority w:val="0"/>
    <w:rPr>
      <w:rFonts w:ascii="黑体" w:hAnsi="黑体" w:eastAsia="黑体"/>
      <w:b/>
      <w:color w:val="00FF00"/>
      <w:sz w:val="30"/>
      <w:szCs w:val="30"/>
    </w:rPr>
  </w:style>
  <w:style w:type="character" w:customStyle="1" w:styleId="1128">
    <w:name w:val="单选户 标题1.1.1 Char"/>
    <w:basedOn w:val="1093"/>
    <w:qFormat/>
    <w:uiPriority w:val="0"/>
    <w:rPr>
      <w:rFonts w:eastAsia="宋体"/>
      <w:snapToGrid w:val="0"/>
      <w:kern w:val="2"/>
      <w:sz w:val="24"/>
      <w:szCs w:val="24"/>
      <w:lang w:val="en-US" w:eastAsia="zh-CN" w:bidi="ar-SA"/>
    </w:rPr>
  </w:style>
  <w:style w:type="character" w:customStyle="1" w:styleId="1129">
    <w:name w:val="页脚 Char"/>
    <w:link w:val="60"/>
    <w:qFormat/>
    <w:uiPriority w:val="0"/>
    <w:rPr>
      <w:sz w:val="18"/>
      <w:szCs w:val="18"/>
    </w:rPr>
  </w:style>
  <w:style w:type="character" w:customStyle="1" w:styleId="1130">
    <w:name w:val="正文文本 Char3"/>
    <w:semiHidden/>
    <w:qFormat/>
    <w:uiPriority w:val="99"/>
    <w:rPr>
      <w:kern w:val="2"/>
      <w:sz w:val="21"/>
      <w:szCs w:val="22"/>
    </w:rPr>
  </w:style>
  <w:style w:type="character" w:customStyle="1" w:styleId="1131">
    <w:name w:val="规程正文 Char Char"/>
    <w:link w:val="1132"/>
    <w:qFormat/>
    <w:uiPriority w:val="0"/>
    <w:rPr>
      <w:rFonts w:ascii="Arial" w:hAnsi="Arial"/>
      <w:kern w:val="2"/>
      <w:sz w:val="21"/>
      <w:lang w:val="en-US" w:eastAsia="zh-CN" w:bidi="ar-SA"/>
    </w:rPr>
  </w:style>
  <w:style w:type="paragraph" w:customStyle="1" w:styleId="1132">
    <w:name w:val="规程正文"/>
    <w:link w:val="1131"/>
    <w:qFormat/>
    <w:uiPriority w:val="0"/>
    <w:pPr>
      <w:keepNext/>
      <w:keepLines/>
      <w:spacing w:after="120" w:line="60" w:lineRule="atLeast"/>
      <w:ind w:left="1021" w:firstLine="200" w:firstLineChars="200"/>
    </w:pPr>
    <w:rPr>
      <w:rFonts w:ascii="Arial" w:hAnsi="Arial" w:eastAsia="宋体" w:cs="Times New Roman"/>
      <w:kern w:val="2"/>
      <w:sz w:val="21"/>
      <w:lang w:val="en-US" w:eastAsia="zh-CN" w:bidi="ar-SA"/>
    </w:rPr>
  </w:style>
  <w:style w:type="character" w:customStyle="1" w:styleId="1133">
    <w:name w:val="B Outline 1 Char Char"/>
    <w:qFormat/>
    <w:uiPriority w:val="0"/>
    <w:rPr>
      <w:rFonts w:ascii="宋体" w:hAnsi="宋体" w:eastAsia="华康宋体W5(P)" w:cs="宋体"/>
      <w:kern w:val="2"/>
      <w:sz w:val="21"/>
      <w:szCs w:val="21"/>
      <w:lang w:val="en-US" w:eastAsia="zh-CN"/>
    </w:rPr>
  </w:style>
  <w:style w:type="character" w:customStyle="1" w:styleId="1134">
    <w:name w:val="Char Char313"/>
    <w:basedOn w:val="110"/>
    <w:qFormat/>
    <w:uiPriority w:val="0"/>
    <w:rPr>
      <w:rFonts w:eastAsia="宋体"/>
      <w:b/>
      <w:kern w:val="2"/>
      <w:sz w:val="32"/>
      <w:lang w:val="en-US" w:eastAsia="zh-CN"/>
    </w:rPr>
  </w:style>
  <w:style w:type="character" w:customStyle="1" w:styleId="1135">
    <w:name w:val="样式 样式 标题 2 + 宋体 五号 黑色 首行缩进:  0.74 厘米 + Times New Roman 非加粗 Char Char"/>
    <w:basedOn w:val="908"/>
    <w:qFormat/>
    <w:uiPriority w:val="0"/>
    <w:rPr>
      <w:rFonts w:ascii="宋体" w:hAnsi="宋体" w:eastAsia="黑体" w:cs="宋体"/>
      <w:color w:val="000000"/>
      <w:kern w:val="2"/>
      <w:sz w:val="28"/>
      <w:szCs w:val="32"/>
      <w:lang w:val="en-US" w:eastAsia="zh-CN" w:bidi="ar-SA"/>
    </w:rPr>
  </w:style>
  <w:style w:type="character" w:customStyle="1" w:styleId="1136">
    <w:name w:val="JSX.5 Char"/>
    <w:basedOn w:val="110"/>
    <w:link w:val="1137"/>
    <w:qFormat/>
    <w:uiPriority w:val="0"/>
    <w:rPr>
      <w:rFonts w:ascii="宋体" w:eastAsia="Times New Roman"/>
      <w:kern w:val="2"/>
      <w:sz w:val="24"/>
      <w:lang w:val="en-US" w:eastAsia="zh-CN" w:bidi="ar-SA"/>
    </w:rPr>
  </w:style>
  <w:style w:type="paragraph" w:customStyle="1" w:styleId="1137">
    <w:name w:val="JSX.5"/>
    <w:next w:val="1"/>
    <w:link w:val="1136"/>
    <w:qFormat/>
    <w:uiPriority w:val="0"/>
    <w:pPr>
      <w:widowControl w:val="0"/>
      <w:spacing w:line="360" w:lineRule="auto"/>
      <w:ind w:left="810" w:leftChars="100" w:hanging="600" w:hangingChars="250"/>
    </w:pPr>
    <w:rPr>
      <w:rFonts w:ascii="宋体" w:hAnsi="Times New Roman" w:eastAsia="Times New Roman" w:cs="Times New Roman"/>
      <w:kern w:val="2"/>
      <w:sz w:val="24"/>
      <w:lang w:val="en-US" w:eastAsia="zh-CN" w:bidi="ar-SA"/>
    </w:rPr>
  </w:style>
  <w:style w:type="paragraph" w:customStyle="1" w:styleId="1138">
    <w:name w:val="xl201"/>
    <w:basedOn w:val="1"/>
    <w:qFormat/>
    <w:uiPriority w:val="0"/>
    <w:pPr>
      <w:widowControl/>
      <w:pBdr>
        <w:left w:val="single" w:color="000000" w:sz="4" w:space="0"/>
        <w:right w:val="single" w:color="000000" w:sz="4" w:space="0"/>
      </w:pBdr>
      <w:spacing w:before="100" w:beforeAutospacing="1" w:after="100" w:afterAutospacing="1" w:line="240" w:lineRule="auto"/>
      <w:jc w:val="center"/>
    </w:pPr>
    <w:rPr>
      <w:rFonts w:ascii="宋体" w:hAnsi="宋体"/>
      <w:color w:val="0000FF"/>
      <w:kern w:val="0"/>
      <w:szCs w:val="20"/>
    </w:rPr>
  </w:style>
  <w:style w:type="paragraph" w:customStyle="1" w:styleId="1139">
    <w:name w:val="正文小4"/>
    <w:basedOn w:val="1"/>
    <w:qFormat/>
    <w:uiPriority w:val="0"/>
    <w:pPr>
      <w:spacing w:line="360" w:lineRule="auto"/>
      <w:ind w:firstLine="560" w:firstLineChars="200"/>
    </w:pPr>
    <w:rPr>
      <w:rFonts w:ascii="宋体" w:hAnsi="宋体"/>
      <w:kern w:val="0"/>
      <w:sz w:val="24"/>
      <w:szCs w:val="21"/>
    </w:rPr>
  </w:style>
  <w:style w:type="paragraph" w:customStyle="1" w:styleId="1140">
    <w:name w:val="Char Char Char Char Char Char Char6"/>
    <w:basedOn w:val="1"/>
    <w:qFormat/>
    <w:uiPriority w:val="0"/>
    <w:pPr>
      <w:spacing w:line="240" w:lineRule="auto"/>
    </w:pPr>
  </w:style>
  <w:style w:type="paragraph" w:customStyle="1" w:styleId="1141">
    <w:name w:val="样式 正文缩进 + (符号) 宋体 段前: 0.5 行 段后: 0.5 行"/>
    <w:basedOn w:val="24"/>
    <w:qFormat/>
    <w:uiPriority w:val="0"/>
    <w:pPr>
      <w:adjustRightInd w:val="0"/>
      <w:spacing w:beforeLines="50" w:afterLines="50" w:line="360" w:lineRule="auto"/>
      <w:textAlignment w:val="baseline"/>
    </w:pPr>
    <w:rPr>
      <w:rFonts w:ascii="Times New Roman" w:hAnsi="宋体" w:eastAsia="宋体" w:cs="宋体"/>
      <w:kern w:val="0"/>
      <w:sz w:val="24"/>
    </w:rPr>
  </w:style>
  <w:style w:type="paragraph" w:customStyle="1" w:styleId="1142">
    <w:name w:val="Style Style Bid text body + After:  0.5 line1 + After:  0.5 line"/>
    <w:basedOn w:val="1"/>
    <w:qFormat/>
    <w:uiPriority w:val="0"/>
    <w:pPr>
      <w:adjustRightInd w:val="0"/>
      <w:snapToGrid w:val="0"/>
      <w:spacing w:afterLines="50" w:line="360" w:lineRule="atLeast"/>
      <w:ind w:left="1134"/>
    </w:pPr>
    <w:rPr>
      <w:sz w:val="24"/>
    </w:rPr>
  </w:style>
  <w:style w:type="paragraph" w:customStyle="1" w:styleId="1143">
    <w:name w:val="ST20_1"/>
    <w:basedOn w:val="1"/>
    <w:next w:val="1"/>
    <w:qFormat/>
    <w:uiPriority w:val="0"/>
    <w:pPr>
      <w:keepNext/>
      <w:keepLines/>
      <w:tabs>
        <w:tab w:val="left" w:pos="907"/>
        <w:tab w:val="left" w:pos="1080"/>
        <w:tab w:val="right" w:leader="dot" w:pos="8400"/>
      </w:tabs>
      <w:adjustRightInd w:val="0"/>
      <w:snapToGrid w:val="0"/>
      <w:spacing w:before="120" w:after="120" w:line="300" w:lineRule="auto"/>
      <w:ind w:left="907" w:hanging="510"/>
      <w:jc w:val="left"/>
    </w:pPr>
    <w:rPr>
      <w:rFonts w:ascii="Arial" w:hAnsi="Arial"/>
      <w:kern w:val="0"/>
      <w:sz w:val="24"/>
      <w:szCs w:val="20"/>
    </w:rPr>
  </w:style>
  <w:style w:type="paragraph" w:customStyle="1" w:styleId="1144">
    <w:name w:val="招标文件章标题"/>
    <w:next w:val="1"/>
    <w:qFormat/>
    <w:uiPriority w:val="0"/>
    <w:pPr>
      <w:widowControl w:val="0"/>
      <w:tabs>
        <w:tab w:val="left" w:pos="1840"/>
      </w:tabs>
      <w:spacing w:before="240" w:after="120" w:line="480" w:lineRule="exact"/>
      <w:ind w:left="1840" w:firstLine="288"/>
      <w:outlineLvl w:val="0"/>
    </w:pPr>
    <w:rPr>
      <w:rFonts w:ascii="黑体" w:hAnsi="Arial" w:eastAsia="黑体" w:cs="Times New Roman"/>
      <w:b/>
      <w:kern w:val="2"/>
      <w:sz w:val="30"/>
      <w:lang w:val="en-US" w:eastAsia="zh-CN" w:bidi="ar-SA"/>
    </w:rPr>
  </w:style>
  <w:style w:type="paragraph" w:customStyle="1" w:styleId="1145">
    <w:name w:val="图标题"/>
    <w:basedOn w:val="1"/>
    <w:qFormat/>
    <w:uiPriority w:val="0"/>
    <w:pPr>
      <w:spacing w:beforeLines="50" w:line="240" w:lineRule="auto"/>
      <w:ind w:left="100" w:leftChars="100"/>
      <w:jc w:val="center"/>
      <w:outlineLvl w:val="1"/>
    </w:pPr>
    <w:rPr>
      <w:rFonts w:ascii="Calibri" w:hAnsi="Calibri"/>
      <w:b/>
      <w:szCs w:val="22"/>
    </w:rPr>
  </w:style>
  <w:style w:type="paragraph" w:customStyle="1" w:styleId="1146">
    <w:name w:val="xl196"/>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pPr>
    <w:rPr>
      <w:rFonts w:ascii="宋体" w:hAnsi="宋体"/>
      <w:color w:val="000000"/>
      <w:kern w:val="0"/>
      <w:szCs w:val="20"/>
    </w:rPr>
  </w:style>
  <w:style w:type="paragraph" w:customStyle="1" w:styleId="1147">
    <w:name w:val="Char Char Char Char Char Char Char9"/>
    <w:basedOn w:val="1"/>
    <w:qFormat/>
    <w:uiPriority w:val="0"/>
    <w:pPr>
      <w:spacing w:line="240" w:lineRule="auto"/>
    </w:pPr>
    <w:rPr>
      <w:sz w:val="24"/>
    </w:rPr>
  </w:style>
  <w:style w:type="paragraph" w:customStyle="1" w:styleId="1148">
    <w:name w:val="标题 31"/>
    <w:basedOn w:val="1"/>
    <w:next w:val="1"/>
    <w:qFormat/>
    <w:uiPriority w:val="0"/>
    <w:pPr>
      <w:widowControl/>
      <w:spacing w:before="260" w:after="260" w:line="351" w:lineRule="atLeast"/>
      <w:ind w:firstLine="419"/>
      <w:jc w:val="center"/>
      <w:textAlignment w:val="baseline"/>
    </w:pPr>
    <w:rPr>
      <w:b/>
      <w:color w:val="000000"/>
      <w:kern w:val="0"/>
      <w:sz w:val="31"/>
      <w:szCs w:val="20"/>
      <w:u w:color="000000"/>
    </w:rPr>
  </w:style>
  <w:style w:type="paragraph" w:customStyle="1" w:styleId="1149">
    <w:name w:val="GE Proposal"/>
    <w:basedOn w:val="1"/>
    <w:qFormat/>
    <w:uiPriority w:val="0"/>
    <w:pPr>
      <w:widowControl/>
      <w:tabs>
        <w:tab w:val="left" w:pos="720"/>
      </w:tabs>
      <w:spacing w:after="120" w:line="240" w:lineRule="auto"/>
      <w:ind w:left="720" w:hanging="360"/>
      <w:jc w:val="left"/>
    </w:pPr>
    <w:rPr>
      <w:rFonts w:ascii="GE Inspira" w:hAnsi="GE Inspira"/>
      <w:spacing w:val="-2"/>
      <w:kern w:val="0"/>
      <w:sz w:val="22"/>
      <w:lang w:eastAsia="en-US"/>
    </w:rPr>
  </w:style>
  <w:style w:type="paragraph" w:customStyle="1" w:styleId="1150">
    <w:name w:val="xl1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textAlignment w:val="top"/>
    </w:pPr>
    <w:rPr>
      <w:kern w:val="0"/>
      <w:szCs w:val="20"/>
    </w:rPr>
  </w:style>
  <w:style w:type="paragraph" w:customStyle="1" w:styleId="1151">
    <w:name w:val="Formatvorlage1"/>
    <w:basedOn w:val="1"/>
    <w:qFormat/>
    <w:uiPriority w:val="0"/>
    <w:pPr>
      <w:widowControl/>
      <w:spacing w:line="240" w:lineRule="auto"/>
      <w:jc w:val="left"/>
    </w:pPr>
    <w:rPr>
      <w:rFonts w:ascii="Arial" w:hAnsi="Arial" w:eastAsia="PMingLiU"/>
      <w:kern w:val="0"/>
      <w:sz w:val="22"/>
      <w:szCs w:val="20"/>
      <w:lang w:eastAsia="de-DE"/>
    </w:rPr>
  </w:style>
  <w:style w:type="paragraph" w:customStyle="1" w:styleId="1152">
    <w:name w:val="寄信人地址1"/>
    <w:basedOn w:val="1"/>
    <w:qFormat/>
    <w:uiPriority w:val="0"/>
    <w:pPr>
      <w:adjustRightInd w:val="0"/>
      <w:snapToGrid w:val="0"/>
      <w:spacing w:beforeLines="50" w:line="240" w:lineRule="auto"/>
      <w:ind w:firstLine="200" w:firstLineChars="200"/>
      <w:jc w:val="left"/>
    </w:pPr>
    <w:rPr>
      <w:rFonts w:ascii="Arial" w:hAnsi="Arial" w:cs="Arial"/>
      <w:snapToGrid w:val="0"/>
      <w:kern w:val="0"/>
      <w:sz w:val="24"/>
    </w:rPr>
  </w:style>
  <w:style w:type="paragraph" w:customStyle="1" w:styleId="1153">
    <w:name w:val="Char Char Char Char12"/>
    <w:basedOn w:val="1"/>
    <w:qFormat/>
    <w:uiPriority w:val="0"/>
    <w:pPr>
      <w:spacing w:line="240" w:lineRule="auto"/>
    </w:pPr>
  </w:style>
  <w:style w:type="paragraph" w:customStyle="1" w:styleId="1154">
    <w:name w:val="小四表格"/>
    <w:basedOn w:val="1"/>
    <w:qFormat/>
    <w:uiPriority w:val="0"/>
    <w:pPr>
      <w:adjustRightInd w:val="0"/>
      <w:snapToGrid w:val="0"/>
      <w:spacing w:line="440" w:lineRule="exact"/>
    </w:pPr>
    <w:rPr>
      <w:snapToGrid w:val="0"/>
      <w:kern w:val="0"/>
      <w:sz w:val="24"/>
      <w:szCs w:val="20"/>
    </w:rPr>
  </w:style>
  <w:style w:type="paragraph" w:customStyle="1" w:styleId="1155">
    <w:name w:val="xl55"/>
    <w:basedOn w:val="1"/>
    <w:qFormat/>
    <w:uiPriority w:val="0"/>
    <w:pPr>
      <w:widowControl/>
      <w:pBdr>
        <w:left w:val="single" w:color="auto" w:sz="4" w:space="0"/>
        <w:bottom w:val="single" w:color="auto" w:sz="8" w:space="0"/>
        <w:right w:val="single" w:color="auto" w:sz="4" w:space="0"/>
      </w:pBdr>
      <w:spacing w:before="100" w:beforeAutospacing="1" w:after="100" w:afterAutospacing="1" w:line="240" w:lineRule="auto"/>
      <w:jc w:val="left"/>
    </w:pPr>
    <w:rPr>
      <w:rFonts w:ascii="宋体" w:hAnsi="宋体" w:cs="宋体"/>
      <w:kern w:val="0"/>
      <w:sz w:val="22"/>
      <w:szCs w:val="22"/>
    </w:rPr>
  </w:style>
  <w:style w:type="paragraph" w:customStyle="1" w:styleId="1156">
    <w:name w:val="表格文本"/>
    <w:qFormat/>
    <w:uiPriority w:val="0"/>
    <w:rPr>
      <w:rFonts w:ascii="Times New Roman" w:hAnsi="Times New Roman" w:eastAsia="宋体" w:cs="Times New Roman"/>
      <w:color w:val="000000"/>
      <w:sz w:val="24"/>
      <w:szCs w:val="21"/>
      <w:lang w:val="en-US" w:eastAsia="zh-CN" w:bidi="ar-SA"/>
    </w:rPr>
  </w:style>
  <w:style w:type="paragraph" w:customStyle="1" w:styleId="1157">
    <w:name w:val="页脚2"/>
    <w:basedOn w:val="1"/>
    <w:qFormat/>
    <w:uiPriority w:val="0"/>
    <w:pPr>
      <w:tabs>
        <w:tab w:val="center" w:pos="4153"/>
        <w:tab w:val="right" w:pos="8306"/>
      </w:tabs>
      <w:snapToGrid w:val="0"/>
      <w:spacing w:line="360" w:lineRule="auto"/>
      <w:ind w:left="100" w:leftChars="100"/>
      <w:jc w:val="left"/>
    </w:pPr>
    <w:rPr>
      <w:rFonts w:ascii="宋体"/>
      <w:sz w:val="18"/>
      <w:szCs w:val="18"/>
    </w:rPr>
  </w:style>
  <w:style w:type="paragraph" w:customStyle="1" w:styleId="1158">
    <w:name w:val="封面标准文稿类别2"/>
    <w:basedOn w:val="1159"/>
    <w:qFormat/>
    <w:uiPriority w:val="0"/>
    <w:pPr>
      <w:widowControl w:val="0"/>
      <w:spacing w:after="160" w:line="240" w:lineRule="auto"/>
    </w:pPr>
    <w:rPr>
      <w:szCs w:val="28"/>
    </w:rPr>
  </w:style>
  <w:style w:type="paragraph" w:customStyle="1" w:styleId="1159">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160">
    <w:name w:val="xl53"/>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line="240" w:lineRule="auto"/>
      <w:jc w:val="left"/>
    </w:pPr>
    <w:rPr>
      <w:rFonts w:ascii="宋体" w:hAnsi="宋体" w:cs="宋体"/>
      <w:b/>
      <w:bCs/>
      <w:kern w:val="0"/>
      <w:sz w:val="22"/>
      <w:szCs w:val="22"/>
    </w:rPr>
  </w:style>
  <w:style w:type="paragraph" w:customStyle="1" w:styleId="1161">
    <w:name w:val="样式 标题 2 +"/>
    <w:basedOn w:val="5"/>
    <w:qFormat/>
    <w:uiPriority w:val="0"/>
    <w:pPr>
      <w:spacing w:before="100" w:after="100" w:line="520" w:lineRule="atLeast"/>
      <w:jc w:val="center"/>
    </w:pPr>
    <w:rPr>
      <w:rFonts w:ascii="黑体" w:hAnsi="黑体"/>
      <w:b w:val="0"/>
      <w:color w:val="000000"/>
      <w:sz w:val="28"/>
      <w:szCs w:val="30"/>
    </w:rPr>
  </w:style>
  <w:style w:type="paragraph" w:customStyle="1" w:styleId="1162">
    <w:name w:val="Char1 Char Char Char Char Char Char2"/>
    <w:basedOn w:val="1"/>
    <w:qFormat/>
    <w:uiPriority w:val="0"/>
    <w:pPr>
      <w:spacing w:line="240" w:lineRule="atLeast"/>
      <w:ind w:left="420" w:leftChars="100" w:firstLine="420"/>
    </w:pPr>
    <w:rPr>
      <w:kern w:val="0"/>
      <w:szCs w:val="21"/>
    </w:rPr>
  </w:style>
  <w:style w:type="paragraph" w:customStyle="1" w:styleId="1163">
    <w:name w:val="Char Char Char Char1 Char Char1 Char1 Char Char Char1 Char Char Char1 Char Char Char1 Char Char Char Char Char Char1"/>
    <w:basedOn w:val="1"/>
    <w:qFormat/>
    <w:uiPriority w:val="0"/>
    <w:pPr>
      <w:spacing w:line="360" w:lineRule="auto"/>
      <w:ind w:left="100" w:leftChars="100" w:firstLine="200" w:firstLineChars="200"/>
    </w:pPr>
    <w:rPr>
      <w:rFonts w:ascii="宋体" w:hAnsi="宋体" w:cs="宋体"/>
      <w:sz w:val="24"/>
    </w:rPr>
  </w:style>
  <w:style w:type="paragraph" w:customStyle="1" w:styleId="1164">
    <w:name w:val="Char63"/>
    <w:basedOn w:val="1"/>
    <w:qFormat/>
    <w:uiPriority w:val="0"/>
    <w:pPr>
      <w:spacing w:line="240" w:lineRule="auto"/>
    </w:pPr>
    <w:rPr>
      <w:szCs w:val="20"/>
    </w:rPr>
  </w:style>
  <w:style w:type="paragraph" w:customStyle="1" w:styleId="1165">
    <w:name w:val="正文表标题续表"/>
    <w:basedOn w:val="1166"/>
    <w:next w:val="724"/>
    <w:qFormat/>
    <w:uiPriority w:val="0"/>
    <w:pPr>
      <w:spacing w:line="240" w:lineRule="auto"/>
    </w:pPr>
    <w:rPr>
      <w:color w:val="000000"/>
    </w:rPr>
  </w:style>
  <w:style w:type="paragraph" w:customStyle="1" w:styleId="1166">
    <w:name w:val="正文表标题"/>
    <w:next w:val="24"/>
    <w:qFormat/>
    <w:uiPriority w:val="0"/>
    <w:pPr>
      <w:spacing w:line="500" w:lineRule="exact"/>
      <w:jc w:val="center"/>
    </w:pPr>
    <w:rPr>
      <w:rFonts w:ascii="黑体" w:hAnsi="Times New Roman" w:eastAsia="黑体" w:cs="Times New Roman"/>
      <w:sz w:val="21"/>
      <w:lang w:val="en-US" w:eastAsia="zh-CN" w:bidi="ar-SA"/>
    </w:rPr>
  </w:style>
  <w:style w:type="paragraph" w:customStyle="1" w:styleId="1167">
    <w:name w:val="表号"/>
    <w:basedOn w:val="1"/>
    <w:qFormat/>
    <w:uiPriority w:val="0"/>
    <w:pPr>
      <w:adjustRightInd w:val="0"/>
      <w:snapToGrid w:val="0"/>
      <w:spacing w:line="240" w:lineRule="auto"/>
      <w:ind w:firstLine="200" w:firstLineChars="200"/>
    </w:pPr>
    <w:rPr>
      <w:snapToGrid w:val="0"/>
      <w:kern w:val="0"/>
      <w:szCs w:val="21"/>
    </w:rPr>
  </w:style>
  <w:style w:type="paragraph" w:customStyle="1" w:styleId="1168">
    <w:name w:val="Char1 Char Char Char Char Char Char Char Char Char Char Char Char"/>
    <w:basedOn w:val="1"/>
    <w:qFormat/>
    <w:uiPriority w:val="0"/>
    <w:pPr>
      <w:spacing w:line="240" w:lineRule="auto"/>
    </w:pPr>
    <w:rPr>
      <w:sz w:val="24"/>
    </w:rPr>
  </w:style>
  <w:style w:type="paragraph" w:customStyle="1" w:styleId="1169">
    <w:name w:val="xl66"/>
    <w:basedOn w:val="1"/>
    <w:qFormat/>
    <w:uiPriority w:val="0"/>
    <w:pPr>
      <w:widowControl/>
      <w:pBdr>
        <w:left w:val="single" w:color="auto" w:sz="8" w:space="0"/>
        <w:bottom w:val="single" w:color="auto" w:sz="8" w:space="0"/>
        <w:right w:val="single" w:color="auto" w:sz="4" w:space="0"/>
      </w:pBdr>
      <w:spacing w:before="100" w:beforeAutospacing="1" w:after="100" w:afterAutospacing="1" w:line="240" w:lineRule="auto"/>
      <w:jc w:val="center"/>
    </w:pPr>
    <w:rPr>
      <w:rFonts w:ascii="宋体" w:hAnsi="宋体" w:cs="宋体"/>
      <w:b/>
      <w:bCs/>
      <w:color w:val="FF0000"/>
      <w:kern w:val="0"/>
      <w:sz w:val="22"/>
      <w:szCs w:val="22"/>
    </w:rPr>
  </w:style>
  <w:style w:type="paragraph" w:customStyle="1" w:styleId="1170">
    <w:name w:val="正文左缩5"/>
    <w:basedOn w:val="24"/>
    <w:qFormat/>
    <w:uiPriority w:val="0"/>
    <w:pPr>
      <w:spacing w:line="360" w:lineRule="auto"/>
      <w:ind w:left="500" w:leftChars="500" w:firstLine="0"/>
    </w:pPr>
    <w:rPr>
      <w:rFonts w:ascii="Times New Roman" w:eastAsia="宋体"/>
      <w:sz w:val="24"/>
    </w:rPr>
  </w:style>
  <w:style w:type="paragraph" w:customStyle="1" w:styleId="1171">
    <w:name w:val="样式 样式 样式 正文首行缩进 2 + 行距: 单倍行距 + 首行缩进:  2 字符1 + 首行缩进:  2 字符"/>
    <w:basedOn w:val="1172"/>
    <w:qFormat/>
    <w:uiPriority w:val="0"/>
    <w:pPr>
      <w:ind w:left="240" w:leftChars="100" w:firstLine="1018" w:firstLineChars="485"/>
    </w:pPr>
  </w:style>
  <w:style w:type="paragraph" w:customStyle="1" w:styleId="1172">
    <w:name w:val="样式 样式 正文首行缩进 2 + 行距: 单倍行距 + 首行缩进:  2 字符1"/>
    <w:basedOn w:val="1173"/>
    <w:qFormat/>
    <w:uiPriority w:val="0"/>
    <w:pPr>
      <w:ind w:left="0" w:firstLine="200"/>
    </w:pPr>
  </w:style>
  <w:style w:type="paragraph" w:customStyle="1" w:styleId="1173">
    <w:name w:val="样式 正文首行缩进 2 + 行距: 单倍行距"/>
    <w:qFormat/>
    <w:uiPriority w:val="0"/>
    <w:pPr>
      <w:overflowPunct w:val="0"/>
      <w:spacing w:line="360" w:lineRule="auto"/>
      <w:ind w:left="1208" w:firstLine="480" w:firstLineChars="200"/>
    </w:pPr>
    <w:rPr>
      <w:rFonts w:ascii="Times New Roman" w:hAnsi="Times New Roman" w:eastAsia="宋体" w:cs="宋体"/>
      <w:sz w:val="21"/>
      <w:szCs w:val="24"/>
      <w:lang w:val="en-US" w:eastAsia="zh-CN" w:bidi="ar-SA"/>
    </w:rPr>
  </w:style>
  <w:style w:type="paragraph" w:customStyle="1" w:styleId="1174">
    <w:name w:val="报告编号"/>
    <w:basedOn w:val="1"/>
    <w:qFormat/>
    <w:uiPriority w:val="0"/>
    <w:pPr>
      <w:adjustRightInd w:val="0"/>
      <w:snapToGrid w:val="0"/>
      <w:spacing w:line="360" w:lineRule="exact"/>
      <w:ind w:firstLine="200" w:firstLineChars="200"/>
      <w:jc w:val="center"/>
    </w:pPr>
    <w:rPr>
      <w:rFonts w:eastAsia="黑体" w:cs="宋体"/>
      <w:b/>
      <w:bCs/>
      <w:snapToGrid w:val="0"/>
      <w:kern w:val="0"/>
      <w:sz w:val="28"/>
      <w:szCs w:val="28"/>
    </w:rPr>
  </w:style>
  <w:style w:type="paragraph" w:customStyle="1" w:styleId="1175">
    <w:name w:val="xl198"/>
    <w:basedOn w:val="1"/>
    <w:qFormat/>
    <w:uiPriority w:val="0"/>
    <w:pPr>
      <w:widowControl/>
      <w:spacing w:before="100" w:beforeAutospacing="1" w:after="100" w:afterAutospacing="1" w:line="240" w:lineRule="auto"/>
      <w:jc w:val="center"/>
    </w:pPr>
    <w:rPr>
      <w:rFonts w:ascii="宋体" w:hAnsi="宋体"/>
      <w:color w:val="000000"/>
      <w:kern w:val="0"/>
      <w:szCs w:val="20"/>
    </w:rPr>
  </w:style>
  <w:style w:type="paragraph" w:customStyle="1" w:styleId="1176">
    <w:name w:val="首行缩进"/>
    <w:basedOn w:val="1"/>
    <w:qFormat/>
    <w:uiPriority w:val="0"/>
    <w:pPr>
      <w:adjustRightInd w:val="0"/>
      <w:spacing w:line="312" w:lineRule="auto"/>
      <w:ind w:firstLine="425"/>
      <w:jc w:val="left"/>
      <w:textAlignment w:val="baseline"/>
    </w:pPr>
    <w:rPr>
      <w:rFonts w:ascii="Arial" w:eastAsia="黑体"/>
      <w:kern w:val="0"/>
      <w:sz w:val="24"/>
      <w:szCs w:val="20"/>
    </w:rPr>
  </w:style>
  <w:style w:type="paragraph" w:customStyle="1" w:styleId="1177">
    <w:name w:val="xl381"/>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left"/>
    </w:pPr>
    <w:rPr>
      <w:rFonts w:ascii="宋体" w:hAnsi="宋体"/>
      <w:kern w:val="0"/>
      <w:szCs w:val="20"/>
    </w:rPr>
  </w:style>
  <w:style w:type="paragraph" w:customStyle="1" w:styleId="1178">
    <w:name w:val="JY的小小节标题"/>
    <w:basedOn w:val="1"/>
    <w:qFormat/>
    <w:uiPriority w:val="0"/>
    <w:pPr>
      <w:spacing w:line="400" w:lineRule="exact"/>
    </w:pPr>
    <w:rPr>
      <w:sz w:val="24"/>
      <w:szCs w:val="20"/>
    </w:rPr>
  </w:style>
  <w:style w:type="paragraph" w:customStyle="1" w:styleId="1179">
    <w:name w:val="Char1 Char Char Char Char Char Char Char"/>
    <w:basedOn w:val="1"/>
    <w:qFormat/>
    <w:uiPriority w:val="0"/>
    <w:pPr>
      <w:spacing w:line="360" w:lineRule="auto"/>
      <w:ind w:firstLine="200" w:firstLineChars="200"/>
    </w:pPr>
    <w:rPr>
      <w:sz w:val="24"/>
    </w:rPr>
  </w:style>
  <w:style w:type="paragraph" w:customStyle="1" w:styleId="1180">
    <w:name w:val="Char Char Char Char Char Char Char Char Char1 Char Char Char Char Char Char1"/>
    <w:basedOn w:val="1"/>
    <w:qFormat/>
    <w:uiPriority w:val="0"/>
    <w:pPr>
      <w:adjustRightInd w:val="0"/>
      <w:spacing w:line="360" w:lineRule="auto"/>
    </w:pPr>
    <w:rPr>
      <w:kern w:val="0"/>
      <w:sz w:val="24"/>
      <w:szCs w:val="20"/>
    </w:rPr>
  </w:style>
  <w:style w:type="paragraph" w:customStyle="1" w:styleId="1181">
    <w:name w:val="样式 四号 首行缩进:  1.06 厘米 行距: 1.5 倍行距"/>
    <w:basedOn w:val="1"/>
    <w:qFormat/>
    <w:uiPriority w:val="0"/>
    <w:pPr>
      <w:spacing w:line="360" w:lineRule="auto"/>
      <w:ind w:firstLine="600"/>
    </w:pPr>
    <w:rPr>
      <w:rFonts w:ascii="Arial" w:hAnsi="Arial" w:cs="宋体"/>
      <w:sz w:val="24"/>
      <w:szCs w:val="20"/>
    </w:rPr>
  </w:style>
  <w:style w:type="paragraph" w:customStyle="1" w:styleId="1182">
    <w:name w:val="用户正文1"/>
    <w:qFormat/>
    <w:uiPriority w:val="0"/>
    <w:pPr>
      <w:widowControl w:val="0"/>
      <w:spacing w:line="400" w:lineRule="exact"/>
      <w:jc w:val="center"/>
    </w:pPr>
    <w:rPr>
      <w:rFonts w:ascii="Times New Roman" w:hAnsi="Times New Roman" w:eastAsia="宋体" w:cs="Times New Roman"/>
      <w:kern w:val="2"/>
      <w:sz w:val="21"/>
      <w:szCs w:val="24"/>
      <w:lang w:val="en-US" w:eastAsia="zh-CN" w:bidi="ar-SA"/>
    </w:rPr>
  </w:style>
  <w:style w:type="paragraph" w:customStyle="1" w:styleId="1183">
    <w:name w:val="n"/>
    <w:basedOn w:val="1"/>
    <w:qFormat/>
    <w:uiPriority w:val="0"/>
    <w:pPr>
      <w:adjustRightInd w:val="0"/>
      <w:spacing w:line="400" w:lineRule="atLeast"/>
      <w:textAlignment w:val="baseline"/>
    </w:pPr>
    <w:rPr>
      <w:rFonts w:ascii="Arial" w:hAnsi="Arial"/>
      <w:kern w:val="0"/>
      <w:sz w:val="24"/>
      <w:szCs w:val="20"/>
    </w:rPr>
  </w:style>
  <w:style w:type="paragraph" w:customStyle="1" w:styleId="1184">
    <w:name w:val="xl79"/>
    <w:basedOn w:val="1"/>
    <w:qFormat/>
    <w:uiPriority w:val="0"/>
    <w:pPr>
      <w:widowControl/>
      <w:pBdr>
        <w:bottom w:val="single" w:color="000000" w:sz="4" w:space="0"/>
        <w:right w:val="single" w:color="000000" w:sz="4" w:space="0"/>
      </w:pBdr>
      <w:spacing w:before="100" w:beforeAutospacing="1" w:after="100" w:afterAutospacing="1" w:line="240" w:lineRule="auto"/>
      <w:jc w:val="center"/>
    </w:pPr>
    <w:rPr>
      <w:color w:val="00FF00"/>
      <w:kern w:val="0"/>
      <w:szCs w:val="20"/>
    </w:rPr>
  </w:style>
  <w:style w:type="paragraph" w:customStyle="1" w:styleId="1185">
    <w:name w:val="样式 样式 正文首行缩进 + 宋体 加粗 行距: 固定值 16 磅 + 段前: 0.5 行 段后: 0.5 行1"/>
    <w:basedOn w:val="974"/>
    <w:qFormat/>
    <w:uiPriority w:val="0"/>
    <w:pPr>
      <w:spacing w:beforeLines="20" w:afterLines="20"/>
    </w:pPr>
    <w:rPr>
      <w:bCs w:val="0"/>
    </w:rPr>
  </w:style>
  <w:style w:type="paragraph" w:customStyle="1" w:styleId="1186">
    <w:name w:val="font9"/>
    <w:basedOn w:val="1"/>
    <w:qFormat/>
    <w:uiPriority w:val="0"/>
    <w:pPr>
      <w:widowControl/>
      <w:spacing w:before="100" w:beforeAutospacing="1" w:after="100" w:afterAutospacing="1"/>
      <w:jc w:val="left"/>
    </w:pPr>
    <w:rPr>
      <w:kern w:val="0"/>
      <w:sz w:val="24"/>
      <w:szCs w:val="20"/>
    </w:rPr>
  </w:style>
  <w:style w:type="paragraph" w:customStyle="1" w:styleId="1187">
    <w:name w:val="公式"/>
    <w:basedOn w:val="1188"/>
    <w:qFormat/>
    <w:uiPriority w:val="0"/>
    <w:pPr>
      <w:spacing w:beforeLines="50" w:afterLines="50" w:line="1000" w:lineRule="exact"/>
      <w:ind w:firstLine="400" w:firstLineChars="400"/>
      <w:textAlignment w:val="center"/>
    </w:pPr>
    <w:rPr>
      <w:sz w:val="28"/>
      <w:szCs w:val="28"/>
    </w:rPr>
  </w:style>
  <w:style w:type="paragraph" w:customStyle="1" w:styleId="1188">
    <w:name w:val="样式5"/>
    <w:basedOn w:val="1"/>
    <w:qFormat/>
    <w:uiPriority w:val="0"/>
    <w:pPr>
      <w:spacing w:line="560" w:lineRule="exact"/>
      <w:ind w:firstLine="560"/>
      <w:textAlignment w:val="baseline"/>
    </w:pPr>
    <w:rPr>
      <w:b/>
      <w:sz w:val="26"/>
      <w:szCs w:val="26"/>
    </w:rPr>
  </w:style>
  <w:style w:type="paragraph" w:customStyle="1" w:styleId="1189">
    <w:name w:val="第1行"/>
    <w:basedOn w:val="1"/>
    <w:qFormat/>
    <w:uiPriority w:val="0"/>
    <w:pPr>
      <w:spacing w:beforeLines="100" w:line="240" w:lineRule="auto"/>
      <w:jc w:val="center"/>
    </w:pPr>
    <w:rPr>
      <w:rFonts w:ascii="宋体" w:eastAsia="黑体"/>
      <w:b/>
      <w:sz w:val="36"/>
      <w:szCs w:val="20"/>
    </w:rPr>
  </w:style>
  <w:style w:type="paragraph" w:customStyle="1" w:styleId="1190">
    <w:name w:val="fi-1560li1560ri-194sb60s"/>
    <w:qFormat/>
    <w:uiPriority w:val="0"/>
    <w:pPr>
      <w:widowControl w:val="0"/>
      <w:autoSpaceDE w:val="0"/>
      <w:autoSpaceDN w:val="0"/>
      <w:adjustRightInd w:val="0"/>
      <w:jc w:val="both"/>
    </w:pPr>
    <w:rPr>
      <w:rFonts w:ascii="楷体_GB2312" w:hAnsi="Times New Roman" w:eastAsia="楷体_GB2312" w:cs="Times New Roman"/>
      <w:lang w:val="en-US" w:eastAsia="zh-CN" w:bidi="ar-SA"/>
    </w:rPr>
  </w:style>
  <w:style w:type="paragraph" w:customStyle="1" w:styleId="1191">
    <w:name w:val="B"/>
    <w:basedOn w:val="5"/>
    <w:qFormat/>
    <w:uiPriority w:val="0"/>
    <w:pPr>
      <w:tabs>
        <w:tab w:val="left" w:pos="420"/>
      </w:tabs>
      <w:adjustRightInd w:val="0"/>
      <w:spacing w:before="120" w:after="120" w:line="360" w:lineRule="auto"/>
      <w:textAlignment w:val="baseline"/>
    </w:pPr>
    <w:rPr>
      <w:rFonts w:eastAsia="宋体" w:cs="Arial"/>
      <w:bCs w:val="0"/>
      <w:kern w:val="2"/>
      <w:sz w:val="28"/>
      <w:szCs w:val="28"/>
    </w:rPr>
  </w:style>
  <w:style w:type="paragraph" w:customStyle="1" w:styleId="1192">
    <w:name w:val="font6"/>
    <w:basedOn w:val="1"/>
    <w:qFormat/>
    <w:uiPriority w:val="0"/>
    <w:pPr>
      <w:widowControl/>
      <w:spacing w:before="100" w:beforeAutospacing="1" w:after="100" w:afterAutospacing="1"/>
      <w:jc w:val="left"/>
    </w:pPr>
    <w:rPr>
      <w:rFonts w:ascii="宋体" w:hAnsi="宋体"/>
      <w:kern w:val="0"/>
      <w:sz w:val="18"/>
      <w:szCs w:val="20"/>
    </w:rPr>
  </w:style>
  <w:style w:type="paragraph" w:customStyle="1" w:styleId="1193">
    <w:name w:val="Char Char Char Char Char Char Char1 Char Char Char Char Char Char Char Char2"/>
    <w:basedOn w:val="1"/>
    <w:qFormat/>
    <w:uiPriority w:val="0"/>
    <w:pPr>
      <w:spacing w:line="240" w:lineRule="auto"/>
    </w:pPr>
    <w:rPr>
      <w:rFonts w:ascii="Tahoma" w:hAnsi="Tahoma"/>
      <w:sz w:val="24"/>
      <w:szCs w:val="20"/>
    </w:rPr>
  </w:style>
  <w:style w:type="paragraph" w:customStyle="1" w:styleId="1194">
    <w:name w:val="表格内容"/>
    <w:basedOn w:val="1"/>
    <w:next w:val="1"/>
    <w:qFormat/>
    <w:uiPriority w:val="0"/>
    <w:pPr>
      <w:adjustRightInd w:val="0"/>
      <w:snapToGrid w:val="0"/>
      <w:spacing w:line="240" w:lineRule="auto"/>
      <w:jc w:val="center"/>
    </w:pPr>
    <w:rPr>
      <w:snapToGrid w:val="0"/>
      <w:kern w:val="0"/>
      <w:szCs w:val="20"/>
    </w:rPr>
  </w:style>
  <w:style w:type="paragraph" w:customStyle="1" w:styleId="1195">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szCs w:val="20"/>
    </w:rPr>
  </w:style>
  <w:style w:type="paragraph" w:customStyle="1" w:styleId="1196">
    <w:name w:val="工程建设无节条标题"/>
    <w:basedOn w:val="1"/>
    <w:next w:val="6"/>
    <w:qFormat/>
    <w:uiPriority w:val="0"/>
    <w:pPr>
      <w:tabs>
        <w:tab w:val="left" w:pos="735"/>
      </w:tabs>
      <w:spacing w:line="360" w:lineRule="auto"/>
      <w:ind w:firstLine="200" w:firstLineChars="200"/>
    </w:pPr>
    <w:rPr>
      <w:sz w:val="24"/>
    </w:rPr>
  </w:style>
  <w:style w:type="paragraph" w:customStyle="1" w:styleId="1197">
    <w:name w:val="表内文字"/>
    <w:basedOn w:val="50"/>
    <w:qFormat/>
    <w:uiPriority w:val="0"/>
    <w:pPr>
      <w:spacing w:before="40" w:after="40" w:line="240" w:lineRule="auto"/>
    </w:pPr>
    <w:rPr>
      <w:rFonts w:ascii="Times New Roman" w:hAnsi="Times New Roman" w:eastAsia="仿宋_GB2312"/>
      <w:szCs w:val="20"/>
    </w:rPr>
  </w:style>
  <w:style w:type="paragraph" w:customStyle="1" w:styleId="1198">
    <w:name w:val="xl15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color w:val="FF0000"/>
      <w:kern w:val="0"/>
      <w:szCs w:val="20"/>
    </w:rPr>
  </w:style>
  <w:style w:type="paragraph" w:customStyle="1" w:styleId="1199">
    <w:name w:val="样式9"/>
    <w:basedOn w:val="7"/>
    <w:qFormat/>
    <w:uiPriority w:val="0"/>
    <w:pPr>
      <w:keepLines w:val="0"/>
      <w:widowControl/>
      <w:overflowPunct w:val="0"/>
      <w:autoSpaceDE w:val="0"/>
      <w:autoSpaceDN w:val="0"/>
      <w:adjustRightInd w:val="0"/>
      <w:spacing w:before="120" w:after="80" w:line="240" w:lineRule="auto"/>
      <w:jc w:val="left"/>
      <w:textAlignment w:val="baseline"/>
    </w:pPr>
    <w:rPr>
      <w:rFonts w:ascii="Times New Roman" w:hAnsi="Times New Roman"/>
      <w:b w:val="0"/>
      <w:bCs w:val="0"/>
      <w:kern w:val="28"/>
      <w:sz w:val="24"/>
      <w:szCs w:val="20"/>
    </w:rPr>
  </w:style>
  <w:style w:type="paragraph" w:customStyle="1" w:styleId="1200">
    <w:name w:val="xl315"/>
    <w:basedOn w:val="1"/>
    <w:qFormat/>
    <w:uiPriority w:val="0"/>
    <w:pPr>
      <w:widowControl/>
      <w:pBdr>
        <w:top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olor w:val="000000"/>
      <w:kern w:val="0"/>
      <w:szCs w:val="20"/>
    </w:rPr>
  </w:style>
  <w:style w:type="paragraph" w:customStyle="1" w:styleId="1201">
    <w:name w:val="基准脚注"/>
    <w:basedOn w:val="1"/>
    <w:qFormat/>
    <w:uiPriority w:val="0"/>
    <w:pPr>
      <w:widowControl/>
      <w:tabs>
        <w:tab w:val="left" w:pos="187"/>
      </w:tabs>
      <w:overflowPunct w:val="0"/>
      <w:autoSpaceDE w:val="0"/>
      <w:autoSpaceDN w:val="0"/>
      <w:adjustRightInd w:val="0"/>
      <w:spacing w:line="220" w:lineRule="exact"/>
      <w:ind w:left="187" w:hanging="187"/>
      <w:jc w:val="left"/>
      <w:textAlignment w:val="baseline"/>
    </w:pPr>
    <w:rPr>
      <w:kern w:val="0"/>
      <w:sz w:val="18"/>
      <w:szCs w:val="20"/>
    </w:rPr>
  </w:style>
  <w:style w:type="paragraph" w:customStyle="1" w:styleId="1202">
    <w:name w:val="日期与出版地"/>
    <w:basedOn w:val="1"/>
    <w:qFormat/>
    <w:uiPriority w:val="0"/>
    <w:pPr>
      <w:adjustRightInd w:val="0"/>
      <w:snapToGrid w:val="0"/>
      <w:spacing w:line="500" w:lineRule="exact"/>
      <w:ind w:firstLine="200" w:firstLineChars="200"/>
      <w:jc w:val="center"/>
    </w:pPr>
    <w:rPr>
      <w:b/>
      <w:bCs/>
      <w:snapToGrid w:val="0"/>
      <w:kern w:val="0"/>
      <w:sz w:val="28"/>
      <w:szCs w:val="28"/>
    </w:rPr>
  </w:style>
  <w:style w:type="paragraph" w:customStyle="1" w:styleId="1203">
    <w:name w:val="Char26"/>
    <w:basedOn w:val="1"/>
    <w:qFormat/>
    <w:uiPriority w:val="0"/>
    <w:pPr>
      <w:spacing w:line="240" w:lineRule="auto"/>
      <w:ind w:left="100" w:leftChars="100"/>
    </w:pPr>
    <w:rPr>
      <w:szCs w:val="20"/>
    </w:rPr>
  </w:style>
  <w:style w:type="paragraph" w:customStyle="1" w:styleId="1204">
    <w:name w:val="样式 标题 3 + 段前: 0.25 行 段后: 0.25 行"/>
    <w:basedOn w:val="6"/>
    <w:qFormat/>
    <w:uiPriority w:val="0"/>
    <w:pPr>
      <w:keepNext w:val="0"/>
      <w:outlineLvl w:val="9"/>
    </w:pPr>
    <w:rPr>
      <w:rFonts w:eastAsia="黑体"/>
      <w:b w:val="0"/>
      <w:szCs w:val="24"/>
    </w:rPr>
  </w:style>
  <w:style w:type="paragraph" w:customStyle="1" w:styleId="1205">
    <w:name w:val="样式 样式 样式 样式 标题 + 宋体 行距: 固定值 16 磅 + 段前: 0.5 行 段后: 0.5 行 + 段前: 0.5..."/>
    <w:basedOn w:val="1206"/>
    <w:qFormat/>
    <w:uiPriority w:val="0"/>
    <w:pPr>
      <w:spacing w:beforeLines="200"/>
    </w:pPr>
  </w:style>
  <w:style w:type="paragraph" w:customStyle="1" w:styleId="1206">
    <w:name w:val="样式 样式 样式 标题 + 宋体 行距: 固定值 16 磅 + 段前: 0.5 行 段后: 0.5 行 + 段前: 0.5 行..."/>
    <w:basedOn w:val="1207"/>
    <w:qFormat/>
    <w:uiPriority w:val="0"/>
    <w:pPr>
      <w:spacing w:beforeLines="150"/>
    </w:pPr>
  </w:style>
  <w:style w:type="paragraph" w:customStyle="1" w:styleId="1207">
    <w:name w:val="样式 样式 标题 + 宋体 行距: 固定值 16 磅 + 段前: 0.5 行 段后: 0.5 行"/>
    <w:basedOn w:val="1208"/>
    <w:qFormat/>
    <w:uiPriority w:val="0"/>
    <w:rPr>
      <w:bCs w:val="0"/>
    </w:rPr>
  </w:style>
  <w:style w:type="paragraph" w:customStyle="1" w:styleId="1208">
    <w:name w:val="样式 标题 + 宋体 行距: 固定值 16 磅"/>
    <w:basedOn w:val="87"/>
    <w:qFormat/>
    <w:uiPriority w:val="0"/>
    <w:pPr>
      <w:keepNext w:val="0"/>
      <w:keepLines w:val="0"/>
      <w:widowControl w:val="0"/>
      <w:spacing w:beforeLines="50" w:afterLines="50" w:line="320" w:lineRule="exact"/>
      <w:ind w:left="100" w:leftChars="100" w:firstLine="0" w:firstLineChars="0"/>
    </w:pPr>
    <w:rPr>
      <w:rFonts w:ascii="方正大标宋简体" w:hAnsi="宋体" w:eastAsia="方正大标宋简体" w:cs="宋体"/>
      <w:smallCaps w:val="0"/>
      <w:spacing w:val="0"/>
      <w:kern w:val="2"/>
      <w:sz w:val="32"/>
    </w:rPr>
  </w:style>
  <w:style w:type="paragraph" w:customStyle="1" w:styleId="1209">
    <w:name w:val="0目录1"/>
    <w:basedOn w:val="4"/>
    <w:qFormat/>
    <w:uiPriority w:val="0"/>
    <w:pPr>
      <w:keepNext w:val="0"/>
      <w:keepLines w:val="0"/>
      <w:numPr>
        <w:ilvl w:val="0"/>
        <w:numId w:val="3"/>
      </w:numPr>
      <w:tabs>
        <w:tab w:val="left" w:pos="480"/>
      </w:tabs>
      <w:autoSpaceDE w:val="0"/>
      <w:autoSpaceDN w:val="0"/>
      <w:adjustRightInd w:val="0"/>
      <w:jc w:val="left"/>
      <w:textAlignment w:val="baseline"/>
      <w:outlineLvl w:val="1"/>
    </w:pPr>
    <w:rPr>
      <w:rFonts w:ascii="Arial" w:hAnsi="Arial"/>
      <w:bCs w:val="0"/>
      <w:sz w:val="28"/>
      <w:szCs w:val="20"/>
    </w:rPr>
  </w:style>
  <w:style w:type="paragraph" w:customStyle="1" w:styleId="1210">
    <w:name w:val="Char1 Char Char Char1"/>
    <w:basedOn w:val="1"/>
    <w:qFormat/>
    <w:uiPriority w:val="0"/>
    <w:pPr>
      <w:spacing w:line="240" w:lineRule="auto"/>
    </w:pPr>
    <w:rPr>
      <w:rFonts w:ascii="Arial" w:hAnsi="Arial" w:cs="Arial"/>
      <w:szCs w:val="20"/>
    </w:rPr>
  </w:style>
  <w:style w:type="paragraph" w:customStyle="1" w:styleId="1211">
    <w:name w:val="第二章小小节标题"/>
    <w:next w:val="38"/>
    <w:qFormat/>
    <w:uiPriority w:val="0"/>
    <w:pPr>
      <w:tabs>
        <w:tab w:val="left" w:pos="2040"/>
      </w:tabs>
      <w:spacing w:before="120" w:after="120" w:line="400" w:lineRule="exact"/>
      <w:ind w:left="2040" w:hanging="360"/>
    </w:pPr>
    <w:rPr>
      <w:rFonts w:ascii="宋体" w:hAnsi="宋体" w:eastAsia="宋体" w:cs="Times New Roman"/>
      <w:color w:val="000000"/>
      <w:kern w:val="2"/>
      <w:sz w:val="24"/>
      <w:lang w:val="en-US" w:eastAsia="zh-CN" w:bidi="ar-SA"/>
    </w:rPr>
  </w:style>
  <w:style w:type="paragraph" w:customStyle="1" w:styleId="1212">
    <w:name w:val="Char1 Char Char Char Char Char Char Char1"/>
    <w:basedOn w:val="1"/>
    <w:qFormat/>
    <w:uiPriority w:val="0"/>
    <w:pPr>
      <w:spacing w:line="240" w:lineRule="auto"/>
    </w:pPr>
  </w:style>
  <w:style w:type="paragraph" w:customStyle="1" w:styleId="1213">
    <w:name w:val="f17hichaf0dbchaf17cgridl"/>
    <w:qFormat/>
    <w:uiPriority w:val="0"/>
    <w:pPr>
      <w:widowControl w:val="0"/>
      <w:autoSpaceDE w:val="0"/>
      <w:autoSpaceDN w:val="0"/>
      <w:adjustRightInd w:val="0"/>
      <w:spacing w:line="240" w:lineRule="atLeast"/>
      <w:jc w:val="both"/>
    </w:pPr>
    <w:rPr>
      <w:rFonts w:ascii="宋体" w:hAnsi="Times New Roman" w:eastAsia="宋体" w:cs="Times New Roman"/>
      <w:sz w:val="34"/>
      <w:szCs w:val="34"/>
      <w:lang w:val="zh-CN" w:eastAsia="zh-CN" w:bidi="ar-SA"/>
    </w:rPr>
  </w:style>
  <w:style w:type="paragraph" w:customStyle="1" w:styleId="1214">
    <w:name w:val="附件标题2李洪"/>
    <w:basedOn w:val="1"/>
    <w:qFormat/>
    <w:uiPriority w:val="0"/>
    <w:pPr>
      <w:tabs>
        <w:tab w:val="left" w:pos="1320"/>
      </w:tabs>
      <w:spacing w:line="240" w:lineRule="auto"/>
      <w:ind w:left="1320" w:hanging="1320"/>
    </w:pPr>
  </w:style>
  <w:style w:type="paragraph" w:customStyle="1" w:styleId="1215">
    <w:name w:val="xl16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color w:val="0000FF"/>
      <w:kern w:val="0"/>
      <w:szCs w:val="20"/>
    </w:rPr>
  </w:style>
  <w:style w:type="paragraph" w:customStyle="1" w:styleId="1216">
    <w:name w:val="样式 标题 1 + 段前: 0.5 行 段后: 0.5 行1"/>
    <w:basedOn w:val="4"/>
    <w:qFormat/>
    <w:uiPriority w:val="0"/>
    <w:pPr>
      <w:tabs>
        <w:tab w:val="left" w:pos="420"/>
      </w:tabs>
      <w:adjustRightInd w:val="0"/>
      <w:snapToGrid w:val="0"/>
      <w:spacing w:before="100" w:beforeAutospacing="1" w:after="100" w:afterAutospacing="1" w:line="300" w:lineRule="auto"/>
      <w:jc w:val="left"/>
      <w:textAlignment w:val="baseline"/>
    </w:pPr>
    <w:rPr>
      <w:rFonts w:cs="宋体"/>
      <w:sz w:val="30"/>
      <w:szCs w:val="20"/>
    </w:rPr>
  </w:style>
  <w:style w:type="paragraph" w:customStyle="1" w:styleId="1217">
    <w:name w:val="biao"/>
    <w:basedOn w:val="1"/>
    <w:qFormat/>
    <w:uiPriority w:val="0"/>
    <w:pPr>
      <w:tabs>
        <w:tab w:val="left" w:pos="1134"/>
      </w:tabs>
      <w:autoSpaceDE w:val="0"/>
      <w:autoSpaceDN w:val="0"/>
      <w:adjustRightInd w:val="0"/>
      <w:spacing w:before="60" w:after="60" w:line="360" w:lineRule="atLeast"/>
      <w:textAlignment w:val="baseline"/>
    </w:pPr>
    <w:rPr>
      <w:rFonts w:ascii="宋体"/>
      <w:kern w:val="0"/>
      <w:sz w:val="24"/>
      <w:szCs w:val="20"/>
    </w:rPr>
  </w:style>
  <w:style w:type="paragraph" w:customStyle="1" w:styleId="1218">
    <w:name w:val="xl287"/>
    <w:basedOn w:val="1"/>
    <w:qFormat/>
    <w:uiPriority w:val="0"/>
    <w:pPr>
      <w:widowControl/>
      <w:pBdr>
        <w:top w:val="single" w:color="auto" w:sz="4" w:space="0"/>
        <w:left w:val="single" w:color="auto" w:sz="4" w:space="0"/>
        <w:right w:val="single" w:color="auto" w:sz="4" w:space="0"/>
      </w:pBdr>
      <w:shd w:val="clear" w:color="auto" w:fill="FFFF00"/>
      <w:spacing w:before="100" w:beforeAutospacing="1" w:after="100" w:afterAutospacing="1" w:line="240" w:lineRule="auto"/>
      <w:jc w:val="left"/>
    </w:pPr>
    <w:rPr>
      <w:rFonts w:ascii="宋体" w:hAnsi="宋体"/>
      <w:kern w:val="0"/>
      <w:sz w:val="24"/>
      <w:szCs w:val="20"/>
    </w:rPr>
  </w:style>
  <w:style w:type="paragraph" w:customStyle="1" w:styleId="1219">
    <w:name w:val="表头"/>
    <w:basedOn w:val="1"/>
    <w:next w:val="1"/>
    <w:qFormat/>
    <w:uiPriority w:val="0"/>
    <w:pPr>
      <w:tabs>
        <w:tab w:val="left" w:pos="369"/>
        <w:tab w:val="left" w:pos="7740"/>
      </w:tabs>
      <w:spacing w:before="120" w:line="240" w:lineRule="auto"/>
      <w:ind w:left="-105" w:leftChars="-50" w:right="-105" w:rightChars="-50"/>
      <w:jc w:val="center"/>
    </w:pPr>
    <w:rPr>
      <w:rFonts w:ascii="宋体" w:hAnsi="宋体"/>
      <w:spacing w:val="10"/>
      <w:sz w:val="24"/>
    </w:rPr>
  </w:style>
  <w:style w:type="paragraph" w:customStyle="1" w:styleId="1220">
    <w:name w:val="xl255"/>
    <w:basedOn w:val="1"/>
    <w:qFormat/>
    <w:uiPriority w:val="0"/>
    <w:pPr>
      <w:widowControl/>
      <w:pBdr>
        <w:right w:val="single" w:color="000000" w:sz="4" w:space="0"/>
      </w:pBdr>
      <w:spacing w:before="100" w:beforeAutospacing="1" w:after="100" w:afterAutospacing="1" w:line="240" w:lineRule="auto"/>
    </w:pPr>
    <w:rPr>
      <w:rFonts w:ascii="宋体" w:hAnsi="宋体"/>
      <w:color w:val="000000"/>
      <w:kern w:val="0"/>
      <w:szCs w:val="20"/>
    </w:rPr>
  </w:style>
  <w:style w:type="paragraph" w:customStyle="1" w:styleId="1221">
    <w:name w:val="xl220"/>
    <w:basedOn w:val="1"/>
    <w:qFormat/>
    <w:uiPriority w:val="0"/>
    <w:pPr>
      <w:widowControl/>
      <w:pBdr>
        <w:bottom w:val="single" w:color="000000" w:sz="4" w:space="0"/>
        <w:right w:val="single" w:color="000000" w:sz="4" w:space="0"/>
      </w:pBdr>
      <w:spacing w:before="100" w:beforeAutospacing="1" w:after="100" w:afterAutospacing="1" w:line="240" w:lineRule="auto"/>
    </w:pPr>
    <w:rPr>
      <w:color w:val="000000"/>
      <w:kern w:val="0"/>
      <w:szCs w:val="20"/>
    </w:rPr>
  </w:style>
  <w:style w:type="paragraph" w:customStyle="1" w:styleId="1222">
    <w:name w:val="xl285"/>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240" w:lineRule="auto"/>
    </w:pPr>
    <w:rPr>
      <w:rFonts w:ascii="宋体" w:hAnsi="宋体"/>
      <w:kern w:val="0"/>
      <w:szCs w:val="20"/>
    </w:rPr>
  </w:style>
  <w:style w:type="paragraph" w:customStyle="1" w:styleId="1223">
    <w:name w:val="Char21"/>
    <w:basedOn w:val="1"/>
    <w:qFormat/>
    <w:uiPriority w:val="0"/>
    <w:pPr>
      <w:spacing w:line="240" w:lineRule="auto"/>
      <w:ind w:left="100" w:leftChars="100"/>
    </w:pPr>
    <w:rPr>
      <w:szCs w:val="20"/>
    </w:rPr>
  </w:style>
  <w:style w:type="paragraph" w:customStyle="1" w:styleId="1224">
    <w:name w:val="普正文2"/>
    <w:basedOn w:val="1"/>
    <w:qFormat/>
    <w:uiPriority w:val="0"/>
    <w:pPr>
      <w:adjustRightInd w:val="0"/>
      <w:spacing w:line="318" w:lineRule="atLeast"/>
      <w:ind w:left="964" w:hanging="907"/>
      <w:textAlignment w:val="baseline"/>
    </w:pPr>
    <w:rPr>
      <w:rFonts w:ascii="宋体"/>
      <w:kern w:val="0"/>
      <w:sz w:val="28"/>
      <w:szCs w:val="20"/>
    </w:rPr>
  </w:style>
  <w:style w:type="paragraph" w:customStyle="1" w:styleId="1225">
    <w:name w:val="xl13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100" w:leftChars="100"/>
      <w:jc w:val="center"/>
    </w:pPr>
    <w:rPr>
      <w:rFonts w:ascii="宋体" w:hAnsi="宋体" w:cs="宋体"/>
      <w:color w:val="000000"/>
      <w:kern w:val="0"/>
      <w:sz w:val="22"/>
      <w:szCs w:val="22"/>
    </w:rPr>
  </w:style>
  <w:style w:type="paragraph" w:customStyle="1" w:styleId="1226">
    <w:name w:val="bullet"/>
    <w:basedOn w:val="1"/>
    <w:qFormat/>
    <w:uiPriority w:val="0"/>
    <w:pPr>
      <w:spacing w:after="120" w:line="240" w:lineRule="auto"/>
      <w:ind w:left="720" w:hanging="340"/>
      <w:jc w:val="left"/>
    </w:pPr>
    <w:rPr>
      <w:rFonts w:ascii="GE Inspira" w:hAnsi="GE Inspira"/>
      <w:spacing w:val="-2"/>
      <w:kern w:val="0"/>
      <w:sz w:val="22"/>
      <w:szCs w:val="20"/>
      <w:lang w:val="en-GB" w:eastAsia="en-US"/>
    </w:rPr>
  </w:style>
  <w:style w:type="paragraph" w:customStyle="1" w:styleId="1227">
    <w:name w:val="单选户 标题1.1"/>
    <w:basedOn w:val="1228"/>
    <w:qFormat/>
    <w:uiPriority w:val="0"/>
    <w:pPr>
      <w:tabs>
        <w:tab w:val="left" w:pos="825"/>
        <w:tab w:val="left" w:pos="1441"/>
        <w:tab w:val="left" w:pos="2760"/>
      </w:tabs>
      <w:ind w:left="1441" w:hanging="420"/>
      <w:outlineLvl w:val="1"/>
    </w:pPr>
    <w:rPr>
      <w:rFonts w:ascii="Arial" w:hAnsi="Arial" w:cs="Arial"/>
    </w:rPr>
  </w:style>
  <w:style w:type="paragraph" w:customStyle="1" w:styleId="1228">
    <w:name w:val="单选户 标题 1"/>
    <w:basedOn w:val="1"/>
    <w:qFormat/>
    <w:uiPriority w:val="0"/>
    <w:pPr>
      <w:tabs>
        <w:tab w:val="left" w:pos="825"/>
        <w:tab w:val="left" w:pos="2760"/>
      </w:tabs>
      <w:adjustRightInd w:val="0"/>
      <w:snapToGrid w:val="0"/>
      <w:spacing w:line="360" w:lineRule="auto"/>
      <w:ind w:left="825" w:hanging="825"/>
      <w:jc w:val="left"/>
      <w:textAlignment w:val="baseline"/>
      <w:outlineLvl w:val="0"/>
    </w:pPr>
    <w:rPr>
      <w:rFonts w:ascii="宋体"/>
      <w:snapToGrid w:val="0"/>
      <w:spacing w:val="-8"/>
      <w:kern w:val="0"/>
      <w:sz w:val="24"/>
      <w:szCs w:val="20"/>
    </w:rPr>
  </w:style>
  <w:style w:type="paragraph" w:customStyle="1" w:styleId="1229">
    <w:name w:val="编号段落"/>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1230">
    <w:name w:val="参考文献、索引标题"/>
    <w:basedOn w:val="1"/>
    <w:next w:val="724"/>
    <w:qFormat/>
    <w:uiPriority w:val="0"/>
    <w:pPr>
      <w:keepNext/>
      <w:pageBreakBefore/>
      <w:widowControl/>
      <w:shd w:val="clear" w:color="auto" w:fill="FFFFFF"/>
      <w:spacing w:before="640" w:after="200" w:line="360" w:lineRule="auto"/>
      <w:ind w:firstLine="200" w:firstLineChars="200"/>
      <w:jc w:val="center"/>
      <w:outlineLvl w:val="0"/>
    </w:pPr>
    <w:rPr>
      <w:rFonts w:ascii="黑体" w:eastAsia="黑体"/>
      <w:kern w:val="0"/>
      <w:sz w:val="24"/>
      <w:szCs w:val="20"/>
    </w:rPr>
  </w:style>
  <w:style w:type="paragraph" w:customStyle="1" w:styleId="1231">
    <w:name w:val="Char Char1 Char Char Char Char1 Char Char Char Char Char Char1"/>
    <w:basedOn w:val="1"/>
    <w:qFormat/>
    <w:uiPriority w:val="0"/>
    <w:pPr>
      <w:spacing w:line="240" w:lineRule="auto"/>
    </w:pPr>
  </w:style>
  <w:style w:type="paragraph" w:customStyle="1" w:styleId="1232">
    <w:name w:val="Char Char Char Char Char Char Char Char Char Char Char Char Char Char Char Char2"/>
    <w:basedOn w:val="1"/>
    <w:qFormat/>
    <w:uiPriority w:val="0"/>
    <w:pPr>
      <w:spacing w:line="240" w:lineRule="auto"/>
    </w:pPr>
    <w:rPr>
      <w:szCs w:val="20"/>
    </w:rPr>
  </w:style>
  <w:style w:type="paragraph" w:customStyle="1" w:styleId="1233">
    <w:name w:val="样式 正文左缩5 + 左侧:  5 字符 行距: 固定值 22 磅"/>
    <w:basedOn w:val="1"/>
    <w:qFormat/>
    <w:uiPriority w:val="0"/>
    <w:pPr>
      <w:spacing w:line="360" w:lineRule="auto"/>
      <w:ind w:left="500" w:leftChars="500"/>
    </w:pPr>
    <w:rPr>
      <w:sz w:val="24"/>
      <w:szCs w:val="20"/>
    </w:rPr>
  </w:style>
  <w:style w:type="paragraph" w:customStyle="1" w:styleId="1234">
    <w:name w:val="样式 样式 样式 样式 样式 样式 样式 标题 + 宋体 行距: 固定值 16 磅 + 段前: 0.5 行 段后: 0.5 行 ..."/>
    <w:basedOn w:val="1235"/>
    <w:qFormat/>
    <w:uiPriority w:val="0"/>
    <w:pPr>
      <w:spacing w:beforeLines="100"/>
      <w:jc w:val="center"/>
    </w:pPr>
  </w:style>
  <w:style w:type="paragraph" w:customStyle="1" w:styleId="1235">
    <w:name w:val="样式 样式 样式 样式 样式 样式 标题 + 宋体 行距: 固定值 16 磅 + 段前: 0.5 行 段后: 0.5 行 + 段..."/>
    <w:basedOn w:val="1236"/>
    <w:qFormat/>
    <w:uiPriority w:val="0"/>
    <w:pPr>
      <w:jc w:val="both"/>
    </w:pPr>
  </w:style>
  <w:style w:type="paragraph" w:customStyle="1" w:styleId="1236">
    <w:name w:val="样式 样式 样式 样式 样式 标题 + 宋体 行距: 固定值 16 磅 + 段前: 0.5 行 段后: 0.5 行 + 段前: ..."/>
    <w:basedOn w:val="1205"/>
    <w:qFormat/>
    <w:uiPriority w:val="0"/>
    <w:pPr>
      <w:spacing w:beforeLines="150"/>
    </w:pPr>
  </w:style>
  <w:style w:type="paragraph" w:customStyle="1" w:styleId="1237">
    <w:name w:val="附录数字编号列项（二级）"/>
    <w:qFormat/>
    <w:uiPriority w:val="0"/>
    <w:pPr>
      <w:numPr>
        <w:ilvl w:val="1"/>
        <w:numId w:val="4"/>
      </w:numPr>
    </w:pPr>
    <w:rPr>
      <w:rFonts w:ascii="宋体" w:hAnsi="Times New Roman" w:eastAsia="宋体" w:cs="Times New Roman"/>
      <w:sz w:val="21"/>
      <w:lang w:val="en-US" w:eastAsia="zh-CN" w:bidi="ar-SA"/>
    </w:rPr>
  </w:style>
  <w:style w:type="paragraph" w:customStyle="1" w:styleId="1238">
    <w:name w:val="_Style 19"/>
    <w:basedOn w:val="1"/>
    <w:qFormat/>
    <w:uiPriority w:val="0"/>
    <w:pPr>
      <w:snapToGrid w:val="0"/>
      <w:spacing w:line="440" w:lineRule="atLeast"/>
      <w:ind w:firstLine="200" w:firstLineChars="200"/>
    </w:pPr>
  </w:style>
  <w:style w:type="paragraph" w:customStyle="1" w:styleId="1239">
    <w:name w:val="CM3"/>
    <w:basedOn w:val="782"/>
    <w:next w:val="782"/>
    <w:qFormat/>
    <w:uiPriority w:val="0"/>
    <w:pPr>
      <w:spacing w:line="360" w:lineRule="atLeast"/>
      <w:jc w:val="left"/>
    </w:pPr>
    <w:rPr>
      <w:rFonts w:hAnsi="Calibri" w:cs="Times New Roman"/>
      <w:color w:val="auto"/>
    </w:rPr>
  </w:style>
  <w:style w:type="paragraph" w:customStyle="1" w:styleId="1240">
    <w:name w:val="CM37"/>
    <w:basedOn w:val="782"/>
    <w:next w:val="782"/>
    <w:qFormat/>
    <w:uiPriority w:val="0"/>
    <w:pPr>
      <w:spacing w:line="468" w:lineRule="atLeast"/>
      <w:jc w:val="left"/>
    </w:pPr>
    <w:rPr>
      <w:rFonts w:hAnsi="Calibri" w:cs="Times New Roman"/>
      <w:color w:val="auto"/>
    </w:rPr>
  </w:style>
  <w:style w:type="paragraph" w:customStyle="1" w:styleId="1241">
    <w:name w:val="xl412"/>
    <w:basedOn w:val="1"/>
    <w:qFormat/>
    <w:uiPriority w:val="0"/>
    <w:pPr>
      <w:widowControl/>
      <w:pBdr>
        <w:left w:val="single" w:color="000000" w:sz="4" w:space="0"/>
        <w:bottom w:val="single" w:color="auto" w:sz="4" w:space="0"/>
        <w:right w:val="single" w:color="auto" w:sz="4" w:space="0"/>
      </w:pBdr>
      <w:spacing w:before="100" w:beforeAutospacing="1" w:after="100" w:afterAutospacing="1" w:line="240" w:lineRule="auto"/>
    </w:pPr>
    <w:rPr>
      <w:rFonts w:ascii="宋体" w:hAnsi="宋体"/>
      <w:kern w:val="0"/>
      <w:sz w:val="24"/>
      <w:szCs w:val="20"/>
    </w:rPr>
  </w:style>
  <w:style w:type="paragraph" w:customStyle="1" w:styleId="1242">
    <w:name w:val="正文（插图）"/>
    <w:basedOn w:val="1"/>
    <w:qFormat/>
    <w:uiPriority w:val="0"/>
    <w:pPr>
      <w:adjustRightInd w:val="0"/>
      <w:snapToGrid w:val="0"/>
      <w:spacing w:before="240" w:after="240" w:line="240" w:lineRule="auto"/>
      <w:jc w:val="center"/>
      <w:textAlignment w:val="baseline"/>
    </w:pPr>
    <w:rPr>
      <w:rFonts w:cs="Garamond"/>
      <w:kern w:val="0"/>
      <w:sz w:val="24"/>
      <w:szCs w:val="20"/>
    </w:rPr>
  </w:style>
  <w:style w:type="paragraph" w:customStyle="1" w:styleId="1243">
    <w:name w:val="xl12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100" w:leftChars="100"/>
      <w:jc w:val="left"/>
    </w:pPr>
    <w:rPr>
      <w:rFonts w:ascii="宋体" w:hAnsi="宋体" w:cs="宋体"/>
      <w:b/>
      <w:bCs/>
      <w:kern w:val="0"/>
      <w:sz w:val="20"/>
      <w:szCs w:val="20"/>
    </w:rPr>
  </w:style>
  <w:style w:type="paragraph" w:customStyle="1" w:styleId="1244">
    <w:name w:val="表格1"/>
    <w:basedOn w:val="1"/>
    <w:qFormat/>
    <w:uiPriority w:val="0"/>
    <w:pPr>
      <w:spacing w:line="400" w:lineRule="exact"/>
    </w:pPr>
    <w:rPr>
      <w:rFonts w:ascii="宋体" w:hAnsi="宋体"/>
      <w:szCs w:val="20"/>
    </w:rPr>
  </w:style>
  <w:style w:type="paragraph" w:customStyle="1" w:styleId="1245">
    <w:name w:val="Char Char Char Char Char Char Char Char Char1 Char Char Char Char Char Char6"/>
    <w:basedOn w:val="1"/>
    <w:qFormat/>
    <w:uiPriority w:val="0"/>
    <w:pPr>
      <w:adjustRightInd w:val="0"/>
      <w:spacing w:line="360" w:lineRule="auto"/>
    </w:pPr>
    <w:rPr>
      <w:kern w:val="0"/>
      <w:sz w:val="24"/>
      <w:szCs w:val="20"/>
    </w:rPr>
  </w:style>
  <w:style w:type="paragraph" w:customStyle="1" w:styleId="1246">
    <w:name w:val="编号1"/>
    <w:basedOn w:val="1"/>
    <w:next w:val="1"/>
    <w:qFormat/>
    <w:uiPriority w:val="0"/>
    <w:pPr>
      <w:spacing w:line="360" w:lineRule="auto"/>
      <w:ind w:left="682" w:leftChars="200" w:hanging="482"/>
    </w:pPr>
    <w:rPr>
      <w:rFonts w:ascii="宋体"/>
      <w:sz w:val="24"/>
      <w:szCs w:val="20"/>
    </w:rPr>
  </w:style>
  <w:style w:type="paragraph" w:customStyle="1" w:styleId="1247">
    <w:name w:val="报价表序号1"/>
    <w:qFormat/>
    <w:uiPriority w:val="0"/>
    <w:pPr>
      <w:spacing w:line="500" w:lineRule="exact"/>
      <w:jc w:val="both"/>
    </w:pPr>
    <w:rPr>
      <w:rFonts w:ascii="宋体" w:hAnsi="Times New Roman" w:eastAsia="宋体" w:cs="Times New Roman"/>
      <w:kern w:val="2"/>
      <w:sz w:val="21"/>
      <w:szCs w:val="21"/>
      <w:lang w:val="en-US" w:eastAsia="zh-CN" w:bidi="ar-SA"/>
    </w:rPr>
  </w:style>
  <w:style w:type="paragraph" w:customStyle="1" w:styleId="1248">
    <w:name w:val="Style4"/>
    <w:basedOn w:val="1249"/>
    <w:qFormat/>
    <w:uiPriority w:val="0"/>
    <w:rPr>
      <w:rFonts w:cs="Arial"/>
      <w:caps w:val="0"/>
      <w:sz w:val="24"/>
      <w:szCs w:val="24"/>
    </w:rPr>
  </w:style>
  <w:style w:type="paragraph" w:customStyle="1" w:styleId="1249">
    <w:name w:val="Style2"/>
    <w:basedOn w:val="1"/>
    <w:qFormat/>
    <w:uiPriority w:val="0"/>
    <w:pPr>
      <w:widowControl/>
      <w:spacing w:line="360" w:lineRule="auto"/>
      <w:ind w:firstLine="200" w:firstLineChars="200"/>
      <w:jc w:val="center"/>
    </w:pPr>
    <w:rPr>
      <w:rFonts w:ascii="Arial" w:hAnsi="Arial"/>
      <w:b/>
      <w:caps/>
      <w:kern w:val="0"/>
      <w:sz w:val="28"/>
      <w:szCs w:val="20"/>
    </w:rPr>
  </w:style>
  <w:style w:type="paragraph" w:customStyle="1" w:styleId="1250">
    <w:name w:val="样式 标题 3条标题1.1.13h33rd levelH3l3CT + Times New Roman 行距: ..."/>
    <w:basedOn w:val="6"/>
    <w:qFormat/>
    <w:uiPriority w:val="0"/>
    <w:pPr>
      <w:keepNext w:val="0"/>
      <w:keepLines w:val="0"/>
      <w:adjustRightInd w:val="0"/>
    </w:pPr>
    <w:rPr>
      <w:rFonts w:ascii="宋体" w:hAnsi="Courier New"/>
      <w:b w:val="0"/>
      <w:bCs w:val="0"/>
      <w:kern w:val="2"/>
      <w:sz w:val="21"/>
      <w:szCs w:val="20"/>
    </w:rPr>
  </w:style>
  <w:style w:type="paragraph" w:customStyle="1" w:styleId="1251">
    <w:name w:val="特点1"/>
    <w:basedOn w:val="1"/>
    <w:qFormat/>
    <w:uiPriority w:val="0"/>
    <w:pPr>
      <w:spacing w:line="360" w:lineRule="auto"/>
      <w:ind w:left="1259" w:leftChars="350" w:hanging="279" w:hangingChars="133"/>
      <w:jc w:val="left"/>
    </w:pPr>
    <w:rPr>
      <w:rFonts w:ascii="宋体" w:hAnsi="宋体"/>
    </w:rPr>
  </w:style>
  <w:style w:type="paragraph" w:customStyle="1" w:styleId="1252">
    <w:name w:val="前言"/>
    <w:next w:val="1"/>
    <w:qFormat/>
    <w:uiPriority w:val="0"/>
    <w:pPr>
      <w:widowControl w:val="0"/>
      <w:spacing w:afterLines="100"/>
      <w:jc w:val="center"/>
      <w:outlineLvl w:val="0"/>
    </w:pPr>
    <w:rPr>
      <w:rFonts w:ascii="Times New Roman" w:hAnsi="Times New Roman" w:eastAsia="黑体" w:cs="Times New Roman"/>
      <w:b/>
      <w:spacing w:val="180"/>
      <w:sz w:val="32"/>
      <w:lang w:val="en-US" w:eastAsia="zh-CN" w:bidi="ar-SA"/>
    </w:rPr>
  </w:style>
  <w:style w:type="paragraph" w:customStyle="1" w:styleId="1253">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1254">
    <w:name w:val="xl229"/>
    <w:basedOn w:val="1"/>
    <w:qFormat/>
    <w:uiPriority w:val="0"/>
    <w:pPr>
      <w:widowControl/>
      <w:pBdr>
        <w:right w:val="single" w:color="000000" w:sz="4" w:space="0"/>
      </w:pBdr>
      <w:spacing w:before="100" w:beforeAutospacing="1" w:after="100" w:afterAutospacing="1" w:line="240" w:lineRule="auto"/>
      <w:jc w:val="center"/>
      <w:textAlignment w:val="top"/>
    </w:pPr>
    <w:rPr>
      <w:kern w:val="0"/>
      <w:szCs w:val="20"/>
    </w:rPr>
  </w:style>
  <w:style w:type="paragraph" w:customStyle="1" w:styleId="1255">
    <w:name w:val="列项◆（三级）"/>
    <w:basedOn w:val="1"/>
    <w:qFormat/>
    <w:uiPriority w:val="0"/>
    <w:pPr>
      <w:tabs>
        <w:tab w:val="left" w:pos="1678"/>
      </w:tabs>
      <w:spacing w:line="360" w:lineRule="auto"/>
      <w:ind w:left="1678" w:hanging="414" w:firstLineChars="200"/>
    </w:pPr>
    <w:rPr>
      <w:rFonts w:ascii="宋体"/>
      <w:sz w:val="24"/>
      <w:szCs w:val="21"/>
    </w:rPr>
  </w:style>
  <w:style w:type="paragraph" w:customStyle="1" w:styleId="1256">
    <w:name w:val="正"/>
    <w:basedOn w:val="1"/>
    <w:qFormat/>
    <w:uiPriority w:val="0"/>
    <w:pPr>
      <w:tabs>
        <w:tab w:val="left" w:pos="2760"/>
      </w:tabs>
      <w:spacing w:line="240" w:lineRule="auto"/>
      <w:ind w:firstLine="525"/>
    </w:pPr>
    <w:rPr>
      <w:snapToGrid w:val="0"/>
      <w:spacing w:val="20"/>
      <w:szCs w:val="21"/>
    </w:rPr>
  </w:style>
  <w:style w:type="paragraph" w:customStyle="1" w:styleId="1257">
    <w:name w:val="Char Char Char Char Char Char Char Char Char2 Char Char Char Char Char Char Char Char Char Char1"/>
    <w:basedOn w:val="1"/>
    <w:qFormat/>
    <w:uiPriority w:val="0"/>
    <w:pPr>
      <w:spacing w:line="240" w:lineRule="auto"/>
    </w:pPr>
  </w:style>
  <w:style w:type="paragraph" w:customStyle="1" w:styleId="1258">
    <w:name w:val="工程建设章标题"/>
    <w:next w:val="6"/>
    <w:qFormat/>
    <w:uiPriority w:val="0"/>
    <w:pPr>
      <w:tabs>
        <w:tab w:val="left" w:pos="360"/>
      </w:tabs>
      <w:spacing w:before="640" w:after="560" w:line="480" w:lineRule="exact"/>
      <w:jc w:val="center"/>
      <w:outlineLvl w:val="1"/>
    </w:pPr>
    <w:rPr>
      <w:rFonts w:ascii="黑体" w:hAnsi="Times New Roman" w:eastAsia="黑体" w:cs="Times New Roman"/>
      <w:b/>
      <w:sz w:val="28"/>
      <w:lang w:val="en-US" w:eastAsia="zh-CN" w:bidi="ar-SA"/>
    </w:rPr>
  </w:style>
  <w:style w:type="paragraph" w:customStyle="1" w:styleId="1259">
    <w:name w:val="标准-编号"/>
    <w:basedOn w:val="1"/>
    <w:qFormat/>
    <w:uiPriority w:val="0"/>
    <w:pPr>
      <w:numPr>
        <w:ilvl w:val="0"/>
        <w:numId w:val="5"/>
      </w:numPr>
      <w:spacing w:line="240" w:lineRule="auto"/>
    </w:pPr>
    <w:rPr>
      <w:sz w:val="28"/>
      <w:szCs w:val="20"/>
    </w:rPr>
  </w:style>
  <w:style w:type="paragraph" w:customStyle="1" w:styleId="1260">
    <w:name w:val="部分副题"/>
    <w:basedOn w:val="1"/>
    <w:next w:val="1"/>
    <w:qFormat/>
    <w:uiPriority w:val="0"/>
    <w:pPr>
      <w:keepNext/>
      <w:widowControl/>
      <w:overflowPunct w:val="0"/>
      <w:autoSpaceDE w:val="0"/>
      <w:autoSpaceDN w:val="0"/>
      <w:adjustRightInd w:val="0"/>
      <w:spacing w:before="360" w:after="120" w:line="240" w:lineRule="auto"/>
      <w:jc w:val="center"/>
      <w:textAlignment w:val="baseline"/>
    </w:pPr>
    <w:rPr>
      <w:rFonts w:ascii="Arial" w:hAnsi="Arial"/>
      <w:i/>
      <w:kern w:val="28"/>
      <w:sz w:val="32"/>
      <w:szCs w:val="20"/>
    </w:rPr>
  </w:style>
  <w:style w:type="paragraph" w:customStyle="1" w:styleId="1261">
    <w:name w:val="xl378"/>
    <w:basedOn w:val="1"/>
    <w:qFormat/>
    <w:uiPriority w:val="0"/>
    <w:pPr>
      <w:widowControl/>
      <w:pBdr>
        <w:bottom w:val="single" w:color="000000" w:sz="4" w:space="0"/>
        <w:right w:val="single" w:color="000000" w:sz="4" w:space="0"/>
      </w:pBdr>
      <w:spacing w:before="100" w:beforeAutospacing="1" w:after="100" w:afterAutospacing="1" w:line="240" w:lineRule="auto"/>
      <w:jc w:val="left"/>
    </w:pPr>
    <w:rPr>
      <w:rFonts w:ascii="宋体" w:hAnsi="宋体"/>
      <w:kern w:val="0"/>
      <w:sz w:val="24"/>
      <w:szCs w:val="20"/>
    </w:rPr>
  </w:style>
  <w:style w:type="paragraph" w:customStyle="1" w:styleId="1262">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1263">
    <w:name w:val="样式 标题 3 + (中文) 黑体 小四 非加粗 段前: 7.8 磅 段后: 0 磅 行距: 固定值 20 磅"/>
    <w:basedOn w:val="6"/>
    <w:qFormat/>
    <w:uiPriority w:val="0"/>
    <w:pPr>
      <w:spacing w:line="400" w:lineRule="exact"/>
    </w:pPr>
    <w:rPr>
      <w:rFonts w:eastAsia="黑体" w:cs="宋体"/>
      <w:b w:val="0"/>
      <w:bCs w:val="0"/>
      <w:kern w:val="2"/>
      <w:szCs w:val="20"/>
    </w:rPr>
  </w:style>
  <w:style w:type="paragraph" w:customStyle="1" w:styleId="1264">
    <w:name w:val="Char2 Char Char Char Char Char Char1"/>
    <w:basedOn w:val="1"/>
    <w:qFormat/>
    <w:uiPriority w:val="0"/>
    <w:pPr>
      <w:adjustRightInd w:val="0"/>
      <w:spacing w:line="360" w:lineRule="atLeast"/>
      <w:jc w:val="left"/>
      <w:textAlignment w:val="baseline"/>
    </w:pPr>
    <w:rPr>
      <w:kern w:val="0"/>
      <w:sz w:val="24"/>
    </w:rPr>
  </w:style>
  <w:style w:type="paragraph" w:customStyle="1" w:styleId="1265">
    <w:name w:val="CM67"/>
    <w:basedOn w:val="782"/>
    <w:next w:val="782"/>
    <w:qFormat/>
    <w:uiPriority w:val="0"/>
    <w:pPr>
      <w:spacing w:after="575" w:line="240" w:lineRule="auto"/>
      <w:jc w:val="left"/>
    </w:pPr>
    <w:rPr>
      <w:rFonts w:hAnsi="Calibri" w:cs="Times New Roman"/>
      <w:color w:val="auto"/>
    </w:rPr>
  </w:style>
  <w:style w:type="paragraph" w:customStyle="1" w:styleId="1266">
    <w:name w:val="biao2"/>
    <w:basedOn w:val="1267"/>
    <w:qFormat/>
    <w:uiPriority w:val="0"/>
    <w:pPr>
      <w:autoSpaceDE w:val="0"/>
      <w:autoSpaceDN w:val="0"/>
      <w:ind w:left="284" w:firstLine="0"/>
      <w:jc w:val="left"/>
      <w:textAlignment w:val="auto"/>
    </w:pPr>
    <w:rPr>
      <w:rFonts w:ascii="Arial" w:hAnsi="Arial"/>
    </w:rPr>
  </w:style>
  <w:style w:type="paragraph" w:customStyle="1" w:styleId="1267">
    <w:name w:val="MM"/>
    <w:basedOn w:val="1"/>
    <w:qFormat/>
    <w:uiPriority w:val="0"/>
    <w:pPr>
      <w:adjustRightInd w:val="0"/>
      <w:spacing w:before="60" w:after="60" w:line="360" w:lineRule="atLeast"/>
      <w:ind w:left="1560" w:hanging="426"/>
      <w:textAlignment w:val="baseline"/>
    </w:pPr>
    <w:rPr>
      <w:rFonts w:ascii="宋体"/>
      <w:spacing w:val="5"/>
      <w:kern w:val="0"/>
      <w:sz w:val="24"/>
      <w:szCs w:val="20"/>
    </w:rPr>
  </w:style>
  <w:style w:type="paragraph" w:customStyle="1" w:styleId="1268">
    <w:name w:val="样式14"/>
    <w:basedOn w:val="1269"/>
    <w:qFormat/>
    <w:uiPriority w:val="0"/>
    <w:pPr>
      <w:spacing w:line="400" w:lineRule="atLeast"/>
      <w:ind w:left="534" w:leftChars="18" w:hanging="491" w:hangingChars="156"/>
    </w:pPr>
    <w:rPr>
      <w:rFonts w:ascii="黑体" w:hAnsi="Arial" w:eastAsia="黑体" w:cs="Arial"/>
      <w:b/>
      <w:bCs/>
      <w:sz w:val="32"/>
      <w:szCs w:val="24"/>
    </w:rPr>
  </w:style>
  <w:style w:type="paragraph" w:customStyle="1" w:styleId="1269">
    <w:name w:val="样式13"/>
    <w:basedOn w:val="1"/>
    <w:qFormat/>
    <w:uiPriority w:val="0"/>
    <w:pPr>
      <w:spacing w:line="360" w:lineRule="auto"/>
      <w:ind w:left="200" w:leftChars="200"/>
    </w:pPr>
    <w:rPr>
      <w:rFonts w:ascii="宋体" w:hAnsi="宋体"/>
      <w:sz w:val="24"/>
      <w:szCs w:val="20"/>
    </w:rPr>
  </w:style>
  <w:style w:type="paragraph" w:customStyle="1" w:styleId="1270">
    <w:name w:val="bf"/>
    <w:basedOn w:val="1"/>
    <w:qFormat/>
    <w:uiPriority w:val="0"/>
    <w:pPr>
      <w:tabs>
        <w:tab w:val="left" w:leader="underscore" w:pos="0"/>
      </w:tabs>
      <w:autoSpaceDE w:val="0"/>
      <w:autoSpaceDN w:val="0"/>
      <w:adjustRightInd w:val="0"/>
      <w:spacing w:before="480" w:after="240" w:line="360" w:lineRule="atLeast"/>
      <w:jc w:val="center"/>
    </w:pPr>
    <w:rPr>
      <w:rFonts w:ascii="黑体" w:eastAsia="黑体"/>
      <w:kern w:val="0"/>
      <w:sz w:val="36"/>
      <w:szCs w:val="20"/>
    </w:rPr>
  </w:style>
  <w:style w:type="paragraph" w:customStyle="1" w:styleId="1271">
    <w:name w:val="xl1295"/>
    <w:basedOn w:val="1"/>
    <w:qFormat/>
    <w:uiPriority w:val="0"/>
    <w:pPr>
      <w:widowControl/>
      <w:spacing w:before="100" w:beforeAutospacing="1" w:after="100" w:afterAutospacing="1" w:line="240" w:lineRule="auto"/>
      <w:ind w:left="100" w:leftChars="100"/>
      <w:jc w:val="center"/>
    </w:pPr>
    <w:rPr>
      <w:rFonts w:ascii="宋体" w:hAnsi="宋体" w:cs="宋体"/>
      <w:kern w:val="0"/>
      <w:sz w:val="24"/>
    </w:rPr>
  </w:style>
  <w:style w:type="paragraph" w:customStyle="1" w:styleId="1272">
    <w:name w:val="实施日期"/>
    <w:basedOn w:val="1273"/>
    <w:qFormat/>
    <w:uiPriority w:val="0"/>
    <w:pPr>
      <w:framePr w:hSpace="0" w:wrap="around" w:xAlign="right"/>
      <w:jc w:val="right"/>
    </w:pPr>
  </w:style>
  <w:style w:type="paragraph" w:customStyle="1" w:styleId="1273">
    <w:name w:val="发布日期"/>
    <w:qFormat/>
    <w:uiPriority w:val="0"/>
    <w:pPr>
      <w:framePr w:w="4000" w:h="473" w:hRule="exact" w:hSpace="180" w:vSpace="180" w:wrap="around" w:vAnchor="margin" w:hAnchor="margin" w:y="13511" w:anchorLock="1"/>
      <w:spacing w:line="500" w:lineRule="exact"/>
    </w:pPr>
    <w:rPr>
      <w:rFonts w:ascii="Times New Roman" w:hAnsi="Times New Roman" w:eastAsia="黑体" w:cs="Times New Roman"/>
      <w:sz w:val="28"/>
      <w:lang w:val="en-US" w:eastAsia="zh-CN" w:bidi="ar-SA"/>
    </w:rPr>
  </w:style>
  <w:style w:type="paragraph" w:customStyle="1" w:styleId="1274">
    <w:name w:val="xl251"/>
    <w:basedOn w:val="1"/>
    <w:qFormat/>
    <w:uiPriority w:val="0"/>
    <w:pPr>
      <w:widowControl/>
      <w:pBdr>
        <w:bottom w:val="single" w:color="000000" w:sz="4" w:space="0"/>
        <w:right w:val="single" w:color="000000" w:sz="4" w:space="0"/>
      </w:pBdr>
      <w:spacing w:before="100" w:beforeAutospacing="1" w:after="100" w:afterAutospacing="1" w:line="240" w:lineRule="auto"/>
      <w:jc w:val="left"/>
    </w:pPr>
    <w:rPr>
      <w:kern w:val="0"/>
      <w:szCs w:val="20"/>
    </w:rPr>
  </w:style>
  <w:style w:type="paragraph" w:customStyle="1" w:styleId="1275">
    <w:name w:val="Technical 4"/>
    <w:qFormat/>
    <w:uiPriority w:val="0"/>
    <w:pPr>
      <w:tabs>
        <w:tab w:val="left" w:pos="-720"/>
      </w:tabs>
      <w:suppressAutoHyphens/>
    </w:pPr>
    <w:rPr>
      <w:rFonts w:ascii="Univers" w:hAnsi="Univers" w:eastAsia="宋体" w:cs="Times New Roman"/>
      <w:b/>
      <w:sz w:val="16"/>
      <w:lang w:val="en-US" w:eastAsia="en-US" w:bidi="ar-SA"/>
    </w:rPr>
  </w:style>
  <w:style w:type="paragraph" w:customStyle="1" w:styleId="1276">
    <w:name w:val="样式 表格4 + 首行缩进:  0.85 字符"/>
    <w:basedOn w:val="1"/>
    <w:qFormat/>
    <w:uiPriority w:val="0"/>
    <w:pPr>
      <w:adjustRightInd w:val="0"/>
      <w:snapToGrid w:val="0"/>
      <w:spacing w:line="240" w:lineRule="exact"/>
      <w:ind w:right="-36"/>
      <w:jc w:val="center"/>
    </w:pPr>
    <w:rPr>
      <w:rFonts w:ascii="宋体" w:hAnsi="宋体"/>
      <w:color w:val="000000"/>
      <w:sz w:val="18"/>
      <w:szCs w:val="18"/>
    </w:rPr>
  </w:style>
  <w:style w:type="paragraph" w:customStyle="1" w:styleId="1277">
    <w:name w:val="样式 标题 3 + (符号) 宋体"/>
    <w:basedOn w:val="6"/>
    <w:qFormat/>
    <w:uiPriority w:val="0"/>
    <w:pPr>
      <w:tabs>
        <w:tab w:val="left" w:pos="902"/>
      </w:tabs>
      <w:adjustRightInd w:val="0"/>
      <w:snapToGrid w:val="0"/>
      <w:spacing w:before="120"/>
      <w:ind w:left="360"/>
      <w:jc w:val="left"/>
    </w:pPr>
    <w:rPr>
      <w:rFonts w:ascii="Arial" w:hAnsi="Arial" w:eastAsia="黑体"/>
      <w:b w:val="0"/>
      <w:bCs w:val="0"/>
      <w:kern w:val="2"/>
      <w:sz w:val="28"/>
      <w:szCs w:val="20"/>
    </w:rPr>
  </w:style>
  <w:style w:type="paragraph" w:customStyle="1" w:styleId="1278">
    <w:name w:val="标准-标题1"/>
    <w:basedOn w:val="1"/>
    <w:next w:val="1279"/>
    <w:qFormat/>
    <w:uiPriority w:val="0"/>
    <w:pPr>
      <w:numPr>
        <w:ilvl w:val="1"/>
        <w:numId w:val="6"/>
      </w:numPr>
      <w:spacing w:line="240" w:lineRule="auto"/>
      <w:outlineLvl w:val="0"/>
    </w:pPr>
    <w:rPr>
      <w:rFonts w:ascii="黑体" w:eastAsia="黑体"/>
      <w:sz w:val="32"/>
      <w:szCs w:val="20"/>
    </w:rPr>
  </w:style>
  <w:style w:type="paragraph" w:customStyle="1" w:styleId="1279">
    <w:name w:val="标准-标题2"/>
    <w:basedOn w:val="1"/>
    <w:next w:val="1280"/>
    <w:qFormat/>
    <w:uiPriority w:val="0"/>
    <w:pPr>
      <w:spacing w:line="240" w:lineRule="auto"/>
      <w:ind w:left="260"/>
      <w:outlineLvl w:val="1"/>
    </w:pPr>
    <w:rPr>
      <w:sz w:val="28"/>
      <w:szCs w:val="20"/>
    </w:rPr>
  </w:style>
  <w:style w:type="paragraph" w:customStyle="1" w:styleId="1280">
    <w:name w:val="标准-标题3"/>
    <w:basedOn w:val="1"/>
    <w:next w:val="1281"/>
    <w:qFormat/>
    <w:uiPriority w:val="0"/>
    <w:pPr>
      <w:numPr>
        <w:ilvl w:val="3"/>
        <w:numId w:val="7"/>
      </w:numPr>
      <w:spacing w:line="240" w:lineRule="auto"/>
      <w:outlineLvl w:val="2"/>
    </w:pPr>
    <w:rPr>
      <w:sz w:val="28"/>
      <w:szCs w:val="20"/>
    </w:rPr>
  </w:style>
  <w:style w:type="paragraph" w:customStyle="1" w:styleId="1281">
    <w:name w:val="标准-标题4"/>
    <w:basedOn w:val="1"/>
    <w:qFormat/>
    <w:uiPriority w:val="0"/>
    <w:pPr>
      <w:numPr>
        <w:ilvl w:val="2"/>
        <w:numId w:val="7"/>
      </w:numPr>
      <w:spacing w:line="240" w:lineRule="auto"/>
      <w:outlineLvl w:val="3"/>
    </w:pPr>
    <w:rPr>
      <w:sz w:val="28"/>
      <w:szCs w:val="20"/>
    </w:rPr>
  </w:style>
  <w:style w:type="paragraph" w:customStyle="1" w:styleId="1282">
    <w:name w:val="章标题(不加入目录内)"/>
    <w:basedOn w:val="87"/>
    <w:qFormat/>
    <w:uiPriority w:val="0"/>
    <w:pPr>
      <w:keepNext w:val="0"/>
      <w:pageBreakBefore/>
      <w:widowControl w:val="0"/>
      <w:spacing w:beforeLines="0" w:afterLines="0" w:line="240" w:lineRule="auto"/>
      <w:ind w:firstLine="0" w:firstLineChars="0"/>
      <w:outlineLvl w:val="9"/>
    </w:pPr>
    <w:rPr>
      <w:rFonts w:ascii="Times New Roman" w:hAnsi="Times New Roman" w:eastAsia="黑体"/>
      <w:b/>
      <w:bCs w:val="0"/>
      <w:smallCaps w:val="0"/>
      <w:spacing w:val="0"/>
      <w:kern w:val="2"/>
      <w:sz w:val="36"/>
    </w:rPr>
  </w:style>
  <w:style w:type="paragraph" w:customStyle="1" w:styleId="1283">
    <w:name w:val="列出段落1"/>
    <w:basedOn w:val="1"/>
    <w:qFormat/>
    <w:uiPriority w:val="0"/>
    <w:pPr>
      <w:ind w:firstLine="420" w:firstLineChars="200"/>
    </w:pPr>
  </w:style>
  <w:style w:type="paragraph" w:customStyle="1" w:styleId="1284">
    <w:name w:val="B Outline Txt"/>
    <w:basedOn w:val="1285"/>
    <w:qFormat/>
    <w:uiPriority w:val="0"/>
    <w:pPr>
      <w:tabs>
        <w:tab w:val="left" w:pos="1021"/>
      </w:tabs>
      <w:ind w:left="482"/>
    </w:pPr>
  </w:style>
  <w:style w:type="paragraph" w:customStyle="1" w:styleId="1285">
    <w:name w:val="Body Txt 2"/>
    <w:basedOn w:val="1286"/>
    <w:qFormat/>
    <w:uiPriority w:val="0"/>
    <w:pPr>
      <w:spacing w:line="360" w:lineRule="auto"/>
    </w:pPr>
    <w:rPr>
      <w:rFonts w:ascii="宋体" w:hAnsi="宋体"/>
    </w:rPr>
  </w:style>
  <w:style w:type="paragraph" w:customStyle="1" w:styleId="1286">
    <w:name w:val="Basic"/>
    <w:basedOn w:val="1"/>
    <w:qFormat/>
    <w:uiPriority w:val="0"/>
    <w:pPr>
      <w:spacing w:line="240" w:lineRule="auto"/>
    </w:pPr>
    <w:rPr>
      <w:rFonts w:eastAsia="华康宋体W5(P)"/>
      <w:sz w:val="24"/>
    </w:rPr>
  </w:style>
  <w:style w:type="paragraph" w:customStyle="1" w:styleId="1287">
    <w:name w:val="p27"/>
    <w:basedOn w:val="1"/>
    <w:qFormat/>
    <w:uiPriority w:val="0"/>
    <w:pPr>
      <w:widowControl/>
      <w:spacing w:after="120" w:line="240" w:lineRule="auto"/>
    </w:pPr>
    <w:rPr>
      <w:kern w:val="0"/>
      <w:szCs w:val="21"/>
    </w:rPr>
  </w:style>
  <w:style w:type="paragraph" w:customStyle="1" w:styleId="1288">
    <w:name w:val="标题4加"/>
    <w:basedOn w:val="1289"/>
    <w:qFormat/>
    <w:uiPriority w:val="0"/>
  </w:style>
  <w:style w:type="paragraph" w:customStyle="1" w:styleId="1289">
    <w:name w:val="标题3加"/>
    <w:basedOn w:val="1"/>
    <w:next w:val="38"/>
    <w:qFormat/>
    <w:uiPriority w:val="0"/>
    <w:pPr>
      <w:adjustRightInd w:val="0"/>
      <w:spacing w:line="480" w:lineRule="exact"/>
      <w:textAlignment w:val="baseline"/>
    </w:pPr>
    <w:rPr>
      <w:rFonts w:ascii="宋体" w:hAnsi="宋体"/>
      <w:color w:val="0000FF"/>
      <w:spacing w:val="4"/>
      <w:kern w:val="0"/>
      <w:sz w:val="24"/>
    </w:rPr>
  </w:style>
  <w:style w:type="paragraph" w:customStyle="1" w:styleId="1290">
    <w:name w:val="正文（变字体）"/>
    <w:basedOn w:val="1"/>
    <w:qFormat/>
    <w:uiPriority w:val="0"/>
    <w:pPr>
      <w:adjustRightInd w:val="0"/>
      <w:snapToGrid w:val="0"/>
      <w:spacing w:before="120" w:after="120" w:line="600" w:lineRule="exact"/>
      <w:jc w:val="center"/>
      <w:textAlignment w:val="baseline"/>
    </w:pPr>
    <w:rPr>
      <w:b/>
      <w:kern w:val="0"/>
      <w:sz w:val="36"/>
      <w:szCs w:val="20"/>
    </w:rPr>
  </w:style>
  <w:style w:type="paragraph" w:customStyle="1" w:styleId="1291">
    <w:name w:val="表格文字2"/>
    <w:basedOn w:val="1"/>
    <w:qFormat/>
    <w:uiPriority w:val="0"/>
    <w:pPr>
      <w:spacing w:line="360" w:lineRule="exact"/>
      <w:jc w:val="center"/>
    </w:pPr>
    <w:rPr>
      <w:rFonts w:ascii="宋体" w:hAnsi="宋体"/>
      <w:sz w:val="24"/>
      <w:szCs w:val="20"/>
    </w:rPr>
  </w:style>
  <w:style w:type="paragraph" w:customStyle="1" w:styleId="1292">
    <w:name w:val="招标文件标题2"/>
    <w:basedOn w:val="1"/>
    <w:next w:val="1"/>
    <w:qFormat/>
    <w:uiPriority w:val="0"/>
    <w:pPr>
      <w:keepNext/>
      <w:keepLines/>
      <w:tabs>
        <w:tab w:val="left" w:pos="567"/>
      </w:tabs>
      <w:spacing w:before="60" w:after="120" w:line="440" w:lineRule="exact"/>
      <w:ind w:left="567" w:hanging="567"/>
      <w:jc w:val="left"/>
      <w:outlineLvl w:val="1"/>
    </w:pPr>
    <w:rPr>
      <w:rFonts w:ascii="Arial" w:hAnsi="Arial"/>
      <w:b/>
      <w:bCs/>
      <w:sz w:val="30"/>
      <w:szCs w:val="32"/>
    </w:rPr>
  </w:style>
  <w:style w:type="paragraph" w:customStyle="1" w:styleId="1293">
    <w:name w:val="CM5"/>
    <w:basedOn w:val="782"/>
    <w:next w:val="782"/>
    <w:qFormat/>
    <w:uiPriority w:val="0"/>
    <w:pPr>
      <w:spacing w:line="476" w:lineRule="atLeast"/>
      <w:jc w:val="left"/>
    </w:pPr>
    <w:rPr>
      <w:rFonts w:hAnsi="Calibri" w:cs="Times New Roman"/>
      <w:color w:val="auto"/>
    </w:rPr>
  </w:style>
  <w:style w:type="paragraph" w:customStyle="1" w:styleId="1294">
    <w:name w:val="样式 样式 样式 样式 样式 标题 + 宋体 行距: 固定值 16 磅 + 段前: 0.5 行 段后: 0.5 行 + 段前: ...6"/>
    <w:basedOn w:val="1295"/>
    <w:qFormat/>
    <w:uiPriority w:val="0"/>
    <w:pPr>
      <w:spacing w:beforeLines="50"/>
    </w:pPr>
  </w:style>
  <w:style w:type="paragraph" w:customStyle="1" w:styleId="1295">
    <w:name w:val="样式 样式 样式 样式 标题 + 宋体 行距: 固定值 16 磅 + 段前: 0.5 行 段后: 0.5 行 + 段前: 0.5...1"/>
    <w:basedOn w:val="1206"/>
    <w:qFormat/>
    <w:uiPriority w:val="0"/>
    <w:pPr>
      <w:spacing w:beforeLines="100"/>
    </w:pPr>
  </w:style>
  <w:style w:type="paragraph" w:customStyle="1" w:styleId="1296">
    <w:name w:val="文本条款"/>
    <w:basedOn w:val="1"/>
    <w:next w:val="24"/>
    <w:qFormat/>
    <w:uiPriority w:val="0"/>
    <w:pPr>
      <w:autoSpaceDE w:val="0"/>
      <w:autoSpaceDN w:val="0"/>
      <w:adjustRightInd w:val="0"/>
      <w:spacing w:line="480" w:lineRule="exact"/>
      <w:ind w:firstLine="560"/>
      <w:textAlignment w:val="baseline"/>
    </w:pPr>
    <w:rPr>
      <w:rFonts w:ascii="宋体" w:hAnsi="Tms Rmn"/>
      <w:kern w:val="0"/>
      <w:sz w:val="28"/>
      <w:szCs w:val="20"/>
    </w:rPr>
  </w:style>
  <w:style w:type="paragraph" w:customStyle="1" w:styleId="1297">
    <w:name w:val="Char Char Char Char Char Char Char Char Char Char Char Char Char1 Char Char Char Char"/>
    <w:basedOn w:val="1"/>
    <w:qFormat/>
    <w:uiPriority w:val="0"/>
    <w:pPr>
      <w:spacing w:line="240" w:lineRule="auto"/>
    </w:pPr>
  </w:style>
  <w:style w:type="paragraph" w:customStyle="1" w:styleId="1298">
    <w:name w:val="目录表格"/>
    <w:basedOn w:val="87"/>
    <w:qFormat/>
    <w:uiPriority w:val="0"/>
    <w:pPr>
      <w:keepNext w:val="0"/>
      <w:keepLines w:val="0"/>
      <w:widowControl w:val="0"/>
      <w:adjustRightInd w:val="0"/>
      <w:snapToGrid w:val="0"/>
      <w:spacing w:beforeLines="0" w:afterLines="0" w:line="400" w:lineRule="exact"/>
      <w:ind w:firstLine="0" w:firstLineChars="0"/>
      <w:jc w:val="left"/>
    </w:pPr>
    <w:rPr>
      <w:rFonts w:ascii="宋体" w:hAnsi="宋体" w:eastAsia="黑体"/>
      <w:smallCaps w:val="0"/>
      <w:snapToGrid w:val="0"/>
      <w:spacing w:val="0"/>
      <w:kern w:val="0"/>
      <w:sz w:val="32"/>
      <w:szCs w:val="24"/>
    </w:rPr>
  </w:style>
  <w:style w:type="paragraph" w:customStyle="1" w:styleId="1299">
    <w:name w:val="工程建设节标题"/>
    <w:basedOn w:val="1258"/>
    <w:next w:val="6"/>
    <w:qFormat/>
    <w:uiPriority w:val="0"/>
    <w:pPr>
      <w:tabs>
        <w:tab w:val="left" w:pos="525"/>
        <w:tab w:val="clear" w:pos="360"/>
      </w:tabs>
      <w:spacing w:before="400" w:after="400" w:line="240" w:lineRule="auto"/>
      <w:outlineLvl w:val="2"/>
    </w:pPr>
    <w:rPr>
      <w:sz w:val="21"/>
    </w:rPr>
  </w:style>
  <w:style w:type="paragraph" w:customStyle="1" w:styleId="1300">
    <w:name w:val="样式 样式 样式 样式 样式 样式 标题 + 宋体 行距: 固定值 16 磅 + 段前: 0.5 行 段后: 0.5 行 + 段...4"/>
    <w:basedOn w:val="1301"/>
    <w:qFormat/>
    <w:uiPriority w:val="0"/>
    <w:pPr>
      <w:spacing w:beforeLines="100"/>
    </w:pPr>
  </w:style>
  <w:style w:type="paragraph" w:customStyle="1" w:styleId="1301">
    <w:name w:val="样式 样式 样式 样式 样式 标题 + 宋体 行距: 固定值 16 磅 + 段前: 0.5 行 段后: 0.5 行 + 段前: ...9"/>
    <w:basedOn w:val="1302"/>
    <w:qFormat/>
    <w:uiPriority w:val="0"/>
    <w:pPr>
      <w:spacing w:beforeLines="50"/>
    </w:pPr>
  </w:style>
  <w:style w:type="paragraph" w:customStyle="1" w:styleId="1302">
    <w:name w:val="样式 样式 样式 样式 标题 + 宋体 行距: 固定值 16 磅 + 段前: 0.5 行 段后: 0.5 行 + 段前: 0.5...3"/>
    <w:basedOn w:val="1206"/>
    <w:qFormat/>
    <w:uiPriority w:val="0"/>
    <w:pPr>
      <w:jc w:val="both"/>
    </w:pPr>
  </w:style>
  <w:style w:type="paragraph" w:customStyle="1" w:styleId="1303">
    <w:name w:val="6"/>
    <w:basedOn w:val="1"/>
    <w:next w:val="79"/>
    <w:qFormat/>
    <w:uiPriority w:val="0"/>
    <w:pPr>
      <w:tabs>
        <w:tab w:val="left" w:pos="1582"/>
      </w:tabs>
      <w:spacing w:line="360" w:lineRule="auto"/>
      <w:ind w:left="799" w:leftChars="659" w:hanging="140" w:hangingChars="140"/>
    </w:pPr>
    <w:rPr>
      <w:rFonts w:ascii="宋体" w:hAnsi="宋体"/>
      <w:kern w:val="0"/>
      <w:sz w:val="24"/>
      <w:szCs w:val="20"/>
    </w:rPr>
  </w:style>
  <w:style w:type="paragraph" w:customStyle="1" w:styleId="1304">
    <w:name w:val="Char Char Char Char1 Char Char1 Char1 Char Char Char1 Char Char Char1 Char Char Char1"/>
    <w:basedOn w:val="1"/>
    <w:qFormat/>
    <w:uiPriority w:val="0"/>
    <w:pPr>
      <w:spacing w:line="360" w:lineRule="auto"/>
      <w:ind w:left="100" w:leftChars="100" w:firstLine="200" w:firstLineChars="200"/>
    </w:pPr>
    <w:rPr>
      <w:rFonts w:ascii="宋体" w:hAnsi="宋体"/>
      <w:sz w:val="24"/>
      <w:szCs w:val="20"/>
    </w:rPr>
  </w:style>
  <w:style w:type="paragraph" w:customStyle="1" w:styleId="1305">
    <w:name w:val="表格4号"/>
    <w:basedOn w:val="1"/>
    <w:qFormat/>
    <w:uiPriority w:val="0"/>
    <w:pPr>
      <w:adjustRightInd w:val="0"/>
      <w:spacing w:before="120" w:after="120" w:line="240" w:lineRule="auto"/>
      <w:jc w:val="center"/>
      <w:textAlignment w:val="baseline"/>
    </w:pPr>
    <w:rPr>
      <w:rFonts w:ascii="幼圆" w:eastAsia="幼圆"/>
      <w:kern w:val="0"/>
      <w:szCs w:val="20"/>
    </w:rPr>
  </w:style>
  <w:style w:type="paragraph" w:customStyle="1" w:styleId="1306">
    <w:name w:val="附录二级无"/>
    <w:basedOn w:val="1307"/>
    <w:qFormat/>
    <w:uiPriority w:val="0"/>
    <w:pPr>
      <w:tabs>
        <w:tab w:val="left" w:pos="360"/>
      </w:tabs>
      <w:spacing w:beforeLines="0" w:afterLines="0"/>
    </w:pPr>
    <w:rPr>
      <w:rFonts w:ascii="宋体" w:eastAsia="宋体"/>
      <w:szCs w:val="21"/>
    </w:rPr>
  </w:style>
  <w:style w:type="paragraph" w:customStyle="1" w:styleId="1307">
    <w:name w:val="附录二级条标题"/>
    <w:basedOn w:val="1"/>
    <w:next w:val="724"/>
    <w:qFormat/>
    <w:uiPriority w:val="0"/>
    <w:pPr>
      <w:widowControl/>
      <w:numPr>
        <w:ilvl w:val="3"/>
        <w:numId w:val="8"/>
      </w:numPr>
      <w:tabs>
        <w:tab w:val="left" w:pos="360"/>
      </w:tabs>
      <w:wordWrap w:val="0"/>
      <w:overflowPunct w:val="0"/>
      <w:autoSpaceDE w:val="0"/>
      <w:autoSpaceDN w:val="0"/>
      <w:spacing w:beforeLines="50" w:afterLines="50" w:line="360" w:lineRule="auto"/>
      <w:ind w:firstLine="200" w:firstLineChars="200"/>
      <w:outlineLvl w:val="3"/>
    </w:pPr>
    <w:rPr>
      <w:rFonts w:ascii="黑体" w:eastAsia="黑体"/>
      <w:kern w:val="21"/>
      <w:sz w:val="24"/>
      <w:szCs w:val="20"/>
    </w:rPr>
  </w:style>
  <w:style w:type="paragraph" w:customStyle="1" w:styleId="1308">
    <w:name w:val="font18"/>
    <w:basedOn w:val="1"/>
    <w:qFormat/>
    <w:uiPriority w:val="0"/>
    <w:pPr>
      <w:widowControl/>
      <w:spacing w:before="100" w:beforeAutospacing="1" w:after="100" w:afterAutospacing="1" w:line="240" w:lineRule="auto"/>
      <w:jc w:val="left"/>
    </w:pPr>
    <w:rPr>
      <w:color w:val="000000"/>
      <w:kern w:val="0"/>
      <w:szCs w:val="20"/>
    </w:rPr>
  </w:style>
  <w:style w:type="paragraph" w:customStyle="1" w:styleId="1309">
    <w:name w:val="Char Char Char1 Char Char Char Char4"/>
    <w:basedOn w:val="1"/>
    <w:qFormat/>
    <w:uiPriority w:val="0"/>
    <w:pPr>
      <w:spacing w:line="240" w:lineRule="auto"/>
    </w:pPr>
    <w:rPr>
      <w:szCs w:val="20"/>
    </w:rPr>
  </w:style>
  <w:style w:type="paragraph" w:customStyle="1" w:styleId="1310">
    <w:name w:val="TxBr_t5"/>
    <w:basedOn w:val="1"/>
    <w:qFormat/>
    <w:uiPriority w:val="0"/>
    <w:pPr>
      <w:spacing w:line="240" w:lineRule="atLeast"/>
      <w:ind w:firstLine="200" w:firstLineChars="200"/>
      <w:jc w:val="left"/>
    </w:pPr>
    <w:rPr>
      <w:kern w:val="0"/>
      <w:sz w:val="22"/>
      <w:szCs w:val="20"/>
    </w:rPr>
  </w:style>
  <w:style w:type="paragraph" w:customStyle="1" w:styleId="1311">
    <w:name w:val="xl13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100" w:leftChars="100"/>
      <w:jc w:val="center"/>
    </w:pPr>
    <w:rPr>
      <w:rFonts w:ascii="宋体" w:hAnsi="宋体" w:cs="宋体"/>
      <w:kern w:val="0"/>
      <w:sz w:val="20"/>
      <w:szCs w:val="20"/>
    </w:rPr>
  </w:style>
  <w:style w:type="paragraph" w:customStyle="1" w:styleId="1312">
    <w:name w:val="正文(小四左对齐)"/>
    <w:basedOn w:val="1"/>
    <w:qFormat/>
    <w:uiPriority w:val="0"/>
    <w:pPr>
      <w:adjustRightInd w:val="0"/>
      <w:snapToGrid w:val="0"/>
      <w:spacing w:line="240" w:lineRule="auto"/>
    </w:pPr>
    <w:rPr>
      <w:kern w:val="0"/>
      <w:sz w:val="24"/>
    </w:rPr>
  </w:style>
  <w:style w:type="paragraph" w:customStyle="1" w:styleId="1313">
    <w:name w:val="正文文本 213"/>
    <w:basedOn w:val="1"/>
    <w:qFormat/>
    <w:uiPriority w:val="0"/>
    <w:pPr>
      <w:snapToGrid w:val="0"/>
      <w:spacing w:before="40" w:line="240" w:lineRule="auto"/>
    </w:pPr>
    <w:rPr>
      <w:rFonts w:eastAsia="新宋体"/>
      <w:bCs/>
      <w:kern w:val="0"/>
    </w:rPr>
  </w:style>
  <w:style w:type="paragraph" w:customStyle="1" w:styleId="1314">
    <w:name w:val="Char Char Char Char Char Char Char Char Char Char Char1 Char1"/>
    <w:basedOn w:val="1"/>
    <w:qFormat/>
    <w:uiPriority w:val="0"/>
    <w:pPr>
      <w:snapToGrid w:val="0"/>
      <w:spacing w:line="440" w:lineRule="atLeast"/>
    </w:pPr>
    <w:rPr>
      <w:rFonts w:ascii="宋体"/>
      <w:sz w:val="24"/>
    </w:rPr>
  </w:style>
  <w:style w:type="paragraph" w:customStyle="1" w:styleId="1315">
    <w:name w:val="单括号"/>
    <w:basedOn w:val="1316"/>
    <w:qFormat/>
    <w:uiPriority w:val="0"/>
    <w:pPr>
      <w:tabs>
        <w:tab w:val="left" w:pos="960"/>
        <w:tab w:val="left" w:pos="1030"/>
        <w:tab w:val="left" w:pos="1140"/>
      </w:tabs>
      <w:ind w:left="1030" w:hanging="550"/>
    </w:pPr>
    <w:rPr>
      <w:kern w:val="0"/>
    </w:rPr>
  </w:style>
  <w:style w:type="paragraph" w:customStyle="1" w:styleId="1316">
    <w:name w:val="双括号"/>
    <w:basedOn w:val="1"/>
    <w:qFormat/>
    <w:uiPriority w:val="0"/>
    <w:pPr>
      <w:tabs>
        <w:tab w:val="left" w:pos="960"/>
        <w:tab w:val="left" w:pos="1140"/>
      </w:tabs>
      <w:spacing w:line="360" w:lineRule="auto"/>
      <w:ind w:left="1140" w:hanging="650"/>
    </w:pPr>
    <w:rPr>
      <w:sz w:val="24"/>
    </w:rPr>
  </w:style>
  <w:style w:type="paragraph" w:customStyle="1" w:styleId="1317">
    <w:name w:val="其他实施日期"/>
    <w:basedOn w:val="1272"/>
    <w:qFormat/>
    <w:uiPriority w:val="0"/>
    <w:pPr>
      <w:framePr w:wrap="around" w:hAnchor="text" w:xAlign="left" w:yAlign="top"/>
      <w:spacing w:line="240" w:lineRule="auto"/>
    </w:pPr>
  </w:style>
  <w:style w:type="paragraph" w:customStyle="1" w:styleId="1318">
    <w:name w:val="正文文本 33"/>
    <w:basedOn w:val="1"/>
    <w:qFormat/>
    <w:uiPriority w:val="0"/>
    <w:pPr>
      <w:adjustRightInd w:val="0"/>
      <w:spacing w:line="360" w:lineRule="auto"/>
      <w:jc w:val="center"/>
      <w:textAlignment w:val="baseline"/>
    </w:pPr>
    <w:rPr>
      <w:rFonts w:ascii="宋体"/>
      <w:b/>
      <w:color w:val="FF0000"/>
      <w:kern w:val="0"/>
      <w:sz w:val="24"/>
      <w:szCs w:val="20"/>
      <w:u w:val="single"/>
    </w:rPr>
  </w:style>
  <w:style w:type="paragraph" w:customStyle="1" w:styleId="1319">
    <w:name w:val="Char Char Char Char Char5"/>
    <w:basedOn w:val="1"/>
    <w:qFormat/>
    <w:uiPriority w:val="0"/>
    <w:pPr>
      <w:spacing w:line="240" w:lineRule="auto"/>
      <w:ind w:left="100" w:leftChars="100"/>
    </w:pPr>
  </w:style>
  <w:style w:type="paragraph" w:customStyle="1" w:styleId="1320">
    <w:name w:val="xl135"/>
    <w:basedOn w:val="1"/>
    <w:qFormat/>
    <w:uiPriority w:val="0"/>
    <w:pPr>
      <w:widowControl/>
      <w:pBdr>
        <w:bottom w:val="single" w:color="000000" w:sz="4" w:space="0"/>
        <w:right w:val="single" w:color="000000" w:sz="4" w:space="0"/>
      </w:pBdr>
      <w:shd w:val="clear" w:color="auto" w:fill="FFFF00"/>
      <w:spacing w:before="100" w:beforeAutospacing="1" w:after="100" w:afterAutospacing="1" w:line="240" w:lineRule="auto"/>
      <w:jc w:val="left"/>
    </w:pPr>
    <w:rPr>
      <w:kern w:val="0"/>
      <w:szCs w:val="20"/>
    </w:rPr>
  </w:style>
  <w:style w:type="paragraph" w:customStyle="1" w:styleId="1321">
    <w:name w:val="(a)"/>
    <w:qFormat/>
    <w:uiPriority w:val="0"/>
    <w:pPr>
      <w:tabs>
        <w:tab w:val="left" w:pos="573"/>
      </w:tabs>
      <w:adjustRightInd w:val="0"/>
      <w:snapToGrid w:val="0"/>
      <w:spacing w:before="80" w:after="100" w:line="360" w:lineRule="auto"/>
      <w:jc w:val="both"/>
    </w:pPr>
    <w:rPr>
      <w:rFonts w:ascii="Times New Roman" w:hAnsi="宋体" w:eastAsia="宋体" w:cs="Times New Roman"/>
      <w:bCs/>
      <w:color w:val="000000"/>
      <w:kern w:val="44"/>
      <w:sz w:val="24"/>
      <w:szCs w:val="24"/>
      <w:lang w:val="en-US" w:eastAsia="zh-CN" w:bidi="ar-SA"/>
    </w:rPr>
  </w:style>
  <w:style w:type="paragraph" w:customStyle="1" w:styleId="1322">
    <w:name w:val="页眉(无)"/>
    <w:basedOn w:val="62"/>
    <w:qFormat/>
    <w:uiPriority w:val="0"/>
    <w:pPr>
      <w:pBdr>
        <w:bottom w:val="none" w:color="auto" w:sz="0" w:space="0"/>
      </w:pBdr>
      <w:tabs>
        <w:tab w:val="right" w:pos="8820"/>
        <w:tab w:val="clear" w:pos="4153"/>
        <w:tab w:val="clear" w:pos="8306"/>
      </w:tabs>
      <w:spacing w:line="360" w:lineRule="auto"/>
      <w:ind w:firstLine="200" w:firstLineChars="200"/>
    </w:pPr>
    <w:rPr>
      <w:rFonts w:eastAsia="隶书"/>
      <w:b/>
      <w:bCs/>
      <w:kern w:val="2"/>
      <w:sz w:val="28"/>
    </w:rPr>
  </w:style>
  <w:style w:type="paragraph" w:customStyle="1" w:styleId="1323">
    <w:name w:val="样式 样式 样式5 + 首行缩进:  2 字符1 +"/>
    <w:basedOn w:val="1324"/>
    <w:qFormat/>
    <w:uiPriority w:val="0"/>
    <w:pPr>
      <w:spacing w:line="500" w:lineRule="exact"/>
      <w:ind w:firstLine="200"/>
    </w:pPr>
    <w:rPr>
      <w:szCs w:val="20"/>
    </w:rPr>
  </w:style>
  <w:style w:type="paragraph" w:customStyle="1" w:styleId="1324">
    <w:name w:val="样式 样式5 + 首行缩进:  2 字符1"/>
    <w:basedOn w:val="1188"/>
    <w:qFormat/>
    <w:uiPriority w:val="0"/>
    <w:rPr>
      <w:rFonts w:cs="宋体"/>
      <w:szCs w:val="24"/>
    </w:rPr>
  </w:style>
  <w:style w:type="paragraph" w:customStyle="1" w:styleId="1325">
    <w:name w:val="单位"/>
    <w:basedOn w:val="1"/>
    <w:qFormat/>
    <w:uiPriority w:val="0"/>
    <w:pPr>
      <w:adjustRightInd w:val="0"/>
      <w:snapToGrid w:val="0"/>
      <w:spacing w:line="430" w:lineRule="exact"/>
      <w:ind w:firstLine="113"/>
    </w:pPr>
    <w:rPr>
      <w:sz w:val="24"/>
      <w:szCs w:val="20"/>
    </w:rPr>
  </w:style>
  <w:style w:type="paragraph" w:customStyle="1" w:styleId="1326">
    <w:name w:val="xl265"/>
    <w:basedOn w:val="1"/>
    <w:qFormat/>
    <w:uiPriority w:val="0"/>
    <w:pPr>
      <w:widowControl/>
      <w:pBdr>
        <w:bottom w:val="single" w:color="000000" w:sz="4" w:space="0"/>
        <w:right w:val="single" w:color="000000" w:sz="4" w:space="0"/>
      </w:pBdr>
      <w:spacing w:before="100" w:beforeAutospacing="1" w:after="100" w:afterAutospacing="1" w:line="240" w:lineRule="auto"/>
    </w:pPr>
    <w:rPr>
      <w:rFonts w:ascii="宋体" w:hAnsi="宋体"/>
      <w:kern w:val="0"/>
      <w:szCs w:val="20"/>
    </w:rPr>
  </w:style>
  <w:style w:type="paragraph" w:customStyle="1" w:styleId="1327">
    <w:name w:val="A4页面"/>
    <w:basedOn w:val="1"/>
    <w:qFormat/>
    <w:uiPriority w:val="0"/>
    <w:pPr>
      <w:spacing w:line="560" w:lineRule="exact"/>
      <w:ind w:firstLine="640" w:firstLineChars="200"/>
    </w:pPr>
    <w:rPr>
      <w:rFonts w:eastAsia="仿宋_GB2312"/>
      <w:sz w:val="32"/>
    </w:rPr>
  </w:style>
  <w:style w:type="paragraph" w:customStyle="1" w:styleId="1328">
    <w:name w:val="样式 样式 样式 样式 样式 样式 标题 + 宋体 行距: 固定值 16 磅 + 段前: 0.5 行 段后: 0.5 行 + 段...2"/>
    <w:basedOn w:val="1329"/>
    <w:qFormat/>
    <w:uiPriority w:val="0"/>
    <w:pPr>
      <w:spacing w:beforeLines="50"/>
    </w:pPr>
  </w:style>
  <w:style w:type="paragraph" w:customStyle="1" w:styleId="1329">
    <w:name w:val="样式 样式 样式 样式 样式 标题 + 宋体 行距: 固定值 16 磅 + 段前: 0.5 行 段后: 0.5 行 + 段前: ...3"/>
    <w:basedOn w:val="1295"/>
    <w:qFormat/>
    <w:uiPriority w:val="0"/>
  </w:style>
  <w:style w:type="paragraph" w:customStyle="1" w:styleId="1330">
    <w:name w:val="表格文字1"/>
    <w:qFormat/>
    <w:uiPriority w:val="0"/>
    <w:pPr>
      <w:widowControl w:val="0"/>
      <w:spacing w:line="320" w:lineRule="exact"/>
      <w:jc w:val="center"/>
    </w:pPr>
    <w:rPr>
      <w:rFonts w:ascii="宋体" w:hAnsi="Plotter" w:eastAsia="宋体" w:cs="Times New Roman"/>
      <w:sz w:val="21"/>
      <w:lang w:val="en-US" w:eastAsia="zh-CN" w:bidi="ar-SA"/>
    </w:rPr>
  </w:style>
  <w:style w:type="paragraph" w:customStyle="1" w:styleId="1331">
    <w:name w:val="标题A"/>
    <w:basedOn w:val="1"/>
    <w:qFormat/>
    <w:uiPriority w:val="0"/>
    <w:pPr>
      <w:spacing w:afterLines="30" w:line="400" w:lineRule="exact"/>
      <w:jc w:val="center"/>
    </w:pPr>
    <w:rPr>
      <w:rFonts w:eastAsia="黑体"/>
      <w:bCs/>
      <w:sz w:val="24"/>
    </w:rPr>
  </w:style>
  <w:style w:type="paragraph" w:customStyle="1" w:styleId="1332">
    <w:name w:val="第二章小节标题"/>
    <w:next w:val="38"/>
    <w:qFormat/>
    <w:uiPriority w:val="0"/>
    <w:pPr>
      <w:widowControl w:val="0"/>
      <w:spacing w:beforeLines="50" w:afterLines="50" w:line="400" w:lineRule="exact"/>
      <w:ind w:left="523"/>
      <w:outlineLvl w:val="2"/>
    </w:pPr>
    <w:rPr>
      <w:rFonts w:ascii="Times New Roman" w:hAnsi="Times New Roman" w:eastAsia="宋体" w:cs="Times New Roman"/>
      <w:sz w:val="24"/>
      <w:szCs w:val="24"/>
      <w:lang w:val="en-US" w:eastAsia="zh-CN" w:bidi="ar-SA"/>
    </w:rPr>
  </w:style>
  <w:style w:type="paragraph" w:customStyle="1" w:styleId="1333">
    <w:name w:val="附录一级无"/>
    <w:basedOn w:val="1334"/>
    <w:qFormat/>
    <w:uiPriority w:val="0"/>
    <w:pPr>
      <w:tabs>
        <w:tab w:val="left" w:pos="360"/>
      </w:tabs>
      <w:spacing w:beforeLines="0" w:afterLines="0"/>
    </w:pPr>
    <w:rPr>
      <w:rFonts w:ascii="宋体" w:eastAsia="宋体"/>
      <w:szCs w:val="21"/>
    </w:rPr>
  </w:style>
  <w:style w:type="paragraph" w:customStyle="1" w:styleId="1334">
    <w:name w:val="附录一级条标题"/>
    <w:basedOn w:val="1335"/>
    <w:next w:val="724"/>
    <w:qFormat/>
    <w:uiPriority w:val="0"/>
    <w:pPr>
      <w:numPr>
        <w:ilvl w:val="2"/>
      </w:numPr>
      <w:tabs>
        <w:tab w:val="left" w:pos="360"/>
      </w:tabs>
      <w:autoSpaceDN w:val="0"/>
      <w:spacing w:beforeLines="50" w:afterLines="50"/>
      <w:outlineLvl w:val="2"/>
    </w:pPr>
  </w:style>
  <w:style w:type="paragraph" w:customStyle="1" w:styleId="1335">
    <w:name w:val="附录章标题"/>
    <w:next w:val="724"/>
    <w:qFormat/>
    <w:uiPriority w:val="0"/>
    <w:pPr>
      <w:numPr>
        <w:ilvl w:val="1"/>
        <w:numId w:val="8"/>
      </w:numPr>
      <w:tabs>
        <w:tab w:val="left" w:pos="360"/>
      </w:tabs>
      <w:wordWrap w:val="0"/>
      <w:overflowPunct w:val="0"/>
      <w:autoSpaceDE w:val="0"/>
      <w:spacing w:beforeLines="100" w:afterLines="100"/>
      <w:jc w:val="both"/>
      <w:outlineLvl w:val="1"/>
    </w:pPr>
    <w:rPr>
      <w:rFonts w:ascii="黑体" w:hAnsi="Times New Roman" w:eastAsia="黑体" w:cs="Times New Roman"/>
      <w:kern w:val="21"/>
      <w:sz w:val="21"/>
      <w:lang w:val="en-US" w:eastAsia="zh-CN" w:bidi="ar-SA"/>
    </w:rPr>
  </w:style>
  <w:style w:type="paragraph" w:customStyle="1" w:styleId="1336">
    <w:name w:val="样式 宋体 首行缩进:  0.85 厘米 行距: 1.5 倍行距"/>
    <w:basedOn w:val="1"/>
    <w:qFormat/>
    <w:uiPriority w:val="0"/>
    <w:pPr>
      <w:spacing w:beforeLines="50" w:line="240" w:lineRule="auto"/>
      <w:ind w:firstLine="482"/>
    </w:pPr>
    <w:rPr>
      <w:rFonts w:ascii="宋体" w:hAnsi="宋体"/>
      <w:sz w:val="24"/>
      <w:szCs w:val="20"/>
    </w:rPr>
  </w:style>
  <w:style w:type="paragraph" w:customStyle="1" w:styleId="1337">
    <w:name w:val="xl13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100" w:leftChars="100"/>
      <w:jc w:val="center"/>
    </w:pPr>
    <w:rPr>
      <w:rFonts w:ascii="宋体" w:hAnsi="宋体" w:cs="宋体"/>
      <w:b/>
      <w:bCs/>
      <w:kern w:val="0"/>
      <w:sz w:val="20"/>
      <w:szCs w:val="20"/>
    </w:rPr>
  </w:style>
  <w:style w:type="paragraph" w:customStyle="1" w:styleId="1338">
    <w:name w:val="标题8"/>
    <w:basedOn w:val="1"/>
    <w:qFormat/>
    <w:uiPriority w:val="0"/>
    <w:pPr>
      <w:spacing w:line="360" w:lineRule="auto"/>
      <w:jc w:val="center"/>
      <w:outlineLvl w:val="7"/>
    </w:pPr>
    <w:rPr>
      <w:rFonts w:ascii="宋体" w:eastAsia="黑体"/>
      <w:color w:val="FF0000"/>
      <w:szCs w:val="20"/>
    </w:rPr>
  </w:style>
  <w:style w:type="paragraph" w:customStyle="1" w:styleId="1339">
    <w:name w:val="正文 New New New New New New New New New New New New New New New New New"/>
    <w:qFormat/>
    <w:uiPriority w:val="0"/>
    <w:pPr>
      <w:widowControl w:val="0"/>
      <w:adjustRightInd w:val="0"/>
      <w:spacing w:line="312" w:lineRule="atLeast"/>
      <w:ind w:left="100" w:leftChars="100"/>
      <w:jc w:val="both"/>
      <w:textAlignment w:val="baseline"/>
    </w:pPr>
    <w:rPr>
      <w:rFonts w:ascii="Times New Roman" w:hAnsi="Times New Roman" w:eastAsia="宋体" w:cs="Times New Roman"/>
      <w:sz w:val="21"/>
      <w:szCs w:val="21"/>
      <w:lang w:val="en-US" w:eastAsia="zh-CN" w:bidi="ar-SA"/>
    </w:rPr>
  </w:style>
  <w:style w:type="paragraph" w:customStyle="1" w:styleId="1340">
    <w:name w:val="Technical 5"/>
    <w:qFormat/>
    <w:uiPriority w:val="0"/>
    <w:pPr>
      <w:tabs>
        <w:tab w:val="left" w:pos="-720"/>
      </w:tabs>
      <w:suppressAutoHyphens/>
      <w:ind w:firstLine="720"/>
    </w:pPr>
    <w:rPr>
      <w:rFonts w:ascii="Univers" w:hAnsi="Univers" w:eastAsia="宋体" w:cs="Times New Roman"/>
      <w:b/>
      <w:sz w:val="16"/>
      <w:lang w:val="en-US" w:eastAsia="en-US" w:bidi="ar-SA"/>
    </w:rPr>
  </w:style>
  <w:style w:type="paragraph" w:customStyle="1" w:styleId="1341">
    <w:name w:val="列表引导"/>
    <w:basedOn w:val="17"/>
    <w:next w:val="17"/>
    <w:qFormat/>
    <w:uiPriority w:val="0"/>
    <w:pPr>
      <w:widowControl/>
      <w:tabs>
        <w:tab w:val="left" w:pos="720"/>
      </w:tabs>
      <w:overflowPunct w:val="0"/>
      <w:autoSpaceDE w:val="0"/>
      <w:autoSpaceDN w:val="0"/>
      <w:adjustRightInd w:val="0"/>
      <w:spacing w:before="80" w:after="80"/>
      <w:ind w:left="720" w:hanging="360" w:firstLineChars="0"/>
      <w:jc w:val="left"/>
      <w:textAlignment w:val="baseline"/>
    </w:pPr>
    <w:rPr>
      <w:kern w:val="0"/>
      <w:sz w:val="20"/>
      <w:szCs w:val="20"/>
    </w:rPr>
  </w:style>
  <w:style w:type="paragraph" w:customStyle="1" w:styleId="1342">
    <w:name w:val="Char5"/>
    <w:basedOn w:val="1"/>
    <w:qFormat/>
    <w:uiPriority w:val="0"/>
    <w:pPr>
      <w:spacing w:line="240" w:lineRule="auto"/>
      <w:ind w:left="100" w:leftChars="100"/>
    </w:pPr>
    <w:rPr>
      <w:rFonts w:eastAsia="仿宋_GB2312"/>
      <w:sz w:val="32"/>
      <w:szCs w:val="21"/>
    </w:rPr>
  </w:style>
  <w:style w:type="paragraph" w:customStyle="1" w:styleId="1343">
    <w:name w:val="Char Char Char Char Char Char Char5"/>
    <w:basedOn w:val="1"/>
    <w:qFormat/>
    <w:uiPriority w:val="0"/>
    <w:pPr>
      <w:spacing w:line="240" w:lineRule="auto"/>
      <w:ind w:left="100" w:leftChars="100"/>
    </w:pPr>
  </w:style>
  <w:style w:type="paragraph" w:customStyle="1" w:styleId="1344">
    <w:name w:val="正文标准"/>
    <w:qFormat/>
    <w:uiPriority w:val="0"/>
    <w:pPr>
      <w:tabs>
        <w:tab w:val="left" w:pos="4020"/>
      </w:tabs>
      <w:snapToGrid w:val="0"/>
      <w:spacing w:line="360" w:lineRule="auto"/>
      <w:ind w:left="105" w:firstLine="523" w:firstLineChars="218"/>
      <w:jc w:val="both"/>
    </w:pPr>
    <w:rPr>
      <w:rFonts w:ascii="宋体" w:hAnsi="宋体" w:eastAsia="宋体" w:cs="Times New Roman"/>
      <w:sz w:val="24"/>
      <w:lang w:val="it-IT" w:eastAsia="zh-CN" w:bidi="ar-SA"/>
    </w:rPr>
  </w:style>
  <w:style w:type="paragraph" w:customStyle="1" w:styleId="1345">
    <w:name w:val="表文"/>
    <w:basedOn w:val="1"/>
    <w:qFormat/>
    <w:uiPriority w:val="0"/>
    <w:pPr>
      <w:spacing w:line="300" w:lineRule="auto"/>
      <w:jc w:val="center"/>
      <w:textAlignment w:val="baseline"/>
    </w:pPr>
    <w:rPr>
      <w:kern w:val="0"/>
      <w:szCs w:val="20"/>
    </w:rPr>
  </w:style>
  <w:style w:type="paragraph" w:customStyle="1" w:styleId="1346">
    <w:name w:val="标准书眉一"/>
    <w:qFormat/>
    <w:uiPriority w:val="0"/>
    <w:pPr>
      <w:spacing w:line="500" w:lineRule="exact"/>
      <w:jc w:val="both"/>
    </w:pPr>
    <w:rPr>
      <w:rFonts w:ascii="Times New Roman" w:hAnsi="Times New Roman" w:eastAsia="宋体" w:cs="Times New Roman"/>
      <w:lang w:val="en-US" w:eastAsia="zh-CN" w:bidi="ar-SA"/>
    </w:rPr>
  </w:style>
  <w:style w:type="paragraph" w:customStyle="1" w:styleId="1347">
    <w:name w:val="样式 标题22 + 左侧:  -2.1 字符 首行缩进:  2 字符"/>
    <w:basedOn w:val="1348"/>
    <w:qFormat/>
    <w:uiPriority w:val="0"/>
    <w:pPr>
      <w:ind w:left="-588" w:firstLine="640"/>
    </w:pPr>
  </w:style>
  <w:style w:type="paragraph" w:customStyle="1" w:styleId="1348">
    <w:name w:val="标题22"/>
    <w:basedOn w:val="1"/>
    <w:qFormat/>
    <w:uiPriority w:val="0"/>
    <w:pPr>
      <w:spacing w:before="120" w:after="120" w:line="600" w:lineRule="exact"/>
      <w:ind w:left="-210" w:leftChars="-210" w:firstLine="200" w:firstLineChars="200"/>
    </w:pPr>
    <w:rPr>
      <w:rFonts w:eastAsia="黑体" w:cs="宋体"/>
      <w:snapToGrid w:val="0"/>
      <w:kern w:val="0"/>
      <w:sz w:val="32"/>
      <w:szCs w:val="20"/>
    </w:rPr>
  </w:style>
  <w:style w:type="paragraph" w:customStyle="1" w:styleId="1349">
    <w:name w:val="标题2"/>
    <w:basedOn w:val="4"/>
    <w:next w:val="4"/>
    <w:qFormat/>
    <w:uiPriority w:val="0"/>
    <w:pPr>
      <w:keepLines w:val="0"/>
      <w:spacing w:line="480" w:lineRule="exact"/>
      <w:ind w:left="57" w:right="-123"/>
      <w:jc w:val="left"/>
      <w:outlineLvl w:val="1"/>
    </w:pPr>
    <w:rPr>
      <w:rFonts w:ascii="黑体" w:hAnsi="宋体" w:eastAsia="黑体"/>
      <w:bCs w:val="0"/>
      <w:kern w:val="2"/>
      <w:sz w:val="28"/>
      <w:szCs w:val="28"/>
    </w:rPr>
  </w:style>
  <w:style w:type="paragraph" w:customStyle="1" w:styleId="1350">
    <w:name w:val="5"/>
    <w:basedOn w:val="1"/>
    <w:next w:val="79"/>
    <w:qFormat/>
    <w:uiPriority w:val="0"/>
    <w:pPr>
      <w:spacing w:after="120" w:line="480" w:lineRule="auto"/>
    </w:pPr>
    <w:rPr>
      <w:rFonts w:ascii="仿宋_GB2312" w:eastAsia="仿宋_GB2312"/>
      <w:sz w:val="28"/>
      <w:szCs w:val="20"/>
    </w:rPr>
  </w:style>
  <w:style w:type="paragraph" w:customStyle="1" w:styleId="1351">
    <w:name w:val="style12"/>
    <w:basedOn w:val="1"/>
    <w:qFormat/>
    <w:uiPriority w:val="0"/>
    <w:pPr>
      <w:widowControl/>
      <w:spacing w:before="100" w:beforeAutospacing="1" w:after="100" w:afterAutospacing="1" w:line="240" w:lineRule="auto"/>
      <w:ind w:left="100" w:leftChars="100"/>
      <w:jc w:val="left"/>
    </w:pPr>
    <w:rPr>
      <w:rFonts w:ascii="宋体" w:hAnsi="宋体" w:cs="宋体"/>
      <w:kern w:val="0"/>
      <w:sz w:val="24"/>
    </w:rPr>
  </w:style>
  <w:style w:type="paragraph" w:customStyle="1" w:styleId="1352">
    <w:name w:val="List Paragraph1"/>
    <w:basedOn w:val="1"/>
    <w:qFormat/>
    <w:uiPriority w:val="0"/>
    <w:pPr>
      <w:widowControl/>
      <w:spacing w:line="360" w:lineRule="auto"/>
      <w:ind w:left="720" w:leftChars="100" w:firstLine="200" w:firstLineChars="200"/>
      <w:contextualSpacing/>
      <w:jc w:val="left"/>
    </w:pPr>
    <w:rPr>
      <w:rFonts w:ascii="Calibri" w:hAnsi="Calibri"/>
      <w:kern w:val="0"/>
      <w:sz w:val="24"/>
      <w:lang w:eastAsia="en-US"/>
    </w:rPr>
  </w:style>
  <w:style w:type="paragraph" w:customStyle="1" w:styleId="1353">
    <w:name w:val="部分标志"/>
    <w:basedOn w:val="31"/>
    <w:next w:val="1"/>
    <w:qFormat/>
    <w:uiPriority w:val="0"/>
    <w:pPr>
      <w:spacing w:before="600" w:after="160"/>
      <w:jc w:val="center"/>
    </w:pPr>
    <w:rPr>
      <w:b w:val="0"/>
      <w:sz w:val="24"/>
      <w:u w:val="single"/>
    </w:rPr>
  </w:style>
  <w:style w:type="paragraph" w:customStyle="1" w:styleId="1354">
    <w:name w:val="Char Char Char15"/>
    <w:basedOn w:val="1"/>
    <w:qFormat/>
    <w:uiPriority w:val="0"/>
    <w:pPr>
      <w:spacing w:line="240" w:lineRule="auto"/>
      <w:ind w:left="100" w:leftChars="100"/>
    </w:pPr>
  </w:style>
  <w:style w:type="paragraph" w:customStyle="1" w:styleId="1355">
    <w:name w:val="索引 31"/>
    <w:basedOn w:val="1"/>
    <w:next w:val="1"/>
    <w:qFormat/>
    <w:uiPriority w:val="0"/>
    <w:pPr>
      <w:spacing w:line="240" w:lineRule="auto"/>
      <w:ind w:left="630" w:hanging="210"/>
      <w:jc w:val="left"/>
    </w:pPr>
  </w:style>
  <w:style w:type="paragraph" w:customStyle="1" w:styleId="1356">
    <w:name w:val="xl128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ind w:left="100" w:leftChars="100"/>
      <w:jc w:val="center"/>
    </w:pPr>
    <w:rPr>
      <w:rFonts w:ascii="宋体" w:hAnsi="宋体" w:cs="宋体"/>
      <w:b/>
      <w:bCs/>
      <w:kern w:val="0"/>
      <w:sz w:val="22"/>
      <w:szCs w:val="22"/>
    </w:rPr>
  </w:style>
  <w:style w:type="paragraph" w:customStyle="1" w:styleId="1357">
    <w:name w:val="Char Char Char Char Char Char1 Char Char Char Char Char Char Char"/>
    <w:basedOn w:val="1"/>
    <w:qFormat/>
    <w:uiPriority w:val="0"/>
    <w:pPr>
      <w:spacing w:line="240" w:lineRule="auto"/>
    </w:pPr>
  </w:style>
  <w:style w:type="paragraph" w:customStyle="1" w:styleId="1358">
    <w:name w:val="样式 段前: 0.5 行 段后: 0.5 行"/>
    <w:basedOn w:val="1"/>
    <w:qFormat/>
    <w:uiPriority w:val="0"/>
    <w:pPr>
      <w:adjustRightInd w:val="0"/>
      <w:spacing w:beforeLines="50" w:afterLines="50" w:line="240" w:lineRule="auto"/>
      <w:textAlignment w:val="baseline"/>
    </w:pPr>
    <w:rPr>
      <w:rFonts w:cs="宋体"/>
      <w:kern w:val="0"/>
      <w:sz w:val="28"/>
      <w:szCs w:val="20"/>
    </w:rPr>
  </w:style>
  <w:style w:type="paragraph" w:customStyle="1" w:styleId="1359">
    <w:name w:val="Char Char Char Char Char Char Char1 Char Char Char Char Char Char Char Char1"/>
    <w:basedOn w:val="1"/>
    <w:qFormat/>
    <w:uiPriority w:val="0"/>
    <w:pPr>
      <w:spacing w:line="240" w:lineRule="auto"/>
    </w:pPr>
    <w:rPr>
      <w:rFonts w:ascii="Tahoma" w:hAnsi="Tahoma"/>
      <w:sz w:val="24"/>
      <w:szCs w:val="20"/>
    </w:rPr>
  </w:style>
  <w:style w:type="paragraph" w:customStyle="1" w:styleId="1360">
    <w:name w:val="封面副标题"/>
    <w:basedOn w:val="1119"/>
    <w:qFormat/>
    <w:uiPriority w:val="0"/>
    <w:pPr>
      <w:widowControl w:val="0"/>
      <w:jc w:val="center"/>
    </w:pPr>
    <w:rPr>
      <w:rFonts w:eastAsia="黑体"/>
      <w:sz w:val="50"/>
    </w:rPr>
  </w:style>
  <w:style w:type="paragraph" w:customStyle="1" w:styleId="1361">
    <w:name w:val="xl76"/>
    <w:basedOn w:val="1"/>
    <w:qFormat/>
    <w:uiPriority w:val="0"/>
    <w:pPr>
      <w:widowControl/>
      <w:pBdr>
        <w:bottom w:val="single" w:color="000000" w:sz="4" w:space="0"/>
        <w:right w:val="single" w:color="000000" w:sz="4" w:space="0"/>
      </w:pBdr>
      <w:spacing w:before="100" w:beforeAutospacing="1" w:after="100" w:afterAutospacing="1" w:line="240" w:lineRule="auto"/>
      <w:jc w:val="center"/>
    </w:pPr>
    <w:rPr>
      <w:rFonts w:ascii="宋体" w:hAnsi="宋体"/>
      <w:kern w:val="0"/>
      <w:szCs w:val="20"/>
    </w:rPr>
  </w:style>
  <w:style w:type="paragraph" w:customStyle="1" w:styleId="1362">
    <w:name w:val="xl411"/>
    <w:basedOn w:val="1"/>
    <w:qFormat/>
    <w:uiPriority w:val="0"/>
    <w:pPr>
      <w:widowControl/>
      <w:pBdr>
        <w:top w:val="single" w:color="auto" w:sz="4" w:space="0"/>
        <w:left w:val="single" w:color="000000" w:sz="4" w:space="0"/>
        <w:right w:val="single" w:color="auto" w:sz="4" w:space="0"/>
      </w:pBdr>
      <w:spacing w:before="100" w:beforeAutospacing="1" w:after="100" w:afterAutospacing="1" w:line="240" w:lineRule="auto"/>
    </w:pPr>
    <w:rPr>
      <w:kern w:val="0"/>
      <w:szCs w:val="20"/>
    </w:rPr>
  </w:style>
  <w:style w:type="paragraph" w:customStyle="1" w:styleId="1363">
    <w:name w:val="单选户 标题1.1.1.1"/>
    <w:basedOn w:val="1364"/>
    <w:qFormat/>
    <w:uiPriority w:val="0"/>
    <w:pPr>
      <w:tabs>
        <w:tab w:val="left" w:pos="825"/>
        <w:tab w:val="left" w:pos="1861"/>
        <w:tab w:val="left" w:pos="2281"/>
        <w:tab w:val="left" w:pos="2760"/>
      </w:tabs>
      <w:ind w:left="2281"/>
      <w:outlineLvl w:val="3"/>
    </w:pPr>
  </w:style>
  <w:style w:type="paragraph" w:customStyle="1" w:styleId="1364">
    <w:name w:val="单选户 标题1.1.1"/>
    <w:basedOn w:val="1227"/>
    <w:qFormat/>
    <w:uiPriority w:val="0"/>
    <w:pPr>
      <w:tabs>
        <w:tab w:val="left" w:pos="1861"/>
        <w:tab w:val="clear" w:pos="1441"/>
      </w:tabs>
      <w:ind w:left="1861"/>
      <w:outlineLvl w:val="2"/>
    </w:pPr>
  </w:style>
  <w:style w:type="paragraph" w:customStyle="1" w:styleId="1365">
    <w:name w:val="小标"/>
    <w:basedOn w:val="1"/>
    <w:qFormat/>
    <w:uiPriority w:val="0"/>
    <w:pPr>
      <w:spacing w:line="240" w:lineRule="auto"/>
    </w:pPr>
    <w:rPr>
      <w:rFonts w:hint="eastAsia" w:ascii="黑体" w:eastAsia="黑体"/>
      <w:spacing w:val="20"/>
      <w:szCs w:val="20"/>
    </w:rPr>
  </w:style>
  <w:style w:type="paragraph" w:customStyle="1" w:styleId="1366">
    <w:name w:val="正文（缩进四字）"/>
    <w:basedOn w:val="1"/>
    <w:qFormat/>
    <w:uiPriority w:val="0"/>
    <w:pPr>
      <w:adjustRightInd w:val="0"/>
      <w:snapToGrid w:val="0"/>
      <w:spacing w:line="480" w:lineRule="exact"/>
      <w:ind w:left="400" w:leftChars="400"/>
      <w:textAlignment w:val="baseline"/>
    </w:pPr>
    <w:rPr>
      <w:kern w:val="0"/>
      <w:sz w:val="24"/>
      <w:szCs w:val="20"/>
    </w:rPr>
  </w:style>
  <w:style w:type="paragraph" w:customStyle="1" w:styleId="1367">
    <w:name w:val="样式 标题3 + 首行缩进:  2.02 字符"/>
    <w:basedOn w:val="68"/>
    <w:qFormat/>
    <w:uiPriority w:val="0"/>
    <w:pPr>
      <w:keepLines/>
      <w:spacing w:before="62" w:after="31"/>
      <w:jc w:val="left"/>
      <w:outlineLvl w:val="2"/>
    </w:pPr>
    <w:rPr>
      <w:rFonts w:cs="宋体"/>
      <w:b/>
      <w:bCs/>
      <w:sz w:val="24"/>
      <w:szCs w:val="20"/>
    </w:rPr>
  </w:style>
  <w:style w:type="paragraph" w:customStyle="1" w:styleId="1368">
    <w:name w:val="xl281"/>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kern w:val="0"/>
      <w:szCs w:val="20"/>
    </w:rPr>
  </w:style>
  <w:style w:type="paragraph" w:customStyle="1" w:styleId="1369">
    <w:name w:val="Char Char Char Char Char Char Char Char Char Char Char Char Char Char Char Char3"/>
    <w:basedOn w:val="1"/>
    <w:qFormat/>
    <w:uiPriority w:val="0"/>
    <w:pPr>
      <w:spacing w:line="240" w:lineRule="auto"/>
    </w:pPr>
    <w:rPr>
      <w:szCs w:val="20"/>
    </w:rPr>
  </w:style>
  <w:style w:type="paragraph" w:customStyle="1" w:styleId="1370">
    <w:name w:val="xl224"/>
    <w:basedOn w:val="1"/>
    <w:qFormat/>
    <w:uiPriority w:val="0"/>
    <w:pPr>
      <w:widowControl/>
      <w:pBdr>
        <w:bottom w:val="single" w:color="000000" w:sz="4" w:space="0"/>
        <w:right w:val="single" w:color="000000" w:sz="4" w:space="0"/>
      </w:pBdr>
      <w:spacing w:before="100" w:beforeAutospacing="1" w:after="100" w:afterAutospacing="1" w:line="240" w:lineRule="auto"/>
      <w:jc w:val="center"/>
    </w:pPr>
    <w:rPr>
      <w:color w:val="0000FF"/>
      <w:kern w:val="0"/>
      <w:szCs w:val="20"/>
    </w:rPr>
  </w:style>
  <w:style w:type="paragraph" w:customStyle="1" w:styleId="1371">
    <w:name w:val="wsx正文样式"/>
    <w:basedOn w:val="1"/>
    <w:qFormat/>
    <w:uiPriority w:val="0"/>
    <w:pPr>
      <w:spacing w:line="360" w:lineRule="auto"/>
      <w:ind w:firstLine="200" w:firstLineChars="200"/>
    </w:pPr>
    <w:rPr>
      <w:sz w:val="24"/>
    </w:rPr>
  </w:style>
  <w:style w:type="paragraph" w:customStyle="1" w:styleId="1372">
    <w:name w:val="工程建设图标题"/>
    <w:basedOn w:val="1373"/>
    <w:next w:val="1"/>
    <w:qFormat/>
    <w:uiPriority w:val="0"/>
    <w:pPr>
      <w:tabs>
        <w:tab w:val="left" w:pos="735"/>
      </w:tabs>
      <w:jc w:val="center"/>
      <w:outlineLvl w:val="9"/>
    </w:pPr>
    <w:rPr>
      <w:b/>
    </w:rPr>
  </w:style>
  <w:style w:type="paragraph" w:customStyle="1" w:styleId="1373">
    <w:name w:val="工程建设条标题"/>
    <w:basedOn w:val="1299"/>
    <w:next w:val="6"/>
    <w:qFormat/>
    <w:uiPriority w:val="0"/>
    <w:pPr>
      <w:tabs>
        <w:tab w:val="left" w:pos="735"/>
        <w:tab w:val="clear" w:pos="525"/>
      </w:tabs>
      <w:spacing w:before="0" w:after="0"/>
      <w:jc w:val="both"/>
      <w:outlineLvl w:val="3"/>
    </w:pPr>
    <w:rPr>
      <w:b w:val="0"/>
    </w:rPr>
  </w:style>
  <w:style w:type="paragraph" w:customStyle="1" w:styleId="1374">
    <w:name w:val="xl262"/>
    <w:basedOn w:val="1"/>
    <w:qFormat/>
    <w:uiPriority w:val="0"/>
    <w:pPr>
      <w:widowControl/>
      <w:pBdr>
        <w:top w:val="single" w:color="000000" w:sz="4" w:space="0"/>
        <w:bottom w:val="single" w:color="000000" w:sz="4" w:space="0"/>
        <w:right w:val="single" w:color="000000" w:sz="4" w:space="0"/>
      </w:pBdr>
      <w:spacing w:before="100" w:beforeAutospacing="1" w:after="100" w:afterAutospacing="1" w:line="240" w:lineRule="auto"/>
      <w:jc w:val="left"/>
    </w:pPr>
    <w:rPr>
      <w:kern w:val="0"/>
      <w:szCs w:val="20"/>
    </w:rPr>
  </w:style>
  <w:style w:type="paragraph" w:customStyle="1" w:styleId="1375">
    <w:name w:val="Char Char1 Char1"/>
    <w:basedOn w:val="1"/>
    <w:qFormat/>
    <w:uiPriority w:val="0"/>
    <w:pPr>
      <w:spacing w:line="240" w:lineRule="auto"/>
    </w:pPr>
  </w:style>
  <w:style w:type="paragraph" w:customStyle="1" w:styleId="1376">
    <w:name w:val="xl98"/>
    <w:basedOn w:val="1"/>
    <w:qFormat/>
    <w:uiPriority w:val="0"/>
    <w:pPr>
      <w:widowControl/>
      <w:pBdr>
        <w:bottom w:val="single" w:color="000000" w:sz="4" w:space="0"/>
        <w:right w:val="single" w:color="000000" w:sz="4" w:space="0"/>
      </w:pBdr>
      <w:shd w:val="clear" w:color="auto" w:fill="FFFF00"/>
      <w:spacing w:before="100" w:beforeAutospacing="1" w:after="100" w:afterAutospacing="1" w:line="240" w:lineRule="auto"/>
      <w:jc w:val="left"/>
    </w:pPr>
    <w:rPr>
      <w:rFonts w:ascii="宋体" w:hAnsi="宋体"/>
      <w:kern w:val="0"/>
      <w:szCs w:val="20"/>
    </w:rPr>
  </w:style>
  <w:style w:type="paragraph" w:customStyle="1" w:styleId="1377">
    <w:name w:val="xl2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olor w:val="0000FF"/>
      <w:kern w:val="0"/>
      <w:szCs w:val="20"/>
    </w:rPr>
  </w:style>
  <w:style w:type="paragraph" w:customStyle="1" w:styleId="1378">
    <w:name w:val="xl274"/>
    <w:basedOn w:val="1"/>
    <w:qFormat/>
    <w:uiPriority w:val="0"/>
    <w:pPr>
      <w:widowControl/>
      <w:pBdr>
        <w:right w:val="single" w:color="000000" w:sz="4" w:space="0"/>
      </w:pBdr>
      <w:spacing w:before="100" w:beforeAutospacing="1" w:after="100" w:afterAutospacing="1" w:line="240" w:lineRule="auto"/>
      <w:jc w:val="left"/>
    </w:pPr>
    <w:rPr>
      <w:kern w:val="0"/>
      <w:szCs w:val="20"/>
    </w:rPr>
  </w:style>
  <w:style w:type="paragraph" w:customStyle="1" w:styleId="1379">
    <w:name w:val="样式 左侧:  2.1 厘米 悬挂缩进: 0.01 字符"/>
    <w:basedOn w:val="1"/>
    <w:qFormat/>
    <w:uiPriority w:val="0"/>
    <w:pPr>
      <w:spacing w:line="300" w:lineRule="auto"/>
      <w:ind w:left="1191"/>
    </w:pPr>
    <w:rPr>
      <w:rFonts w:ascii="Arial" w:hAnsi="Arial" w:cs="宋体"/>
      <w:sz w:val="24"/>
      <w:szCs w:val="20"/>
    </w:rPr>
  </w:style>
  <w:style w:type="paragraph" w:customStyle="1" w:styleId="1380">
    <w:name w:val="样式 标题 2节标题 1.1b21.1标题2条标题h2l22nd levelTitre22Header 2..."/>
    <w:basedOn w:val="5"/>
    <w:qFormat/>
    <w:uiPriority w:val="0"/>
    <w:pPr>
      <w:autoSpaceDE w:val="0"/>
      <w:autoSpaceDN w:val="0"/>
      <w:adjustRightInd w:val="0"/>
      <w:spacing w:before="0" w:after="0" w:line="360" w:lineRule="auto"/>
      <w:jc w:val="left"/>
      <w:textAlignment w:val="baseline"/>
    </w:pPr>
    <w:rPr>
      <w:rFonts w:ascii="Times New Roman" w:hAnsi="Times New Roman" w:eastAsia="宋体" w:cs="宋体"/>
      <w:bCs w:val="0"/>
      <w:color w:val="000000"/>
      <w:sz w:val="24"/>
      <w:szCs w:val="20"/>
    </w:rPr>
  </w:style>
  <w:style w:type="paragraph" w:customStyle="1" w:styleId="1381">
    <w:name w:val="xl190"/>
    <w:basedOn w:val="1"/>
    <w:qFormat/>
    <w:uiPriority w:val="0"/>
    <w:pPr>
      <w:widowControl/>
      <w:pBdr>
        <w:bottom w:val="single" w:color="000000" w:sz="4" w:space="0"/>
        <w:right w:val="single" w:color="000000" w:sz="4" w:space="0"/>
      </w:pBdr>
      <w:shd w:val="clear" w:color="auto" w:fill="99CC00"/>
      <w:spacing w:before="100" w:beforeAutospacing="1" w:after="100" w:afterAutospacing="1" w:line="240" w:lineRule="auto"/>
      <w:jc w:val="center"/>
    </w:pPr>
    <w:rPr>
      <w:color w:val="000000"/>
      <w:kern w:val="0"/>
      <w:szCs w:val="20"/>
    </w:rPr>
  </w:style>
  <w:style w:type="paragraph" w:customStyle="1" w:styleId="1382">
    <w:name w:val="CM58"/>
    <w:basedOn w:val="782"/>
    <w:next w:val="782"/>
    <w:qFormat/>
    <w:uiPriority w:val="99"/>
    <w:pPr>
      <w:spacing w:line="468" w:lineRule="atLeast"/>
      <w:jc w:val="left"/>
    </w:pPr>
    <w:rPr>
      <w:rFonts w:hAnsi="Calibri" w:cs="Times New Roman"/>
      <w:color w:val="auto"/>
    </w:rPr>
  </w:style>
  <w:style w:type="paragraph" w:customStyle="1" w:styleId="1383">
    <w:name w:val="Char Char Char Char Char Char Char Char Char1 Char1"/>
    <w:basedOn w:val="4"/>
    <w:qFormat/>
    <w:uiPriority w:val="0"/>
    <w:pPr>
      <w:snapToGrid w:val="0"/>
      <w:spacing w:before="240" w:after="240" w:line="348" w:lineRule="auto"/>
    </w:pPr>
    <w:rPr>
      <w:bCs w:val="0"/>
      <w:sz w:val="44"/>
      <w:szCs w:val="20"/>
    </w:rPr>
  </w:style>
  <w:style w:type="paragraph" w:customStyle="1" w:styleId="1384">
    <w:name w:val="目录二级"/>
    <w:basedOn w:val="1385"/>
    <w:qFormat/>
    <w:uiPriority w:val="0"/>
    <w:pPr>
      <w:tabs>
        <w:tab w:val="left" w:pos="0"/>
        <w:tab w:val="right" w:leader="dot" w:pos="8260"/>
        <w:tab w:val="right" w:leader="dot" w:pos="8303"/>
      </w:tabs>
      <w:autoSpaceDE/>
      <w:autoSpaceDN/>
      <w:adjustRightInd/>
      <w:snapToGrid/>
      <w:spacing w:beforeLines="50" w:afterLines="50" w:line="420" w:lineRule="exact"/>
      <w:ind w:firstLine="200" w:firstLineChars="200"/>
      <w:textAlignment w:val="auto"/>
    </w:pPr>
    <w:rPr>
      <w:rFonts w:eastAsia="宋体"/>
      <w:kern w:val="2"/>
      <w:sz w:val="28"/>
      <w:szCs w:val="24"/>
    </w:rPr>
  </w:style>
  <w:style w:type="paragraph" w:customStyle="1" w:styleId="1385">
    <w:name w:val="目录zjj2"/>
    <w:basedOn w:val="64"/>
    <w:qFormat/>
    <w:uiPriority w:val="0"/>
    <w:pPr>
      <w:tabs>
        <w:tab w:val="left" w:pos="0"/>
        <w:tab w:val="right" w:leader="dot" w:pos="8260"/>
        <w:tab w:val="right" w:leader="dot" w:pos="8303"/>
      </w:tabs>
      <w:autoSpaceDE w:val="0"/>
      <w:autoSpaceDN w:val="0"/>
      <w:adjustRightInd w:val="0"/>
      <w:snapToGrid w:val="0"/>
      <w:spacing w:before="156" w:after="156" w:line="400" w:lineRule="exact"/>
      <w:jc w:val="center"/>
      <w:textAlignment w:val="baseline"/>
    </w:pPr>
    <w:rPr>
      <w:rFonts w:ascii="宋体" w:hAnsi="宋体" w:eastAsia="黑体"/>
      <w:b w:val="0"/>
      <w:caps w:val="0"/>
      <w:snapToGrid w:val="0"/>
      <w:kern w:val="10"/>
      <w:sz w:val="24"/>
      <w:szCs w:val="21"/>
    </w:rPr>
  </w:style>
  <w:style w:type="paragraph" w:customStyle="1" w:styleId="1386">
    <w:name w:val="B Outline 2 N"/>
    <w:basedOn w:val="1"/>
    <w:qFormat/>
    <w:uiPriority w:val="0"/>
    <w:pPr>
      <w:tabs>
        <w:tab w:val="left" w:pos="902"/>
      </w:tabs>
      <w:spacing w:line="360" w:lineRule="auto"/>
      <w:ind w:left="902" w:hanging="420"/>
    </w:pPr>
    <w:rPr>
      <w:rFonts w:eastAsia="华康宋体W5(P)"/>
      <w:sz w:val="24"/>
      <w:szCs w:val="21"/>
    </w:rPr>
  </w:style>
  <w:style w:type="paragraph" w:customStyle="1" w:styleId="1387">
    <w:name w:val="样式 标题 1封面大标题 + 两端对齐"/>
    <w:basedOn w:val="4"/>
    <w:qFormat/>
    <w:uiPriority w:val="0"/>
    <w:pPr>
      <w:spacing w:before="156" w:after="156" w:line="240" w:lineRule="auto"/>
      <w:jc w:val="center"/>
    </w:pPr>
    <w:rPr>
      <w:rFonts w:ascii="宋体" w:hAnsi="宋体" w:eastAsia="黑体" w:cs="宋体"/>
      <w:sz w:val="40"/>
      <w:szCs w:val="20"/>
    </w:rPr>
  </w:style>
  <w:style w:type="paragraph" w:customStyle="1" w:styleId="1388">
    <w:name w:val="Liwb_Item_7"/>
    <w:basedOn w:val="1"/>
    <w:qFormat/>
    <w:uiPriority w:val="0"/>
    <w:pPr>
      <w:widowControl/>
      <w:numPr>
        <w:ilvl w:val="7"/>
        <w:numId w:val="3"/>
      </w:numPr>
      <w:tabs>
        <w:tab w:val="left" w:pos="4515"/>
      </w:tabs>
      <w:spacing w:line="240" w:lineRule="auto"/>
      <w:jc w:val="left"/>
      <w:outlineLvl w:val="7"/>
    </w:pPr>
    <w:rPr>
      <w:rFonts w:ascii="宋体" w:hAnsi="宋体" w:cs="Courier New"/>
      <w:szCs w:val="21"/>
    </w:rPr>
  </w:style>
  <w:style w:type="paragraph" w:customStyle="1" w:styleId="1389">
    <w:name w:val="附录四级无"/>
    <w:basedOn w:val="1390"/>
    <w:qFormat/>
    <w:uiPriority w:val="0"/>
    <w:pPr>
      <w:tabs>
        <w:tab w:val="left" w:pos="360"/>
      </w:tabs>
      <w:spacing w:beforeLines="0" w:afterLines="0"/>
    </w:pPr>
    <w:rPr>
      <w:rFonts w:ascii="宋体" w:eastAsia="宋体"/>
      <w:szCs w:val="21"/>
    </w:rPr>
  </w:style>
  <w:style w:type="paragraph" w:customStyle="1" w:styleId="1390">
    <w:name w:val="附录四级条标题"/>
    <w:basedOn w:val="1391"/>
    <w:next w:val="724"/>
    <w:qFormat/>
    <w:uiPriority w:val="0"/>
    <w:pPr>
      <w:numPr>
        <w:ilvl w:val="5"/>
      </w:numPr>
      <w:tabs>
        <w:tab w:val="left" w:pos="360"/>
      </w:tabs>
      <w:outlineLvl w:val="5"/>
    </w:pPr>
  </w:style>
  <w:style w:type="paragraph" w:customStyle="1" w:styleId="1391">
    <w:name w:val="附录三级条标题"/>
    <w:basedOn w:val="1307"/>
    <w:next w:val="724"/>
    <w:qFormat/>
    <w:uiPriority w:val="0"/>
    <w:pPr>
      <w:numPr>
        <w:ilvl w:val="4"/>
      </w:numPr>
      <w:outlineLvl w:val="4"/>
    </w:pPr>
  </w:style>
  <w:style w:type="paragraph" w:customStyle="1" w:styleId="1392">
    <w:name w:val="simon text 1"/>
    <w:basedOn w:val="1"/>
    <w:qFormat/>
    <w:uiPriority w:val="0"/>
    <w:pPr>
      <w:widowControl/>
      <w:spacing w:line="320" w:lineRule="exact"/>
      <w:ind w:firstLine="200" w:firstLineChars="200"/>
    </w:pPr>
    <w:rPr>
      <w:rFonts w:ascii="宋体"/>
      <w:kern w:val="0"/>
      <w:sz w:val="24"/>
      <w:szCs w:val="20"/>
    </w:rPr>
  </w:style>
  <w:style w:type="paragraph" w:customStyle="1" w:styleId="1393">
    <w:name w:val="Char14"/>
    <w:basedOn w:val="1"/>
    <w:qFormat/>
    <w:uiPriority w:val="0"/>
    <w:pPr>
      <w:spacing w:line="240" w:lineRule="auto"/>
    </w:pPr>
  </w:style>
  <w:style w:type="paragraph" w:customStyle="1" w:styleId="1394">
    <w:name w:val="内容6"/>
    <w:basedOn w:val="1"/>
    <w:qFormat/>
    <w:uiPriority w:val="0"/>
    <w:pPr>
      <w:keepNext/>
      <w:numPr>
        <w:ilvl w:val="2"/>
        <w:numId w:val="9"/>
      </w:numPr>
      <w:tabs>
        <w:tab w:val="left" w:pos="360"/>
      </w:tabs>
      <w:spacing w:before="60" w:line="240" w:lineRule="auto"/>
      <w:ind w:left="0" w:firstLine="0"/>
    </w:pPr>
    <w:rPr>
      <w:sz w:val="24"/>
      <w:szCs w:val="20"/>
    </w:rPr>
  </w:style>
  <w:style w:type="paragraph" w:customStyle="1" w:styleId="1395">
    <w:name w:val="带编号的正文"/>
    <w:basedOn w:val="1"/>
    <w:qFormat/>
    <w:uiPriority w:val="0"/>
    <w:pPr>
      <w:numPr>
        <w:ilvl w:val="1"/>
        <w:numId w:val="3"/>
      </w:numPr>
      <w:spacing w:line="360" w:lineRule="auto"/>
      <w:ind w:left="200" w:leftChars="200"/>
      <w:textAlignment w:val="bottom"/>
    </w:pPr>
    <w:rPr>
      <w:rFonts w:ascii="宋体" w:hAnsi="宋体" w:eastAsia="楷体_GB2312"/>
      <w:kern w:val="0"/>
      <w:sz w:val="24"/>
      <w:szCs w:val="20"/>
    </w:rPr>
  </w:style>
  <w:style w:type="paragraph" w:customStyle="1" w:styleId="1396">
    <w:name w:val="样式 标题 4 + 蓝色 行距: 单倍行距"/>
    <w:basedOn w:val="7"/>
    <w:qFormat/>
    <w:uiPriority w:val="0"/>
    <w:pPr>
      <w:keepNext w:val="0"/>
      <w:keepLines w:val="0"/>
      <w:tabs>
        <w:tab w:val="left" w:pos="1208"/>
      </w:tabs>
      <w:overflowPunct w:val="0"/>
      <w:adjustRightInd w:val="0"/>
      <w:ind w:left="1208" w:hanging="1208"/>
      <w:textAlignment w:val="baseline"/>
    </w:pPr>
    <w:rPr>
      <w:rFonts w:ascii="Times New Roman" w:hAnsi="Times New Roman" w:cs="宋体"/>
      <w:b w:val="0"/>
      <w:bCs w:val="0"/>
      <w:kern w:val="2"/>
      <w:sz w:val="21"/>
      <w:szCs w:val="20"/>
    </w:rPr>
  </w:style>
  <w:style w:type="paragraph" w:customStyle="1" w:styleId="1397">
    <w:name w:val="批注框文本[858D7CFB-ED40-4347-BF05-701D383B685F][858D7CFB-ED40-4347-BF05-701D383B685F]"/>
    <w:basedOn w:val="1"/>
    <w:qFormat/>
    <w:uiPriority w:val="0"/>
    <w:pPr>
      <w:spacing w:line="240" w:lineRule="auto"/>
    </w:pPr>
    <w:rPr>
      <w:sz w:val="18"/>
      <w:szCs w:val="18"/>
    </w:rPr>
  </w:style>
  <w:style w:type="paragraph" w:customStyle="1" w:styleId="1398">
    <w:name w:val="表格样式"/>
    <w:basedOn w:val="1"/>
    <w:qFormat/>
    <w:uiPriority w:val="0"/>
    <w:pPr>
      <w:snapToGrid w:val="0"/>
      <w:spacing w:before="312" w:after="312" w:line="277" w:lineRule="atLeast"/>
      <w:jc w:val="left"/>
    </w:pPr>
    <w:rPr>
      <w:rFonts w:ascii="宋体" w:hAnsi="宋体"/>
      <w:bCs/>
      <w:kern w:val="0"/>
      <w:sz w:val="24"/>
    </w:rPr>
  </w:style>
  <w:style w:type="paragraph" w:customStyle="1" w:styleId="1399">
    <w:name w:val="Char1 Char Char Char Char Char Char3"/>
    <w:basedOn w:val="1"/>
    <w:qFormat/>
    <w:uiPriority w:val="0"/>
    <w:pPr>
      <w:spacing w:line="240" w:lineRule="atLeast"/>
      <w:ind w:left="420" w:leftChars="100" w:firstLine="420"/>
    </w:pPr>
    <w:rPr>
      <w:kern w:val="0"/>
      <w:szCs w:val="21"/>
    </w:rPr>
  </w:style>
  <w:style w:type="paragraph" w:customStyle="1" w:styleId="1400">
    <w:name w:val="样式 样式 样式 样式 样式 样式 标题 + 宋体 行距: 固定值 16 磅 + 段前: 0.5 行 段后: 0.5 行 + 段...3"/>
    <w:basedOn w:val="1401"/>
    <w:qFormat/>
    <w:uiPriority w:val="0"/>
    <w:pPr>
      <w:spacing w:beforeLines="100"/>
      <w:jc w:val="center"/>
    </w:pPr>
  </w:style>
  <w:style w:type="paragraph" w:customStyle="1" w:styleId="1401">
    <w:name w:val="样式 样式 样式 样式 样式 标题 + 宋体 行距: 固定值 16 磅 + 段前: 0.5 行 段后: 0.5 行 + 段前: ...8"/>
    <w:basedOn w:val="1402"/>
    <w:qFormat/>
    <w:uiPriority w:val="0"/>
    <w:pPr>
      <w:spacing w:beforeLines="50"/>
      <w:jc w:val="both"/>
    </w:pPr>
  </w:style>
  <w:style w:type="paragraph" w:customStyle="1" w:styleId="1402">
    <w:name w:val="样式 样式 样式 样式 标题 + 宋体 行距: 固定值 16 磅 + 段前: 0.5 行 段后: 0.5 行 + 段前: 0.5...2"/>
    <w:basedOn w:val="1206"/>
    <w:qFormat/>
    <w:uiPriority w:val="0"/>
  </w:style>
  <w:style w:type="paragraph" w:customStyle="1" w:styleId="1403">
    <w:name w:val="Style (Latin) SimSun 14 pt Bold Black Centered Before:  12 pt..."/>
    <w:basedOn w:val="1"/>
    <w:qFormat/>
    <w:uiPriority w:val="0"/>
    <w:pPr>
      <w:spacing w:before="240" w:after="240" w:line="300" w:lineRule="auto"/>
      <w:jc w:val="center"/>
    </w:pPr>
    <w:rPr>
      <w:rFonts w:eastAsia="DFPSongW9-GB"/>
      <w:color w:val="000000"/>
      <w:sz w:val="28"/>
      <w:szCs w:val="28"/>
    </w:rPr>
  </w:style>
  <w:style w:type="paragraph" w:customStyle="1" w:styleId="1404">
    <w:name w:val="reader-word-layer reader-word-s4-8"/>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1405">
    <w:name w:val="k 样式1"/>
    <w:basedOn w:val="1"/>
    <w:qFormat/>
    <w:uiPriority w:val="0"/>
    <w:pPr>
      <w:adjustRightInd w:val="0"/>
      <w:spacing w:line="360" w:lineRule="atLeast"/>
      <w:jc w:val="left"/>
      <w:textAlignment w:val="baseline"/>
    </w:pPr>
    <w:rPr>
      <w:kern w:val="0"/>
      <w:sz w:val="24"/>
      <w:szCs w:val="20"/>
    </w:rPr>
  </w:style>
  <w:style w:type="paragraph" w:customStyle="1" w:styleId="1406">
    <w:name w:val="xl327"/>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pPr>
    <w:rPr>
      <w:kern w:val="0"/>
      <w:szCs w:val="20"/>
    </w:rPr>
  </w:style>
  <w:style w:type="paragraph" w:customStyle="1" w:styleId="1407">
    <w:name w:val="正文 1"/>
    <w:basedOn w:val="1"/>
    <w:qFormat/>
    <w:uiPriority w:val="0"/>
    <w:pPr>
      <w:autoSpaceDE w:val="0"/>
      <w:autoSpaceDN w:val="0"/>
      <w:adjustRightInd w:val="0"/>
      <w:spacing w:before="80" w:after="80" w:line="360" w:lineRule="auto"/>
      <w:ind w:left="1417"/>
    </w:pPr>
    <w:rPr>
      <w:kern w:val="0"/>
      <w:szCs w:val="21"/>
    </w:rPr>
  </w:style>
  <w:style w:type="paragraph" w:customStyle="1" w:styleId="1408">
    <w:name w:val="p20"/>
    <w:basedOn w:val="1"/>
    <w:qFormat/>
    <w:uiPriority w:val="0"/>
    <w:pPr>
      <w:widowControl/>
      <w:spacing w:before="480" w:line="273" w:lineRule="auto"/>
      <w:jc w:val="left"/>
    </w:pPr>
    <w:rPr>
      <w:rFonts w:ascii="Cambria" w:hAnsi="Cambria" w:cs="宋体"/>
      <w:color w:val="365F90"/>
      <w:kern w:val="0"/>
      <w:sz w:val="28"/>
      <w:szCs w:val="28"/>
    </w:rPr>
  </w:style>
  <w:style w:type="paragraph" w:customStyle="1" w:styleId="1409">
    <w:name w:val="ST20-2"/>
    <w:basedOn w:val="1"/>
    <w:qFormat/>
    <w:uiPriority w:val="0"/>
    <w:pPr>
      <w:tabs>
        <w:tab w:val="left" w:pos="567"/>
        <w:tab w:val="left" w:pos="1080"/>
      </w:tabs>
      <w:adjustRightInd w:val="0"/>
      <w:snapToGrid w:val="0"/>
      <w:spacing w:after="120" w:line="300" w:lineRule="auto"/>
      <w:ind w:left="1247" w:hanging="1080"/>
    </w:pPr>
    <w:rPr>
      <w:rFonts w:ascii="宋体" w:hAnsi="Arial"/>
      <w:sz w:val="24"/>
      <w:szCs w:val="20"/>
    </w:rPr>
  </w:style>
  <w:style w:type="paragraph" w:customStyle="1" w:styleId="1410">
    <w:name w:val="列表 31"/>
    <w:basedOn w:val="1"/>
    <w:qFormat/>
    <w:uiPriority w:val="0"/>
    <w:pPr>
      <w:autoSpaceDE w:val="0"/>
      <w:autoSpaceDN w:val="0"/>
      <w:adjustRightInd w:val="0"/>
      <w:spacing w:line="400" w:lineRule="exact"/>
      <w:ind w:left="1260" w:hanging="420" w:firstLineChars="200"/>
      <w:jc w:val="left"/>
    </w:pPr>
    <w:rPr>
      <w:rFonts w:ascii="宋体"/>
      <w:kern w:val="0"/>
      <w:sz w:val="20"/>
      <w:szCs w:val="20"/>
    </w:rPr>
  </w:style>
  <w:style w:type="paragraph" w:customStyle="1" w:styleId="1411">
    <w:name w:val="Char Char Char Char Char Char Char Char Char Char Char Char Char Char Char Char Char Char Char Char Char2"/>
    <w:basedOn w:val="1"/>
    <w:qFormat/>
    <w:uiPriority w:val="0"/>
    <w:pPr>
      <w:spacing w:line="360" w:lineRule="auto"/>
      <w:ind w:left="100" w:leftChars="100" w:firstLine="200" w:firstLineChars="200"/>
    </w:pPr>
    <w:rPr>
      <w:szCs w:val="20"/>
    </w:rPr>
  </w:style>
  <w:style w:type="paragraph" w:customStyle="1" w:styleId="1412">
    <w:name w:val="ttt"/>
    <w:basedOn w:val="1"/>
    <w:qFormat/>
    <w:uiPriority w:val="0"/>
    <w:pPr>
      <w:autoSpaceDE w:val="0"/>
      <w:autoSpaceDN w:val="0"/>
      <w:adjustRightInd w:val="0"/>
      <w:spacing w:line="240" w:lineRule="auto"/>
      <w:ind w:left="1202" w:hanging="1202"/>
      <w:jc w:val="left"/>
      <w:textAlignment w:val="baseline"/>
    </w:pPr>
    <w:rPr>
      <w:rFonts w:ascii="宋体" w:hAnsi="Arial" w:cs="Arial"/>
      <w:kern w:val="0"/>
      <w:sz w:val="24"/>
      <w:szCs w:val="20"/>
    </w:rPr>
  </w:style>
  <w:style w:type="paragraph" w:customStyle="1" w:styleId="1413">
    <w:name w:val="样式 样式 样式 标题 3 + 左  -1.03 字符 首行缩进:  1 字符 + 左侧:  -1.03 字符 + 左侧:  1..."/>
    <w:basedOn w:val="1"/>
    <w:qFormat/>
    <w:uiPriority w:val="0"/>
    <w:pPr>
      <w:spacing w:line="600" w:lineRule="exact"/>
      <w:ind w:firstLine="200" w:firstLineChars="200"/>
    </w:pPr>
    <w:rPr>
      <w:snapToGrid w:val="0"/>
      <w:kern w:val="0"/>
      <w:sz w:val="28"/>
    </w:rPr>
  </w:style>
  <w:style w:type="paragraph" w:customStyle="1" w:styleId="1414">
    <w:name w:val="培训文档标题"/>
    <w:basedOn w:val="6"/>
    <w:qFormat/>
    <w:uiPriority w:val="0"/>
    <w:pPr>
      <w:tabs>
        <w:tab w:val="left" w:pos="1740"/>
      </w:tabs>
      <w:spacing w:before="120" w:line="60" w:lineRule="atLeast"/>
      <w:ind w:left="1740" w:hanging="420"/>
    </w:pPr>
    <w:rPr>
      <w:b w:val="0"/>
      <w:kern w:val="2"/>
      <w:sz w:val="21"/>
    </w:rPr>
  </w:style>
  <w:style w:type="paragraph" w:customStyle="1" w:styleId="1415">
    <w:name w:val="样式 标题 4 + 首行缩进:  2 字符"/>
    <w:basedOn w:val="7"/>
    <w:qFormat/>
    <w:uiPriority w:val="0"/>
    <w:pPr>
      <w:keepNext w:val="0"/>
      <w:keepLines w:val="0"/>
    </w:pPr>
    <w:rPr>
      <w:rFonts w:ascii="Times New Roman" w:hAnsi="Times New Roman" w:cs="宋体"/>
      <w:b w:val="0"/>
      <w:bCs w:val="0"/>
      <w:szCs w:val="20"/>
    </w:rPr>
  </w:style>
  <w:style w:type="paragraph" w:customStyle="1" w:styleId="1416">
    <w:name w:val="Char Char2 Char Char Char Char1"/>
    <w:basedOn w:val="1"/>
    <w:qFormat/>
    <w:uiPriority w:val="0"/>
    <w:pPr>
      <w:spacing w:line="240" w:lineRule="auto"/>
      <w:ind w:left="100" w:leftChars="100"/>
    </w:pPr>
  </w:style>
  <w:style w:type="paragraph" w:customStyle="1" w:styleId="1417">
    <w:name w:val="_Style 50"/>
    <w:next w:val="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18">
    <w:name w:val="样式 样式 普通文字 + 加粗 首行缩进:  0.73 厘米 行距: 1.5 倍行距1 + Times New Roman"/>
    <w:basedOn w:val="1"/>
    <w:qFormat/>
    <w:uiPriority w:val="0"/>
    <w:pPr>
      <w:spacing w:line="360" w:lineRule="auto"/>
    </w:pPr>
    <w:rPr>
      <w:szCs w:val="21"/>
    </w:rPr>
  </w:style>
  <w:style w:type="paragraph" w:customStyle="1" w:styleId="1419">
    <w:name w:val="Right Par 1"/>
    <w:qFormat/>
    <w:uiPriority w:val="0"/>
    <w:pPr>
      <w:tabs>
        <w:tab w:val="left" w:pos="-720"/>
        <w:tab w:val="left" w:pos="0"/>
        <w:tab w:val="decimal" w:pos="720"/>
      </w:tabs>
      <w:suppressAutoHyphens/>
      <w:ind w:left="720"/>
    </w:pPr>
    <w:rPr>
      <w:rFonts w:ascii="Univers" w:hAnsi="Univers" w:eastAsia="宋体" w:cs="Times New Roman"/>
      <w:sz w:val="16"/>
      <w:lang w:val="en-US" w:eastAsia="en-US" w:bidi="ar-SA"/>
    </w:rPr>
  </w:style>
  <w:style w:type="paragraph" w:customStyle="1" w:styleId="1420">
    <w:name w:val="CM16"/>
    <w:basedOn w:val="782"/>
    <w:next w:val="782"/>
    <w:qFormat/>
    <w:uiPriority w:val="99"/>
    <w:pPr>
      <w:spacing w:line="473" w:lineRule="atLeast"/>
      <w:jc w:val="left"/>
    </w:pPr>
    <w:rPr>
      <w:rFonts w:hAnsi="Calibri" w:cs="Times New Roman"/>
      <w:color w:val="auto"/>
    </w:rPr>
  </w:style>
  <w:style w:type="paragraph" w:customStyle="1" w:styleId="1421">
    <w:name w:val="样式 标题 3 + 段前: 0.5 行 段后: 0.5 行1"/>
    <w:basedOn w:val="6"/>
    <w:qFormat/>
    <w:uiPriority w:val="0"/>
    <w:pPr>
      <w:spacing w:beforeLines="50" w:afterLines="40" w:line="240" w:lineRule="auto"/>
      <w:ind w:left="-288"/>
    </w:pPr>
    <w:rPr>
      <w:rFonts w:ascii="宋体" w:hAnsi="宋体" w:eastAsia="黑体" w:cs="宋体"/>
      <w:bCs w:val="0"/>
      <w:kern w:val="2"/>
      <w:sz w:val="28"/>
      <w:szCs w:val="28"/>
    </w:rPr>
  </w:style>
  <w:style w:type="paragraph" w:customStyle="1" w:styleId="1422">
    <w:name w:val="表格文字"/>
    <w:next w:val="10"/>
    <w:qFormat/>
    <w:uiPriority w:val="0"/>
    <w:pPr>
      <w:keepNext/>
      <w:widowControl w:val="0"/>
      <w:adjustRightInd w:val="0"/>
      <w:spacing w:line="360" w:lineRule="atLeast"/>
      <w:jc w:val="center"/>
      <w:textAlignment w:val="baseline"/>
    </w:pPr>
    <w:rPr>
      <w:rFonts w:ascii="Times New Roman" w:hAnsi="Times New Roman" w:eastAsia="宋体" w:cs="Times New Roman"/>
      <w:sz w:val="18"/>
      <w:lang w:val="en-US" w:eastAsia="zh-CN" w:bidi="ar-SA"/>
    </w:rPr>
  </w:style>
  <w:style w:type="paragraph" w:customStyle="1" w:styleId="1423">
    <w:name w:val="Char Char2 Char Char Char Char3"/>
    <w:basedOn w:val="1"/>
    <w:qFormat/>
    <w:uiPriority w:val="0"/>
    <w:pPr>
      <w:spacing w:line="240" w:lineRule="auto"/>
      <w:ind w:left="100" w:leftChars="100"/>
    </w:pPr>
  </w:style>
  <w:style w:type="paragraph" w:customStyle="1" w:styleId="1424">
    <w:name w:val="样式 标题 4 + 首行缩进:  2 字符 段前: 0.5 行"/>
    <w:basedOn w:val="7"/>
    <w:qFormat/>
    <w:uiPriority w:val="0"/>
    <w:pPr>
      <w:keepNext w:val="0"/>
      <w:keepLines w:val="0"/>
      <w:topLinePunct/>
      <w:adjustRightInd w:val="0"/>
      <w:snapToGrid w:val="0"/>
      <w:spacing w:beforeLines="100" w:afterLines="50" w:line="240" w:lineRule="auto"/>
    </w:pPr>
    <w:rPr>
      <w:rFonts w:ascii="Times New Roman" w:hAnsi="Times New Roman" w:eastAsia="黑体"/>
      <w:kern w:val="2"/>
      <w:sz w:val="26"/>
      <w:szCs w:val="20"/>
    </w:rPr>
  </w:style>
  <w:style w:type="paragraph" w:customStyle="1" w:styleId="1425">
    <w:name w:val="样式 目录 3 + 首行缩进:  2 字符"/>
    <w:basedOn w:val="49"/>
    <w:qFormat/>
    <w:uiPriority w:val="0"/>
    <w:pPr>
      <w:spacing w:line="240" w:lineRule="auto"/>
    </w:pPr>
    <w:rPr>
      <w:rFonts w:cs="宋体"/>
      <w:i w:val="0"/>
    </w:rPr>
  </w:style>
  <w:style w:type="paragraph" w:customStyle="1" w:styleId="1426">
    <w:name w:val="xl377"/>
    <w:basedOn w:val="1"/>
    <w:qFormat/>
    <w:uiPriority w:val="0"/>
    <w:pPr>
      <w:widowControl/>
      <w:pBdr>
        <w:top w:val="single" w:color="000000" w:sz="4" w:space="0"/>
        <w:right w:val="single" w:color="000000" w:sz="4" w:space="0"/>
      </w:pBdr>
      <w:spacing w:before="100" w:beforeAutospacing="1" w:after="100" w:afterAutospacing="1" w:line="240" w:lineRule="auto"/>
    </w:pPr>
    <w:rPr>
      <w:kern w:val="0"/>
      <w:szCs w:val="20"/>
    </w:rPr>
  </w:style>
  <w:style w:type="paragraph" w:customStyle="1" w:styleId="1427">
    <w:name w:val="样式 样式 标题 4 + 首行缩进:  2 字符 段前: 0.5 行 段后: 0.5 行 +"/>
    <w:basedOn w:val="1428"/>
    <w:qFormat/>
    <w:uiPriority w:val="0"/>
    <w:pPr>
      <w:spacing w:beforeLines="0" w:after="50"/>
      <w:ind w:firstLine="200"/>
    </w:pPr>
    <w:rPr>
      <w:bCs/>
      <w:szCs w:val="20"/>
    </w:rPr>
  </w:style>
  <w:style w:type="paragraph" w:customStyle="1" w:styleId="1428">
    <w:name w:val="样式 标题 4 + 首行缩进:  2 字符 段前: 0.5 行 段后: 0.5 行"/>
    <w:basedOn w:val="7"/>
    <w:qFormat/>
    <w:uiPriority w:val="0"/>
    <w:pPr>
      <w:keepNext w:val="0"/>
      <w:keepLines w:val="0"/>
      <w:topLinePunct/>
      <w:adjustRightInd w:val="0"/>
      <w:snapToGrid w:val="0"/>
      <w:spacing w:beforeLines="50" w:after="120" w:line="460" w:lineRule="exact"/>
      <w:ind w:firstLine="560"/>
    </w:pPr>
    <w:rPr>
      <w:rFonts w:ascii="Times New Roman" w:hAnsi="Times New Roman" w:eastAsia="黑体" w:cs="宋体"/>
      <w:b w:val="0"/>
      <w:bCs w:val="0"/>
      <w:kern w:val="2"/>
      <w:sz w:val="26"/>
      <w:szCs w:val="24"/>
    </w:rPr>
  </w:style>
  <w:style w:type="paragraph" w:customStyle="1" w:styleId="1429">
    <w:name w:val="黑"/>
    <w:basedOn w:val="1"/>
    <w:qFormat/>
    <w:uiPriority w:val="0"/>
    <w:pPr>
      <w:adjustRightInd w:val="0"/>
      <w:spacing w:line="560" w:lineRule="exact"/>
      <w:ind w:firstLine="556"/>
      <w:textAlignment w:val="baseline"/>
    </w:pPr>
    <w:rPr>
      <w:rFonts w:ascii="黑体" w:eastAsia="黑体"/>
      <w:b/>
      <w:color w:val="000000"/>
      <w:spacing w:val="20"/>
      <w:kern w:val="0"/>
      <w:sz w:val="30"/>
      <w:szCs w:val="20"/>
    </w:rPr>
  </w:style>
  <w:style w:type="paragraph" w:customStyle="1" w:styleId="1430">
    <w:name w:val="innrykk 2 cm"/>
    <w:basedOn w:val="1"/>
    <w:qFormat/>
    <w:uiPriority w:val="0"/>
    <w:pPr>
      <w:widowControl/>
      <w:spacing w:line="240" w:lineRule="auto"/>
      <w:ind w:left="2268" w:hanging="1134"/>
      <w:jc w:val="left"/>
    </w:pPr>
    <w:rPr>
      <w:rFonts w:ascii="Arial" w:hAnsi="Arial" w:eastAsia="华康黑体W5(P)" w:cs="Arial"/>
      <w:kern w:val="0"/>
      <w:sz w:val="22"/>
      <w:szCs w:val="22"/>
    </w:rPr>
  </w:style>
  <w:style w:type="paragraph" w:customStyle="1" w:styleId="1431">
    <w:name w:val="样式 居中 首行缩进:  2 字符"/>
    <w:basedOn w:val="1"/>
    <w:next w:val="887"/>
    <w:qFormat/>
    <w:uiPriority w:val="0"/>
    <w:pPr>
      <w:spacing w:line="360" w:lineRule="auto"/>
      <w:jc w:val="center"/>
    </w:pPr>
    <w:rPr>
      <w:rFonts w:eastAsia="楷体_GB2312"/>
      <w:sz w:val="28"/>
      <w:szCs w:val="20"/>
    </w:rPr>
  </w:style>
  <w:style w:type="paragraph" w:customStyle="1" w:styleId="1432">
    <w:name w:val="样式 宋体 四号 行距: 1.5 倍行距"/>
    <w:basedOn w:val="1"/>
    <w:qFormat/>
    <w:uiPriority w:val="0"/>
    <w:pPr>
      <w:tabs>
        <w:tab w:val="left" w:pos="578"/>
        <w:tab w:val="left" w:pos="7635"/>
      </w:tabs>
      <w:snapToGrid w:val="0"/>
      <w:spacing w:line="360" w:lineRule="auto"/>
      <w:ind w:firstLine="480" w:firstLineChars="200"/>
    </w:pPr>
    <w:rPr>
      <w:rFonts w:ascii="宋体" w:hAnsi="宋体" w:cs="宋体"/>
      <w:kern w:val="0"/>
      <w:sz w:val="24"/>
    </w:rPr>
  </w:style>
  <w:style w:type="paragraph" w:customStyle="1" w:styleId="1433">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1434">
    <w:name w:val="xl89"/>
    <w:basedOn w:val="1"/>
    <w:qFormat/>
    <w:uiPriority w:val="0"/>
    <w:pPr>
      <w:widowControl/>
      <w:pBdr>
        <w:top w:val="single" w:color="000000" w:sz="4" w:space="0"/>
        <w:bottom w:val="single" w:color="000000" w:sz="4" w:space="0"/>
        <w:right w:val="single" w:color="000000" w:sz="4" w:space="0"/>
      </w:pBdr>
      <w:spacing w:before="100" w:beforeAutospacing="1" w:after="100" w:afterAutospacing="1" w:line="240" w:lineRule="auto"/>
    </w:pPr>
    <w:rPr>
      <w:kern w:val="0"/>
      <w:szCs w:val="20"/>
    </w:rPr>
  </w:style>
  <w:style w:type="paragraph" w:customStyle="1" w:styleId="1435">
    <w:name w:val="样式 标题 3 + 小四 非加粗 段前: 5 磅 段后: 5 磅 行距: 单倍行距2"/>
    <w:basedOn w:val="6"/>
    <w:qFormat/>
    <w:uiPriority w:val="0"/>
    <w:pPr>
      <w:adjustRightInd w:val="0"/>
      <w:spacing w:before="100" w:after="100"/>
    </w:pPr>
    <w:rPr>
      <w:rFonts w:eastAsia="Courier New"/>
      <w:b w:val="0"/>
      <w:bCs w:val="0"/>
      <w:kern w:val="2"/>
      <w:szCs w:val="20"/>
    </w:rPr>
  </w:style>
  <w:style w:type="paragraph" w:customStyle="1" w:styleId="1436">
    <w:name w:val="Char Char Char1 Char Char Char1 Char Char Char Char"/>
    <w:basedOn w:val="1"/>
    <w:qFormat/>
    <w:uiPriority w:val="0"/>
    <w:pPr>
      <w:spacing w:line="240" w:lineRule="auto"/>
    </w:pPr>
    <w:rPr>
      <w:szCs w:val="20"/>
    </w:rPr>
  </w:style>
  <w:style w:type="paragraph" w:customStyle="1" w:styleId="1437">
    <w:name w:val="Char Char Char Char Char Char Char Char Char1 Char Char Char Char Char Char Char1"/>
    <w:basedOn w:val="28"/>
    <w:qFormat/>
    <w:uiPriority w:val="0"/>
    <w:pPr>
      <w:shd w:val="clear" w:color="auto" w:fill="000080"/>
      <w:spacing w:line="240" w:lineRule="auto"/>
    </w:pPr>
    <w:rPr>
      <w:rFonts w:ascii="Times New Roman"/>
      <w:sz w:val="21"/>
      <w:szCs w:val="24"/>
    </w:rPr>
  </w:style>
  <w:style w:type="paragraph" w:customStyle="1" w:styleId="1438">
    <w:name w:val="xl351"/>
    <w:basedOn w:val="1"/>
    <w:qFormat/>
    <w:uiPriority w:val="0"/>
    <w:pPr>
      <w:widowControl/>
      <w:pBdr>
        <w:bottom w:val="single" w:color="000000" w:sz="4" w:space="0"/>
        <w:right w:val="single" w:color="000000" w:sz="4" w:space="0"/>
      </w:pBdr>
      <w:shd w:val="clear" w:color="auto" w:fill="FF0000"/>
      <w:spacing w:before="100" w:beforeAutospacing="1" w:after="100" w:afterAutospacing="1" w:line="240" w:lineRule="auto"/>
      <w:jc w:val="left"/>
    </w:pPr>
    <w:rPr>
      <w:kern w:val="0"/>
      <w:szCs w:val="20"/>
    </w:rPr>
  </w:style>
  <w:style w:type="paragraph" w:customStyle="1" w:styleId="1439">
    <w:name w:val="xl128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ind w:left="100" w:leftChars="100"/>
      <w:jc w:val="left"/>
    </w:pPr>
    <w:rPr>
      <w:rFonts w:ascii="宋体" w:hAnsi="宋体" w:cs="宋体"/>
      <w:b/>
      <w:bCs/>
      <w:kern w:val="0"/>
      <w:sz w:val="22"/>
      <w:szCs w:val="22"/>
    </w:rPr>
  </w:style>
  <w:style w:type="paragraph" w:customStyle="1" w:styleId="1440">
    <w:name w:val="xl87"/>
    <w:basedOn w:val="1"/>
    <w:qFormat/>
    <w:uiPriority w:val="0"/>
    <w:pPr>
      <w:widowControl/>
      <w:pBdr>
        <w:bottom w:val="single" w:color="000000" w:sz="4" w:space="0"/>
        <w:right w:val="single" w:color="000000" w:sz="4" w:space="0"/>
      </w:pBdr>
      <w:spacing w:before="100" w:beforeAutospacing="1" w:after="100" w:afterAutospacing="1" w:line="240" w:lineRule="auto"/>
      <w:jc w:val="center"/>
    </w:pPr>
    <w:rPr>
      <w:kern w:val="0"/>
      <w:szCs w:val="20"/>
    </w:rPr>
  </w:style>
  <w:style w:type="paragraph" w:customStyle="1" w:styleId="1441">
    <w:name w:val="名称"/>
    <w:basedOn w:val="1"/>
    <w:qFormat/>
    <w:uiPriority w:val="0"/>
    <w:pPr>
      <w:tabs>
        <w:tab w:val="left" w:pos="425"/>
        <w:tab w:val="left" w:pos="964"/>
      </w:tabs>
      <w:adjustRightInd w:val="0"/>
      <w:snapToGrid w:val="0"/>
      <w:spacing w:beforeLines="50" w:afterLines="50" w:line="360" w:lineRule="auto"/>
      <w:ind w:left="425"/>
      <w:jc w:val="center"/>
    </w:pPr>
    <w:rPr>
      <w:rFonts w:ascii="宋体" w:hAnsi="Courier New"/>
      <w:b/>
      <w:sz w:val="36"/>
      <w:szCs w:val="20"/>
    </w:rPr>
  </w:style>
  <w:style w:type="paragraph" w:customStyle="1" w:styleId="1442">
    <w:name w:val="B Title 5 Char"/>
    <w:basedOn w:val="1"/>
    <w:qFormat/>
    <w:uiPriority w:val="0"/>
    <w:pPr>
      <w:tabs>
        <w:tab w:val="left" w:pos="2100"/>
        <w:tab w:val="left" w:pos="3600"/>
      </w:tabs>
      <w:spacing w:line="360" w:lineRule="auto"/>
      <w:ind w:left="3600" w:hanging="420"/>
    </w:pPr>
    <w:rPr>
      <w:rFonts w:ascii="宋体" w:hAnsi="宋体" w:eastAsia="华康宋体W5(P)"/>
      <w:sz w:val="24"/>
    </w:rPr>
  </w:style>
  <w:style w:type="paragraph" w:customStyle="1" w:styleId="1443">
    <w:name w:val="信封名称"/>
    <w:basedOn w:val="1"/>
    <w:qFormat/>
    <w:uiPriority w:val="0"/>
    <w:pPr>
      <w:adjustRightInd w:val="0"/>
      <w:snapToGrid w:val="0"/>
      <w:spacing w:before="120" w:after="120" w:line="400" w:lineRule="exact"/>
      <w:ind w:firstLine="480" w:firstLineChars="200"/>
      <w:jc w:val="center"/>
      <w:outlineLvl w:val="0"/>
    </w:pPr>
    <w:rPr>
      <w:rFonts w:ascii="Arial" w:hAnsi="Arial" w:eastAsia="华文中宋" w:cs="Arial"/>
      <w:b/>
      <w:sz w:val="32"/>
      <w:szCs w:val="32"/>
    </w:rPr>
  </w:style>
  <w:style w:type="paragraph" w:customStyle="1" w:styleId="1444">
    <w:name w:val="样式 1.1.1.1A- + 黑色"/>
    <w:basedOn w:val="1"/>
    <w:qFormat/>
    <w:uiPriority w:val="0"/>
    <w:pPr>
      <w:adjustRightInd w:val="0"/>
      <w:snapToGrid w:val="0"/>
      <w:spacing w:before="60" w:line="324" w:lineRule="auto"/>
      <w:ind w:left="480" w:hanging="510"/>
    </w:pPr>
    <w:rPr>
      <w:rFonts w:ascii="Arial" w:hAnsi="Arial"/>
      <w:snapToGrid w:val="0"/>
      <w:color w:val="000000"/>
      <w:kern w:val="0"/>
      <w:szCs w:val="21"/>
    </w:rPr>
  </w:style>
  <w:style w:type="paragraph" w:customStyle="1" w:styleId="1445">
    <w:name w:val="目录1——2"/>
    <w:basedOn w:val="1446"/>
    <w:qFormat/>
    <w:uiPriority w:val="0"/>
    <w:pPr>
      <w:tabs>
        <w:tab w:val="right" w:leader="dot" w:pos="8777"/>
      </w:tabs>
      <w:ind w:firstLine="480" w:firstLineChars="200"/>
    </w:pPr>
  </w:style>
  <w:style w:type="paragraph" w:customStyle="1" w:styleId="1446">
    <w:name w:val="目录1"/>
    <w:basedOn w:val="1447"/>
    <w:qFormat/>
    <w:uiPriority w:val="0"/>
    <w:pPr>
      <w:tabs>
        <w:tab w:val="right" w:leader="dot" w:pos="8777"/>
      </w:tabs>
      <w:spacing w:line="600" w:lineRule="exact"/>
    </w:pPr>
    <w:rPr>
      <w:rFonts w:eastAsia="黑体"/>
      <w:b w:val="0"/>
      <w:sz w:val="26"/>
      <w:szCs w:val="26"/>
    </w:rPr>
  </w:style>
  <w:style w:type="paragraph" w:customStyle="1" w:styleId="1447">
    <w:name w:val="目录3"/>
    <w:basedOn w:val="1"/>
    <w:qFormat/>
    <w:uiPriority w:val="0"/>
    <w:pPr>
      <w:tabs>
        <w:tab w:val="right" w:leader="dot" w:pos="8777"/>
      </w:tabs>
      <w:spacing w:line="400" w:lineRule="exact"/>
    </w:pPr>
    <w:rPr>
      <w:b/>
      <w:bCs/>
      <w:sz w:val="24"/>
      <w:szCs w:val="28"/>
    </w:rPr>
  </w:style>
  <w:style w:type="paragraph" w:customStyle="1" w:styleId="1448">
    <w:name w:val="正  文"/>
    <w:basedOn w:val="1"/>
    <w:qFormat/>
    <w:uiPriority w:val="0"/>
    <w:pPr>
      <w:spacing w:line="460" w:lineRule="exact"/>
      <w:ind w:firstLine="200" w:firstLineChars="200"/>
    </w:pPr>
    <w:rPr>
      <w:sz w:val="24"/>
      <w:szCs w:val="20"/>
    </w:rPr>
  </w:style>
  <w:style w:type="paragraph" w:customStyle="1" w:styleId="1449">
    <w:name w:val="xl104"/>
    <w:basedOn w:val="1"/>
    <w:qFormat/>
    <w:uiPriority w:val="0"/>
    <w:pPr>
      <w:widowControl/>
      <w:pBdr>
        <w:bottom w:val="single" w:color="000000" w:sz="4" w:space="0"/>
        <w:right w:val="single" w:color="000000" w:sz="4" w:space="0"/>
      </w:pBdr>
      <w:shd w:val="clear" w:color="auto" w:fill="FFFF00"/>
      <w:spacing w:before="100" w:beforeAutospacing="1" w:after="100" w:afterAutospacing="1" w:line="240" w:lineRule="auto"/>
      <w:jc w:val="center"/>
    </w:pPr>
    <w:rPr>
      <w:color w:val="000000"/>
      <w:kern w:val="0"/>
      <w:szCs w:val="20"/>
    </w:rPr>
  </w:style>
  <w:style w:type="paragraph" w:customStyle="1" w:styleId="1450">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2"/>
      <w:szCs w:val="20"/>
    </w:rPr>
  </w:style>
  <w:style w:type="paragraph" w:customStyle="1" w:styleId="1451">
    <w:name w:val="Char Char Char13"/>
    <w:basedOn w:val="1"/>
    <w:qFormat/>
    <w:uiPriority w:val="0"/>
    <w:pPr>
      <w:spacing w:line="240" w:lineRule="auto"/>
      <w:ind w:left="100" w:leftChars="100"/>
    </w:pPr>
  </w:style>
  <w:style w:type="paragraph" w:customStyle="1" w:styleId="1452">
    <w:name w:val="CM105"/>
    <w:basedOn w:val="782"/>
    <w:next w:val="782"/>
    <w:qFormat/>
    <w:uiPriority w:val="0"/>
    <w:pPr>
      <w:spacing w:after="418" w:line="240" w:lineRule="auto"/>
      <w:jc w:val="left"/>
    </w:pPr>
    <w:rPr>
      <w:rFonts w:cs="Times New Roman"/>
      <w:color w:val="auto"/>
    </w:rPr>
  </w:style>
  <w:style w:type="paragraph" w:customStyle="1" w:styleId="1453">
    <w:name w:val="xl74"/>
    <w:basedOn w:val="1"/>
    <w:qFormat/>
    <w:uiPriority w:val="0"/>
    <w:pPr>
      <w:widowControl/>
      <w:pBdr>
        <w:bottom w:val="single" w:color="000000" w:sz="4" w:space="0"/>
        <w:right w:val="single" w:color="000000" w:sz="4" w:space="0"/>
      </w:pBdr>
      <w:spacing w:before="100" w:beforeAutospacing="1" w:after="100" w:afterAutospacing="1" w:line="240" w:lineRule="auto"/>
      <w:jc w:val="left"/>
    </w:pPr>
    <w:rPr>
      <w:rFonts w:ascii="宋体" w:hAnsi="宋体"/>
      <w:kern w:val="0"/>
      <w:szCs w:val="20"/>
    </w:rPr>
  </w:style>
  <w:style w:type="paragraph" w:customStyle="1" w:styleId="1454">
    <w:name w:val="Char29"/>
    <w:basedOn w:val="1"/>
    <w:qFormat/>
    <w:uiPriority w:val="0"/>
    <w:pPr>
      <w:spacing w:line="360" w:lineRule="auto"/>
      <w:ind w:firstLine="200" w:firstLineChars="200"/>
    </w:pPr>
    <w:rPr>
      <w:rFonts w:ascii="宋体" w:hAnsi="宋体"/>
      <w:sz w:val="24"/>
      <w:szCs w:val="20"/>
    </w:rPr>
  </w:style>
  <w:style w:type="paragraph" w:customStyle="1" w:styleId="1455">
    <w:name w:val="正文文本 24"/>
    <w:basedOn w:val="1"/>
    <w:qFormat/>
    <w:uiPriority w:val="0"/>
    <w:pPr>
      <w:tabs>
        <w:tab w:val="left" w:pos="567"/>
      </w:tabs>
      <w:adjustRightInd w:val="0"/>
      <w:spacing w:line="410" w:lineRule="atLeast"/>
      <w:ind w:firstLine="480"/>
      <w:jc w:val="left"/>
      <w:textAlignment w:val="baseline"/>
    </w:pPr>
    <w:rPr>
      <w:rFonts w:ascii="宋体"/>
      <w:kern w:val="0"/>
      <w:sz w:val="24"/>
      <w:szCs w:val="20"/>
    </w:rPr>
  </w:style>
  <w:style w:type="paragraph" w:customStyle="1" w:styleId="1456">
    <w:name w:val="封面标准文稿编辑信息2"/>
    <w:basedOn w:val="1457"/>
    <w:qFormat/>
    <w:uiPriority w:val="0"/>
    <w:pPr>
      <w:widowControl w:val="0"/>
      <w:spacing w:after="160"/>
    </w:pPr>
    <w:rPr>
      <w:szCs w:val="28"/>
    </w:rPr>
  </w:style>
  <w:style w:type="paragraph" w:customStyle="1" w:styleId="1457">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458">
    <w:name w:val="xl24"/>
    <w:basedOn w:val="1"/>
    <w:qFormat/>
    <w:uiPriority w:val="0"/>
    <w:pPr>
      <w:widowControl/>
      <w:spacing w:before="100" w:beforeAutospacing="1" w:after="100" w:afterAutospacing="1"/>
      <w:jc w:val="left"/>
      <w:textAlignment w:val="center"/>
    </w:pPr>
    <w:rPr>
      <w:rFonts w:ascii="宋体" w:hAnsi="宋体"/>
      <w:kern w:val="0"/>
      <w:sz w:val="24"/>
      <w:szCs w:val="20"/>
    </w:rPr>
  </w:style>
  <w:style w:type="paragraph" w:customStyle="1" w:styleId="1459">
    <w:name w:val="默认段落字体 Para Char Char Char1"/>
    <w:basedOn w:val="1"/>
    <w:qFormat/>
    <w:uiPriority w:val="0"/>
    <w:pPr>
      <w:spacing w:line="240" w:lineRule="auto"/>
    </w:pPr>
  </w:style>
  <w:style w:type="paragraph" w:customStyle="1" w:styleId="1460">
    <w:name w:val="Char Char Char Char Char Char Char Char Char Char Char Char Char Char Char Char1"/>
    <w:basedOn w:val="1"/>
    <w:qFormat/>
    <w:uiPriority w:val="0"/>
    <w:pPr>
      <w:spacing w:line="360" w:lineRule="auto"/>
      <w:ind w:firstLine="200" w:firstLineChars="200"/>
    </w:pPr>
    <w:rPr>
      <w:szCs w:val="20"/>
    </w:rPr>
  </w:style>
  <w:style w:type="paragraph" w:customStyle="1" w:styleId="1461">
    <w:name w:val="列出段落2"/>
    <w:basedOn w:val="1"/>
    <w:qFormat/>
    <w:uiPriority w:val="0"/>
    <w:pPr>
      <w:ind w:firstLine="420" w:firstLineChars="200"/>
    </w:pPr>
  </w:style>
  <w:style w:type="paragraph" w:customStyle="1" w:styleId="1462">
    <w:name w:val="Char Char Char Char Char Char Char Char Char Char Char1"/>
    <w:basedOn w:val="1"/>
    <w:qFormat/>
    <w:uiPriority w:val="0"/>
    <w:pPr>
      <w:spacing w:line="240" w:lineRule="auto"/>
    </w:pPr>
  </w:style>
  <w:style w:type="paragraph" w:customStyle="1" w:styleId="1463">
    <w:name w:val="样式 标题 1封面大标题 + 段前: 0*5 行 段后: 0.5 行"/>
    <w:basedOn w:val="4"/>
    <w:qFormat/>
    <w:uiPriority w:val="0"/>
    <w:pPr>
      <w:spacing w:beforeLines="50" w:afterLines="50" w:line="600" w:lineRule="exact"/>
      <w:jc w:val="center"/>
    </w:pPr>
    <w:rPr>
      <w:rFonts w:ascii="宋体" w:hAnsi="宋体" w:eastAsia="黑体" w:cs="宋体"/>
      <w:bCs w:val="0"/>
      <w:sz w:val="40"/>
      <w:szCs w:val="40"/>
    </w:rPr>
  </w:style>
  <w:style w:type="paragraph" w:customStyle="1" w:styleId="1464">
    <w:name w:val="xl139"/>
    <w:basedOn w:val="1"/>
    <w:qFormat/>
    <w:uiPriority w:val="0"/>
    <w:pPr>
      <w:widowControl/>
      <w:pBdr>
        <w:bottom w:val="single" w:color="000000" w:sz="4" w:space="0"/>
        <w:right w:val="single" w:color="000000" w:sz="4" w:space="0"/>
      </w:pBdr>
      <w:spacing w:before="100" w:beforeAutospacing="1" w:after="100" w:afterAutospacing="1" w:line="240" w:lineRule="auto"/>
    </w:pPr>
    <w:rPr>
      <w:rFonts w:ascii="宋体" w:hAnsi="宋体"/>
      <w:kern w:val="0"/>
      <w:szCs w:val="20"/>
    </w:rPr>
  </w:style>
  <w:style w:type="paragraph" w:customStyle="1" w:styleId="1465">
    <w:name w:val="样式 单选户 正文 + 首行缩进:  3 字符 段前: 0.5 行 段后: 0.5 行"/>
    <w:basedOn w:val="1466"/>
    <w:qFormat/>
    <w:uiPriority w:val="0"/>
    <w:pPr>
      <w:tabs>
        <w:tab w:val="left" w:pos="580"/>
      </w:tabs>
      <w:ind w:firstLine="300" w:firstLineChars="300"/>
    </w:pPr>
    <w:rPr>
      <w:rFonts w:hAnsi="Times New Roman"/>
      <w:color w:val="000000"/>
      <w:szCs w:val="20"/>
    </w:rPr>
  </w:style>
  <w:style w:type="paragraph" w:customStyle="1" w:styleId="1466">
    <w:name w:val="单选户 正文"/>
    <w:basedOn w:val="1"/>
    <w:qFormat/>
    <w:uiPriority w:val="0"/>
    <w:pPr>
      <w:adjustRightInd w:val="0"/>
      <w:snapToGrid w:val="0"/>
      <w:spacing w:line="360" w:lineRule="auto"/>
      <w:ind w:firstLine="420"/>
    </w:pPr>
    <w:rPr>
      <w:rFonts w:ascii="宋体" w:hAnsi="宋体"/>
      <w:snapToGrid w:val="0"/>
      <w:kern w:val="0"/>
      <w:sz w:val="24"/>
    </w:rPr>
  </w:style>
  <w:style w:type="paragraph" w:customStyle="1" w:styleId="1467">
    <w:name w:val="Char Char1 Char Char Char Char Char Char Char Char Char Char Char Char Char"/>
    <w:basedOn w:val="1"/>
    <w:qFormat/>
    <w:uiPriority w:val="0"/>
    <w:pPr>
      <w:widowControl/>
      <w:spacing w:after="160" w:line="396" w:lineRule="auto"/>
      <w:jc w:val="left"/>
    </w:pPr>
    <w:rPr>
      <w:rFonts w:ascii="Verdana" w:hAnsi="Verdana"/>
      <w:kern w:val="0"/>
      <w:szCs w:val="20"/>
      <w:lang w:eastAsia="en-US"/>
    </w:rPr>
  </w:style>
  <w:style w:type="paragraph" w:customStyle="1" w:styleId="1468">
    <w:name w:val="Body Text 21"/>
    <w:basedOn w:val="1"/>
    <w:qFormat/>
    <w:uiPriority w:val="0"/>
    <w:pPr>
      <w:tabs>
        <w:tab w:val="left" w:pos="600"/>
        <w:tab w:val="left" w:pos="1920"/>
        <w:tab w:val="left" w:pos="5760"/>
      </w:tabs>
      <w:adjustRightInd w:val="0"/>
      <w:spacing w:line="360" w:lineRule="auto"/>
      <w:ind w:firstLine="200" w:firstLineChars="200"/>
    </w:pPr>
    <w:rPr>
      <w:color w:val="000000"/>
      <w:kern w:val="0"/>
      <w:sz w:val="28"/>
      <w:szCs w:val="20"/>
    </w:rPr>
  </w:style>
  <w:style w:type="paragraph" w:customStyle="1" w:styleId="1469">
    <w:name w:val="条款正文（三级标题）"/>
    <w:basedOn w:val="6"/>
    <w:qFormat/>
    <w:uiPriority w:val="0"/>
    <w:pPr>
      <w:keepNext w:val="0"/>
      <w:keepLines w:val="0"/>
      <w:adjustRightInd w:val="0"/>
      <w:ind w:firstLine="480" w:firstLineChars="200"/>
      <w:textAlignment w:val="baseline"/>
    </w:pPr>
    <w:rPr>
      <w:b w:val="0"/>
      <w:bCs w:val="0"/>
      <w:kern w:val="24"/>
      <w:szCs w:val="20"/>
    </w:rPr>
  </w:style>
  <w:style w:type="paragraph" w:customStyle="1" w:styleId="1470">
    <w:name w:val="xl2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rFonts w:ascii="宋体" w:hAnsi="宋体"/>
      <w:b/>
      <w:color w:val="000000"/>
      <w:kern w:val="0"/>
      <w:szCs w:val="20"/>
    </w:rPr>
  </w:style>
  <w:style w:type="paragraph" w:customStyle="1" w:styleId="1471">
    <w:name w:val="表格内"/>
    <w:qFormat/>
    <w:uiPriority w:val="0"/>
    <w:pPr>
      <w:keepNext/>
      <w:keepLines/>
      <w:widowControl w:val="0"/>
      <w:tabs>
        <w:tab w:val="left" w:pos="9356"/>
      </w:tabs>
      <w:adjustRightInd w:val="0"/>
      <w:spacing w:before="40" w:after="40" w:line="80" w:lineRule="atLeast"/>
      <w:textAlignment w:val="baseline"/>
    </w:pPr>
    <w:rPr>
      <w:rFonts w:ascii="Arial" w:hAnsi="Times New Roman" w:eastAsia="宋体" w:cs="Times New Roman"/>
      <w:sz w:val="24"/>
      <w:lang w:val="en-US" w:eastAsia="zh-CN" w:bidi="ar-SA"/>
    </w:rPr>
  </w:style>
  <w:style w:type="paragraph" w:customStyle="1" w:styleId="1472">
    <w:name w:val="CONT-0"/>
    <w:basedOn w:val="1"/>
    <w:qFormat/>
    <w:uiPriority w:val="0"/>
    <w:pPr>
      <w:adjustRightInd w:val="0"/>
      <w:spacing w:line="480" w:lineRule="atLeast"/>
      <w:ind w:firstLine="567"/>
      <w:textAlignment w:val="baseline"/>
    </w:pPr>
    <w:rPr>
      <w:rFonts w:eastAsia="DFKai-SB"/>
      <w:kern w:val="0"/>
      <w:sz w:val="28"/>
      <w:szCs w:val="20"/>
      <w:lang w:eastAsia="zh-TW"/>
    </w:rPr>
  </w:style>
  <w:style w:type="paragraph" w:customStyle="1" w:styleId="1473">
    <w:name w:val="p25"/>
    <w:basedOn w:val="1"/>
    <w:qFormat/>
    <w:uiPriority w:val="0"/>
    <w:pPr>
      <w:widowControl/>
      <w:snapToGrid w:val="0"/>
      <w:spacing w:line="390" w:lineRule="atLeast"/>
    </w:pPr>
    <w:rPr>
      <w:rFonts w:ascii="宋体" w:hAnsi="宋体" w:cs="宋体"/>
      <w:kern w:val="0"/>
      <w:sz w:val="24"/>
    </w:rPr>
  </w:style>
  <w:style w:type="paragraph" w:customStyle="1" w:styleId="1474">
    <w:name w:val="样式 宋体 八号 行距: 1.5 倍行距"/>
    <w:basedOn w:val="1"/>
    <w:qFormat/>
    <w:uiPriority w:val="0"/>
    <w:pPr>
      <w:pageBreakBefore/>
      <w:spacing w:line="200" w:lineRule="exact"/>
      <w:ind w:firstLine="200" w:firstLineChars="200"/>
    </w:pPr>
    <w:rPr>
      <w:rFonts w:ascii="宋体" w:hAnsi="宋体"/>
      <w:sz w:val="10"/>
      <w:szCs w:val="20"/>
    </w:rPr>
  </w:style>
  <w:style w:type="paragraph" w:customStyle="1" w:styleId="1475">
    <w:name w:val="我的正文格式"/>
    <w:basedOn w:val="1"/>
    <w:next w:val="1"/>
    <w:qFormat/>
    <w:uiPriority w:val="0"/>
    <w:pPr>
      <w:snapToGrid w:val="0"/>
      <w:spacing w:line="360" w:lineRule="auto"/>
      <w:ind w:firstLine="200" w:firstLineChars="200"/>
    </w:pPr>
    <w:rPr>
      <w:kern w:val="16"/>
      <w:sz w:val="24"/>
    </w:rPr>
  </w:style>
  <w:style w:type="paragraph" w:customStyle="1" w:styleId="1476">
    <w:name w:val="Char2 Char Char Char Char Char Char5"/>
    <w:basedOn w:val="1"/>
    <w:qFormat/>
    <w:uiPriority w:val="0"/>
    <w:pPr>
      <w:adjustRightInd w:val="0"/>
      <w:spacing w:line="360" w:lineRule="atLeast"/>
      <w:ind w:left="100" w:leftChars="100"/>
      <w:jc w:val="left"/>
      <w:textAlignment w:val="baseline"/>
    </w:pPr>
    <w:rPr>
      <w:kern w:val="0"/>
      <w:sz w:val="24"/>
    </w:rPr>
  </w:style>
  <w:style w:type="paragraph" w:customStyle="1" w:styleId="1477">
    <w:name w:val="样式 标题3 + 黑色"/>
    <w:basedOn w:val="68"/>
    <w:qFormat/>
    <w:uiPriority w:val="0"/>
    <w:pPr>
      <w:keepNext/>
      <w:keepLines/>
      <w:adjustRightInd w:val="0"/>
      <w:ind w:firstLine="200" w:firstLineChars="200"/>
      <w:jc w:val="left"/>
      <w:outlineLvl w:val="2"/>
    </w:pPr>
    <w:rPr>
      <w:rFonts w:ascii="宋体" w:hAnsi="宋体"/>
      <w:b/>
      <w:bCs/>
      <w:color w:val="000000"/>
      <w:spacing w:val="5"/>
      <w:kern w:val="16"/>
      <w:szCs w:val="20"/>
    </w:rPr>
  </w:style>
  <w:style w:type="paragraph" w:customStyle="1" w:styleId="1478">
    <w:name w:val="样式 样式5 + 首行缩进:  2 字符"/>
    <w:basedOn w:val="1188"/>
    <w:qFormat/>
    <w:uiPriority w:val="0"/>
    <w:pPr>
      <w:autoSpaceDE w:val="0"/>
      <w:autoSpaceDN w:val="0"/>
      <w:spacing w:line="276" w:lineRule="auto"/>
      <w:ind w:firstLine="600"/>
      <w:textAlignment w:val="center"/>
    </w:pPr>
    <w:rPr>
      <w:rFonts w:cs="宋体"/>
      <w:spacing w:val="10"/>
      <w:kern w:val="28"/>
    </w:rPr>
  </w:style>
  <w:style w:type="paragraph" w:customStyle="1" w:styleId="1479">
    <w:name w:val="xl364"/>
    <w:basedOn w:val="1"/>
    <w:qFormat/>
    <w:uiPriority w:val="0"/>
    <w:pPr>
      <w:widowControl/>
      <w:pBdr>
        <w:bottom w:val="single" w:color="000000" w:sz="4" w:space="0"/>
        <w:right w:val="single" w:color="000000" w:sz="4" w:space="0"/>
      </w:pBdr>
      <w:shd w:val="clear" w:color="auto" w:fill="FF0000"/>
      <w:spacing w:before="100" w:beforeAutospacing="1" w:after="100" w:afterAutospacing="1" w:line="240" w:lineRule="auto"/>
      <w:jc w:val="center"/>
    </w:pPr>
    <w:rPr>
      <w:rFonts w:ascii="宋体" w:hAnsi="宋体"/>
      <w:color w:val="000000"/>
      <w:kern w:val="0"/>
      <w:szCs w:val="20"/>
    </w:rPr>
  </w:style>
  <w:style w:type="paragraph" w:customStyle="1" w:styleId="1480">
    <w:name w:val="1.1.1.1A-n"/>
    <w:basedOn w:val="1481"/>
    <w:qFormat/>
    <w:uiPriority w:val="0"/>
    <w:pPr>
      <w:tabs>
        <w:tab w:val="left" w:pos="1134"/>
      </w:tabs>
      <w:autoSpaceDE w:val="0"/>
      <w:autoSpaceDN w:val="0"/>
      <w:ind w:left="1560" w:firstLine="0"/>
      <w:textAlignment w:val="auto"/>
    </w:pPr>
    <w:rPr>
      <w:sz w:val="24"/>
    </w:rPr>
  </w:style>
  <w:style w:type="paragraph" w:customStyle="1" w:styleId="1481">
    <w:name w:val="1.1.1.1"/>
    <w:basedOn w:val="1"/>
    <w:qFormat/>
    <w:uiPriority w:val="0"/>
    <w:pPr>
      <w:tabs>
        <w:tab w:val="left" w:pos="1134"/>
      </w:tabs>
      <w:adjustRightInd w:val="0"/>
      <w:spacing w:before="60" w:after="60" w:line="360" w:lineRule="atLeast"/>
      <w:ind w:left="1134" w:hanging="1134"/>
      <w:textAlignment w:val="baseline"/>
    </w:pPr>
    <w:rPr>
      <w:rFonts w:ascii="Arial" w:hAnsi="Arial"/>
      <w:kern w:val="0"/>
      <w:szCs w:val="20"/>
    </w:rPr>
  </w:style>
  <w:style w:type="paragraph" w:customStyle="1" w:styleId="1482">
    <w:name w:val="文本块2"/>
    <w:basedOn w:val="1"/>
    <w:qFormat/>
    <w:uiPriority w:val="0"/>
    <w:pPr>
      <w:adjustRightInd w:val="0"/>
      <w:spacing w:line="240" w:lineRule="auto"/>
      <w:ind w:left="540" w:leftChars="100" w:right="1826" w:firstLine="360"/>
      <w:textAlignment w:val="baseline"/>
    </w:pPr>
    <w:rPr>
      <w:sz w:val="20"/>
      <w:szCs w:val="20"/>
    </w:rPr>
  </w:style>
  <w:style w:type="paragraph" w:customStyle="1" w:styleId="1483">
    <w:name w:val="p26"/>
    <w:basedOn w:val="1"/>
    <w:qFormat/>
    <w:uiPriority w:val="0"/>
    <w:pPr>
      <w:widowControl/>
      <w:snapToGrid w:val="0"/>
      <w:spacing w:line="360" w:lineRule="atLeast"/>
      <w:jc w:val="left"/>
    </w:pPr>
    <w:rPr>
      <w:kern w:val="0"/>
      <w:sz w:val="24"/>
    </w:rPr>
  </w:style>
  <w:style w:type="paragraph" w:customStyle="1" w:styleId="1484">
    <w:name w:val="扉页"/>
    <w:basedOn w:val="50"/>
    <w:qFormat/>
    <w:uiPriority w:val="0"/>
    <w:pPr>
      <w:widowControl/>
      <w:spacing w:line="0" w:lineRule="atLeast"/>
      <w:ind w:left="100" w:leftChars="100"/>
      <w:jc w:val="left"/>
    </w:pPr>
    <w:rPr>
      <w:rFonts w:hint="eastAsia" w:ascii="Arial" w:hAnsi="Arial" w:cs="Arial"/>
      <w:kern w:val="0"/>
      <w:sz w:val="24"/>
      <w:szCs w:val="20"/>
    </w:rPr>
  </w:style>
  <w:style w:type="paragraph" w:customStyle="1" w:styleId="1485">
    <w:name w:val="xl322"/>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olor w:val="000000"/>
      <w:kern w:val="0"/>
      <w:szCs w:val="20"/>
    </w:rPr>
  </w:style>
  <w:style w:type="paragraph" w:customStyle="1" w:styleId="1486">
    <w:name w:val="Table Caption Char"/>
    <w:basedOn w:val="1"/>
    <w:qFormat/>
    <w:uiPriority w:val="0"/>
    <w:pPr>
      <w:spacing w:line="240" w:lineRule="auto"/>
      <w:jc w:val="center"/>
    </w:pPr>
    <w:rPr>
      <w:rFonts w:ascii="宋体" w:hAnsi="宋体" w:eastAsia="华康宋体W5(P)"/>
      <w:sz w:val="24"/>
    </w:rPr>
  </w:style>
  <w:style w:type="paragraph" w:customStyle="1" w:styleId="1487">
    <w:name w:val="p32"/>
    <w:basedOn w:val="1"/>
    <w:qFormat/>
    <w:uiPriority w:val="0"/>
    <w:pPr>
      <w:widowControl/>
      <w:spacing w:line="240" w:lineRule="auto"/>
      <w:ind w:left="280" w:hanging="210"/>
      <w:jc w:val="left"/>
    </w:pPr>
    <w:rPr>
      <w:rFonts w:ascii="宋体" w:hAnsi="宋体" w:cs="宋体"/>
      <w:kern w:val="0"/>
      <w:szCs w:val="21"/>
    </w:rPr>
  </w:style>
  <w:style w:type="paragraph" w:customStyle="1" w:styleId="1488">
    <w:name w:val="目录"/>
    <w:basedOn w:val="1"/>
    <w:qFormat/>
    <w:uiPriority w:val="0"/>
    <w:pPr>
      <w:spacing w:beforeLines="100" w:afterLines="50" w:line="360" w:lineRule="auto"/>
      <w:jc w:val="center"/>
    </w:pPr>
    <w:rPr>
      <w:rFonts w:ascii="Arial" w:hAnsi="Arial"/>
      <w:b/>
      <w:spacing w:val="160"/>
      <w:sz w:val="44"/>
      <w:szCs w:val="32"/>
    </w:rPr>
  </w:style>
  <w:style w:type="paragraph" w:customStyle="1" w:styleId="1489">
    <w:name w:val="font24"/>
    <w:basedOn w:val="1"/>
    <w:qFormat/>
    <w:uiPriority w:val="0"/>
    <w:pPr>
      <w:widowControl/>
      <w:spacing w:before="100" w:beforeAutospacing="1" w:after="100" w:afterAutospacing="1" w:line="240" w:lineRule="auto"/>
      <w:jc w:val="left"/>
    </w:pPr>
    <w:rPr>
      <w:rFonts w:ascii="宋体" w:hAnsi="宋体"/>
      <w:color w:val="000000"/>
      <w:kern w:val="0"/>
      <w:sz w:val="24"/>
      <w:szCs w:val="20"/>
    </w:rPr>
  </w:style>
  <w:style w:type="paragraph" w:customStyle="1" w:styleId="1490">
    <w:name w:val="招标文件小小节标题"/>
    <w:basedOn w:val="1"/>
    <w:qFormat/>
    <w:uiPriority w:val="0"/>
    <w:pPr>
      <w:tabs>
        <w:tab w:val="left" w:pos="2100"/>
      </w:tabs>
      <w:spacing w:before="120" w:after="120" w:line="320" w:lineRule="exact"/>
      <w:ind w:left="851" w:hanging="851"/>
      <w:outlineLvl w:val="3"/>
    </w:pPr>
    <w:rPr>
      <w:rFonts w:ascii="黑体" w:hAnsi="黑体"/>
      <w:color w:val="000000"/>
      <w:spacing w:val="60"/>
      <w:sz w:val="24"/>
      <w:szCs w:val="20"/>
    </w:rPr>
  </w:style>
  <w:style w:type="paragraph" w:customStyle="1" w:styleId="1491">
    <w:name w:val="正文Y1"/>
    <w:basedOn w:val="1"/>
    <w:qFormat/>
    <w:uiPriority w:val="0"/>
    <w:pPr>
      <w:tabs>
        <w:tab w:val="left" w:pos="1800"/>
      </w:tabs>
      <w:adjustRightInd w:val="0"/>
      <w:spacing w:line="360" w:lineRule="auto"/>
      <w:ind w:left="1800" w:hanging="720"/>
      <w:textAlignment w:val="baseline"/>
    </w:pPr>
    <w:rPr>
      <w:rFonts w:ascii="Arial"/>
      <w:kern w:val="0"/>
      <w:sz w:val="24"/>
      <w:szCs w:val="20"/>
    </w:rPr>
  </w:style>
  <w:style w:type="paragraph" w:customStyle="1" w:styleId="1492">
    <w:name w:val="CM48"/>
    <w:basedOn w:val="782"/>
    <w:next w:val="782"/>
    <w:qFormat/>
    <w:uiPriority w:val="0"/>
    <w:pPr>
      <w:spacing w:line="466" w:lineRule="atLeast"/>
      <w:jc w:val="left"/>
    </w:pPr>
    <w:rPr>
      <w:rFonts w:hAnsi="Calibri" w:cs="Times New Roman"/>
      <w:color w:val="auto"/>
    </w:rPr>
  </w:style>
  <w:style w:type="paragraph" w:customStyle="1" w:styleId="1493">
    <w:name w:val="Right Par 6"/>
    <w:qFormat/>
    <w:uiPriority w:val="0"/>
    <w:pPr>
      <w:tabs>
        <w:tab w:val="left" w:pos="-720"/>
        <w:tab w:val="left" w:pos="0"/>
        <w:tab w:val="left" w:pos="720"/>
        <w:tab w:val="left" w:pos="1440"/>
        <w:tab w:val="left" w:pos="2160"/>
        <w:tab w:val="left" w:pos="2880"/>
        <w:tab w:val="left" w:pos="3600"/>
        <w:tab w:val="decimal" w:pos="4320"/>
      </w:tabs>
      <w:suppressAutoHyphens/>
      <w:ind w:left="4320"/>
    </w:pPr>
    <w:rPr>
      <w:rFonts w:ascii="Univers" w:hAnsi="Univers" w:eastAsia="宋体" w:cs="Times New Roman"/>
      <w:sz w:val="16"/>
      <w:lang w:val="en-US" w:eastAsia="en-US" w:bidi="ar-SA"/>
    </w:rPr>
  </w:style>
  <w:style w:type="paragraph" w:customStyle="1" w:styleId="1494">
    <w:name w:val="引文目录标题1"/>
    <w:basedOn w:val="1"/>
    <w:next w:val="1"/>
    <w:qFormat/>
    <w:uiPriority w:val="0"/>
    <w:pPr>
      <w:adjustRightInd w:val="0"/>
      <w:spacing w:before="120" w:line="400" w:lineRule="exact"/>
      <w:ind w:left="454"/>
      <w:textAlignment w:val="bottom"/>
    </w:pPr>
    <w:rPr>
      <w:rFonts w:ascii="黑体" w:eastAsia="黑体"/>
      <w:kern w:val="0"/>
      <w:sz w:val="24"/>
      <w:szCs w:val="20"/>
    </w:rPr>
  </w:style>
  <w:style w:type="paragraph" w:customStyle="1" w:styleId="1495">
    <w:name w:val="CM11"/>
    <w:basedOn w:val="782"/>
    <w:next w:val="782"/>
    <w:qFormat/>
    <w:uiPriority w:val="0"/>
    <w:pPr>
      <w:spacing w:line="240" w:lineRule="auto"/>
      <w:jc w:val="left"/>
    </w:pPr>
    <w:rPr>
      <w:rFonts w:hAnsi="Calibri" w:cs="Times New Roman"/>
      <w:color w:val="auto"/>
    </w:rPr>
  </w:style>
  <w:style w:type="paragraph" w:customStyle="1" w:styleId="1496">
    <w:name w:val="招标文件小小节标题1"/>
    <w:basedOn w:val="1332"/>
    <w:next w:val="1"/>
    <w:qFormat/>
    <w:uiPriority w:val="0"/>
    <w:pPr>
      <w:spacing w:beforeLines="0" w:afterLines="0"/>
      <w:ind w:left="0"/>
      <w:outlineLvl w:val="3"/>
    </w:pPr>
    <w:rPr>
      <w:color w:val="000000"/>
      <w:kern w:val="2"/>
      <w:szCs w:val="20"/>
    </w:rPr>
  </w:style>
  <w:style w:type="paragraph" w:customStyle="1" w:styleId="1497">
    <w:name w:val="样式 样式 表格 + 居中 + 首行缩进:  2 字符"/>
    <w:basedOn w:val="1498"/>
    <w:qFormat/>
    <w:uiPriority w:val="0"/>
    <w:rPr>
      <w:rFonts w:cs="宋体"/>
      <w:snapToGrid/>
      <w:sz w:val="24"/>
    </w:rPr>
  </w:style>
  <w:style w:type="paragraph" w:customStyle="1" w:styleId="1498">
    <w:name w:val="样式 表格 + 居中"/>
    <w:basedOn w:val="1499"/>
    <w:qFormat/>
    <w:uiPriority w:val="0"/>
    <w:pPr>
      <w:kinsoku w:val="0"/>
      <w:overflowPunct w:val="0"/>
      <w:snapToGrid w:val="0"/>
      <w:spacing w:before="0" w:after="0"/>
      <w:textAlignment w:val="auto"/>
    </w:pPr>
    <w:rPr>
      <w:snapToGrid w:val="0"/>
      <w:szCs w:val="20"/>
    </w:rPr>
  </w:style>
  <w:style w:type="paragraph" w:customStyle="1" w:styleId="1499">
    <w:name w:val="表格"/>
    <w:basedOn w:val="1"/>
    <w:qFormat/>
    <w:uiPriority w:val="0"/>
    <w:pPr>
      <w:adjustRightInd w:val="0"/>
      <w:spacing w:before="60" w:after="60" w:line="240" w:lineRule="auto"/>
      <w:jc w:val="center"/>
      <w:textAlignment w:val="bottom"/>
    </w:pPr>
    <w:rPr>
      <w:kern w:val="0"/>
      <w:szCs w:val="21"/>
    </w:rPr>
  </w:style>
  <w:style w:type="paragraph" w:customStyle="1" w:styleId="1500">
    <w:name w:val="列出段落3"/>
    <w:basedOn w:val="1"/>
    <w:qFormat/>
    <w:uiPriority w:val="0"/>
    <w:pPr>
      <w:spacing w:line="240" w:lineRule="auto"/>
      <w:ind w:firstLine="420" w:firstLineChars="200"/>
    </w:pPr>
    <w:rPr>
      <w:rFonts w:ascii="Calibri" w:hAnsi="Calibri"/>
      <w:szCs w:val="22"/>
    </w:rPr>
  </w:style>
  <w:style w:type="paragraph" w:customStyle="1" w:styleId="1501">
    <w:name w:val="称呼1"/>
    <w:basedOn w:val="1"/>
    <w:next w:val="1"/>
    <w:qFormat/>
    <w:uiPriority w:val="0"/>
    <w:rPr>
      <w:sz w:val="28"/>
      <w:szCs w:val="20"/>
    </w:rPr>
  </w:style>
  <w:style w:type="paragraph" w:customStyle="1" w:styleId="1502">
    <w:name w:val="xl318"/>
    <w:basedOn w:val="1"/>
    <w:qFormat/>
    <w:uiPriority w:val="0"/>
    <w:pPr>
      <w:widowControl/>
      <w:pBdr>
        <w:bottom w:val="single" w:color="000000" w:sz="4" w:space="0"/>
        <w:right w:val="single" w:color="000000" w:sz="4" w:space="0"/>
      </w:pBdr>
      <w:spacing w:before="100" w:beforeAutospacing="1" w:after="100" w:afterAutospacing="1" w:line="240" w:lineRule="auto"/>
    </w:pPr>
    <w:rPr>
      <w:color w:val="0000FF"/>
      <w:kern w:val="0"/>
      <w:szCs w:val="20"/>
    </w:rPr>
  </w:style>
  <w:style w:type="paragraph" w:customStyle="1" w:styleId="1503">
    <w:name w:val="xl13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100" w:leftChars="100"/>
      <w:jc w:val="center"/>
    </w:pPr>
    <w:rPr>
      <w:rFonts w:ascii="宋体" w:hAnsi="宋体" w:cs="宋体"/>
      <w:kern w:val="0"/>
      <w:sz w:val="22"/>
      <w:szCs w:val="22"/>
    </w:rPr>
  </w:style>
  <w:style w:type="paragraph" w:customStyle="1" w:styleId="1504">
    <w:name w:val="正文文字缩进"/>
    <w:basedOn w:val="1"/>
    <w:qFormat/>
    <w:uiPriority w:val="0"/>
    <w:pPr>
      <w:adjustRightInd w:val="0"/>
      <w:snapToGrid w:val="0"/>
      <w:spacing w:line="360" w:lineRule="auto"/>
      <w:ind w:firstLine="480" w:firstLineChars="200"/>
    </w:pPr>
    <w:rPr>
      <w:rFonts w:ascii="宋体" w:hAnsi="宋体" w:cs="宋体"/>
      <w:sz w:val="24"/>
    </w:rPr>
  </w:style>
  <w:style w:type="paragraph" w:customStyle="1" w:styleId="1505">
    <w:name w:val="ccf"/>
    <w:basedOn w:val="1"/>
    <w:qFormat/>
    <w:uiPriority w:val="0"/>
    <w:pPr>
      <w:adjustRightInd w:val="0"/>
      <w:spacing w:line="312" w:lineRule="atLeast"/>
      <w:ind w:left="1191" w:hanging="1191" w:firstLineChars="200"/>
    </w:pPr>
    <w:rPr>
      <w:kern w:val="0"/>
      <w:sz w:val="26"/>
      <w:szCs w:val="26"/>
    </w:rPr>
  </w:style>
  <w:style w:type="paragraph" w:customStyle="1" w:styleId="1506">
    <w:name w:val="样式 首行缩进:  8 字符"/>
    <w:basedOn w:val="1"/>
    <w:next w:val="1"/>
    <w:qFormat/>
    <w:uiPriority w:val="0"/>
    <w:pPr>
      <w:spacing w:line="240" w:lineRule="auto"/>
      <w:ind w:firstLine="800" w:firstLineChars="800"/>
    </w:pPr>
    <w:rPr>
      <w:b/>
      <w:sz w:val="24"/>
      <w:szCs w:val="20"/>
    </w:rPr>
  </w:style>
  <w:style w:type="paragraph" w:customStyle="1" w:styleId="1507">
    <w:name w:val="列表接续1"/>
    <w:basedOn w:val="1"/>
    <w:qFormat/>
    <w:uiPriority w:val="0"/>
    <w:pPr>
      <w:spacing w:after="120" w:line="240" w:lineRule="auto"/>
      <w:ind w:left="420" w:leftChars="200"/>
    </w:pPr>
  </w:style>
  <w:style w:type="paragraph" w:customStyle="1" w:styleId="1508">
    <w:name w:val="Char Char Char1 Char Char Char Char2"/>
    <w:basedOn w:val="1"/>
    <w:qFormat/>
    <w:uiPriority w:val="0"/>
    <w:pPr>
      <w:spacing w:line="240" w:lineRule="auto"/>
    </w:pPr>
  </w:style>
  <w:style w:type="paragraph" w:customStyle="1" w:styleId="1509">
    <w:name w:val="xl409"/>
    <w:basedOn w:val="1"/>
    <w:qFormat/>
    <w:uiPriority w:val="0"/>
    <w:pPr>
      <w:widowControl/>
      <w:pBdr>
        <w:left w:val="single" w:color="auto" w:sz="4" w:space="0"/>
        <w:right w:val="single" w:color="auto" w:sz="4" w:space="0"/>
      </w:pBdr>
      <w:spacing w:before="100" w:beforeAutospacing="1" w:after="100" w:afterAutospacing="1" w:line="240" w:lineRule="auto"/>
    </w:pPr>
    <w:rPr>
      <w:kern w:val="0"/>
      <w:szCs w:val="20"/>
    </w:rPr>
  </w:style>
  <w:style w:type="paragraph" w:customStyle="1" w:styleId="1510">
    <w:name w:val="小章"/>
    <w:basedOn w:val="1"/>
    <w:qFormat/>
    <w:uiPriority w:val="0"/>
    <w:pPr>
      <w:snapToGrid w:val="0"/>
      <w:spacing w:line="312" w:lineRule="auto"/>
      <w:jc w:val="center"/>
    </w:pPr>
    <w:rPr>
      <w:rFonts w:hint="eastAsia" w:ascii="黑体" w:hAnsi="Plotter" w:eastAsia="黑体"/>
      <w:b/>
      <w:spacing w:val="6"/>
      <w:sz w:val="32"/>
    </w:rPr>
  </w:style>
  <w:style w:type="paragraph" w:customStyle="1" w:styleId="1511">
    <w:name w:val="1.1.1.1A-1-a"/>
    <w:basedOn w:val="1"/>
    <w:qFormat/>
    <w:uiPriority w:val="0"/>
    <w:pPr>
      <w:adjustRightInd w:val="0"/>
      <w:spacing w:before="60" w:after="60" w:line="360" w:lineRule="atLeast"/>
      <w:ind w:left="2410" w:hanging="426"/>
      <w:textAlignment w:val="baseline"/>
    </w:pPr>
    <w:rPr>
      <w:rFonts w:ascii="Arial" w:hAnsi="Arial"/>
      <w:kern w:val="0"/>
      <w:sz w:val="24"/>
      <w:szCs w:val="20"/>
    </w:rPr>
  </w:style>
  <w:style w:type="paragraph" w:customStyle="1" w:styleId="1512">
    <w:name w:val="样式 正文首行缩进 2 + 蓝色 行距: 单倍行距"/>
    <w:qFormat/>
    <w:uiPriority w:val="0"/>
    <w:pPr>
      <w:overflowPunct w:val="0"/>
      <w:spacing w:line="360" w:lineRule="auto"/>
      <w:ind w:left="1208" w:firstLine="420" w:firstLineChars="200"/>
    </w:pPr>
    <w:rPr>
      <w:rFonts w:ascii="Times New Roman" w:hAnsi="Times New Roman" w:eastAsia="宋体" w:cs="宋体"/>
      <w:sz w:val="21"/>
      <w:szCs w:val="24"/>
      <w:lang w:val="en-US" w:eastAsia="zh-CN" w:bidi="ar-SA"/>
    </w:rPr>
  </w:style>
  <w:style w:type="paragraph" w:customStyle="1" w:styleId="1513">
    <w:name w:val="注×："/>
    <w:qFormat/>
    <w:uiPriority w:val="0"/>
    <w:pPr>
      <w:widowControl w:val="0"/>
      <w:numPr>
        <w:ilvl w:val="0"/>
        <w:numId w:val="10"/>
      </w:numPr>
      <w:autoSpaceDE w:val="0"/>
      <w:autoSpaceDN w:val="0"/>
      <w:jc w:val="both"/>
    </w:pPr>
    <w:rPr>
      <w:rFonts w:ascii="宋体" w:hAnsi="Times New Roman" w:eastAsia="宋体" w:cs="Times New Roman"/>
      <w:sz w:val="18"/>
      <w:szCs w:val="18"/>
      <w:lang w:val="en-US" w:eastAsia="zh-CN" w:bidi="ar-SA"/>
    </w:rPr>
  </w:style>
  <w:style w:type="paragraph" w:customStyle="1" w:styleId="1514">
    <w:name w:val="Char Char Char Char Char Char Char Char Char6"/>
    <w:basedOn w:val="1"/>
    <w:qFormat/>
    <w:uiPriority w:val="0"/>
    <w:pPr>
      <w:spacing w:line="360" w:lineRule="auto"/>
      <w:ind w:firstLine="200" w:firstLineChars="200"/>
    </w:pPr>
    <w:rPr>
      <w:rFonts w:ascii="宋体" w:hAnsi="宋体" w:cs="宋体"/>
      <w:sz w:val="24"/>
    </w:rPr>
  </w:style>
  <w:style w:type="paragraph" w:customStyle="1" w:styleId="1515">
    <w:name w:val="报告文字"/>
    <w:basedOn w:val="1"/>
    <w:qFormat/>
    <w:uiPriority w:val="0"/>
    <w:pPr>
      <w:adjustRightInd w:val="0"/>
      <w:snapToGrid w:val="0"/>
      <w:spacing w:line="360" w:lineRule="auto"/>
      <w:ind w:firstLine="560" w:firstLineChars="200"/>
      <w:outlineLvl w:val="2"/>
    </w:pPr>
    <w:rPr>
      <w:rFonts w:ascii="仿宋_GB2312" w:eastAsia="仿宋_GB2312"/>
      <w:bCs/>
      <w:sz w:val="28"/>
    </w:rPr>
  </w:style>
  <w:style w:type="paragraph" w:customStyle="1" w:styleId="1516">
    <w:name w:val="样式 首行缩进:  0 厘米 行距: 单倍行距 Char"/>
    <w:basedOn w:val="1"/>
    <w:qFormat/>
    <w:uiPriority w:val="0"/>
    <w:pPr>
      <w:adjustRightInd w:val="0"/>
      <w:spacing w:line="240" w:lineRule="auto"/>
      <w:textAlignment w:val="baseline"/>
    </w:pPr>
    <w:rPr>
      <w:kern w:val="0"/>
      <w:szCs w:val="20"/>
    </w:rPr>
  </w:style>
  <w:style w:type="paragraph" w:customStyle="1" w:styleId="1517">
    <w:name w:val="ctb10pt"/>
    <w:basedOn w:val="1"/>
    <w:qFormat/>
    <w:uiPriority w:val="0"/>
    <w:pPr>
      <w:widowControl/>
      <w:suppressAutoHyphens/>
      <w:spacing w:line="360" w:lineRule="auto"/>
      <w:ind w:firstLine="200" w:firstLineChars="200"/>
      <w:jc w:val="center"/>
    </w:pPr>
    <w:rPr>
      <w:rFonts w:ascii="Arial" w:hAnsi="Arial"/>
      <w:b/>
      <w:kern w:val="0"/>
      <w:sz w:val="20"/>
      <w:szCs w:val="20"/>
    </w:rPr>
  </w:style>
  <w:style w:type="paragraph" w:customStyle="1" w:styleId="1518">
    <w:name w:val="标题2加"/>
    <w:basedOn w:val="1"/>
    <w:qFormat/>
    <w:uiPriority w:val="0"/>
    <w:pPr>
      <w:adjustRightInd w:val="0"/>
      <w:spacing w:beforeLines="100" w:afterLines="50" w:line="360" w:lineRule="auto"/>
      <w:ind w:left="113" w:hanging="113"/>
      <w:textAlignment w:val="baseline"/>
    </w:pPr>
    <w:rPr>
      <w:rFonts w:ascii="宋体" w:hAnsi="宋体"/>
      <w:b/>
      <w:color w:val="0000FF"/>
      <w:spacing w:val="4"/>
      <w:kern w:val="0"/>
      <w:sz w:val="24"/>
    </w:rPr>
  </w:style>
  <w:style w:type="paragraph" w:customStyle="1" w:styleId="1519">
    <w:name w:val="鄂州--分项"/>
    <w:basedOn w:val="1"/>
    <w:qFormat/>
    <w:uiPriority w:val="0"/>
    <w:pPr>
      <w:tabs>
        <w:tab w:val="left" w:pos="360"/>
      </w:tabs>
      <w:topLinePunct/>
      <w:adjustRightInd w:val="0"/>
      <w:snapToGrid w:val="0"/>
      <w:spacing w:before="50" w:after="50" w:line="360" w:lineRule="auto"/>
      <w:ind w:left="360" w:leftChars="100" w:hanging="360" w:hangingChars="200"/>
    </w:pPr>
    <w:rPr>
      <w:rFonts w:ascii="宋体"/>
      <w:spacing w:val="6"/>
      <w:szCs w:val="21"/>
    </w:rPr>
  </w:style>
  <w:style w:type="paragraph" w:customStyle="1" w:styleId="1520">
    <w:name w:val="Char1 Char Char Char Char Char Char Char Char Char Char Char Char Char Char Char Char Char Char Char Char Char Char Char1 Char Char Char Char Char Char Char"/>
    <w:basedOn w:val="28"/>
    <w:qFormat/>
    <w:uiPriority w:val="0"/>
    <w:pPr>
      <w:shd w:val="clear" w:color="auto" w:fill="000080"/>
      <w:adjustRightInd w:val="0"/>
      <w:spacing w:line="436" w:lineRule="exact"/>
      <w:ind w:left="357"/>
      <w:jc w:val="left"/>
      <w:outlineLvl w:val="3"/>
    </w:pPr>
    <w:rPr>
      <w:rFonts w:ascii="Tahoma" w:hAnsi="Tahoma"/>
      <w:b/>
      <w:kern w:val="28"/>
      <w:sz w:val="24"/>
      <w:szCs w:val="24"/>
    </w:rPr>
  </w:style>
  <w:style w:type="paragraph" w:customStyle="1" w:styleId="1521">
    <w:name w:val="Technical 7"/>
    <w:qFormat/>
    <w:uiPriority w:val="0"/>
    <w:pPr>
      <w:tabs>
        <w:tab w:val="left" w:pos="-720"/>
      </w:tabs>
      <w:suppressAutoHyphens/>
      <w:ind w:firstLine="720"/>
    </w:pPr>
    <w:rPr>
      <w:rFonts w:ascii="Univers" w:hAnsi="Univers" w:eastAsia="宋体" w:cs="Times New Roman"/>
      <w:b/>
      <w:sz w:val="16"/>
      <w:lang w:val="en-US" w:eastAsia="en-US" w:bidi="ar-SA"/>
    </w:rPr>
  </w:style>
  <w:style w:type="paragraph" w:customStyle="1" w:styleId="1522">
    <w:name w:val="公式2"/>
    <w:basedOn w:val="1187"/>
    <w:qFormat/>
    <w:uiPriority w:val="0"/>
    <w:pPr>
      <w:spacing w:beforeLines="0" w:afterLines="0" w:line="700" w:lineRule="exact"/>
    </w:pPr>
  </w:style>
  <w:style w:type="paragraph" w:customStyle="1" w:styleId="1523">
    <w:name w:val="样式 标题 2 + 宋体 四号"/>
    <w:basedOn w:val="5"/>
    <w:qFormat/>
    <w:uiPriority w:val="0"/>
    <w:pPr>
      <w:keepNext w:val="0"/>
      <w:keepLines w:val="0"/>
      <w:tabs>
        <w:tab w:val="left" w:pos="840"/>
      </w:tabs>
      <w:spacing w:afterAutospacing="1"/>
      <w:jc w:val="left"/>
    </w:pPr>
    <w:rPr>
      <w:rFonts w:ascii="宋体" w:hAnsi="宋体" w:eastAsia="宋体"/>
      <w:kern w:val="2"/>
      <w:sz w:val="24"/>
    </w:rPr>
  </w:style>
  <w:style w:type="paragraph" w:customStyle="1" w:styleId="1524">
    <w:name w:val="xl5382"/>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ind w:left="100" w:leftChars="100"/>
      <w:jc w:val="left"/>
    </w:pPr>
    <w:rPr>
      <w:rFonts w:ascii="宋体" w:hAnsi="宋体" w:cs="宋体"/>
      <w:b/>
      <w:bCs/>
      <w:kern w:val="0"/>
      <w:sz w:val="24"/>
    </w:rPr>
  </w:style>
  <w:style w:type="paragraph" w:customStyle="1" w:styleId="1525">
    <w:name w:val="样式 标题 3 + 四号 非加粗"/>
    <w:basedOn w:val="6"/>
    <w:qFormat/>
    <w:uiPriority w:val="0"/>
    <w:pPr>
      <w:tabs>
        <w:tab w:val="left" w:pos="720"/>
      </w:tabs>
      <w:spacing w:beforeLines="50" w:afterLines="50" w:line="416" w:lineRule="auto"/>
      <w:ind w:left="720" w:hanging="720"/>
    </w:pPr>
    <w:rPr>
      <w:b w:val="0"/>
      <w:bCs w:val="0"/>
      <w:kern w:val="2"/>
    </w:rPr>
  </w:style>
  <w:style w:type="paragraph" w:customStyle="1" w:styleId="1526">
    <w:name w:val="bt5.1.1"/>
    <w:basedOn w:val="1"/>
    <w:qFormat/>
    <w:uiPriority w:val="0"/>
    <w:pPr>
      <w:tabs>
        <w:tab w:val="left" w:pos="1080"/>
      </w:tabs>
      <w:adjustRightInd w:val="0"/>
      <w:spacing w:line="276" w:lineRule="auto"/>
      <w:jc w:val="center"/>
      <w:textAlignment w:val="baseline"/>
      <w:outlineLvl w:val="2"/>
    </w:pPr>
    <w:rPr>
      <w:rFonts w:ascii="黑体" w:eastAsia="黑体"/>
      <w:b/>
      <w:kern w:val="0"/>
      <w:sz w:val="30"/>
      <w:szCs w:val="20"/>
    </w:rPr>
  </w:style>
  <w:style w:type="paragraph" w:customStyle="1" w:styleId="1527">
    <w:name w:val="正文文本 23"/>
    <w:basedOn w:val="1"/>
    <w:qFormat/>
    <w:uiPriority w:val="0"/>
    <w:pPr>
      <w:adjustRightInd w:val="0"/>
      <w:spacing w:before="120" w:line="360" w:lineRule="auto"/>
      <w:ind w:left="1134"/>
      <w:jc w:val="left"/>
      <w:textAlignment w:val="baseline"/>
    </w:pPr>
    <w:rPr>
      <w:rFonts w:ascii="宋体" w:hAnsi="MS Sans Serif"/>
      <w:kern w:val="0"/>
      <w:sz w:val="24"/>
      <w:szCs w:val="20"/>
    </w:rPr>
  </w:style>
  <w:style w:type="paragraph" w:customStyle="1" w:styleId="1528">
    <w:name w:val="Char Char Char2 Char Char Char Char"/>
    <w:basedOn w:val="1"/>
    <w:qFormat/>
    <w:uiPriority w:val="0"/>
    <w:pPr>
      <w:spacing w:line="360" w:lineRule="auto"/>
    </w:pPr>
    <w:rPr>
      <w:szCs w:val="20"/>
    </w:rPr>
  </w:style>
  <w:style w:type="paragraph" w:customStyle="1" w:styleId="1529">
    <w:name w:val="批注主题1"/>
    <w:basedOn w:val="32"/>
    <w:next w:val="32"/>
    <w:qFormat/>
    <w:uiPriority w:val="0"/>
    <w:pPr>
      <w:adjustRightInd w:val="0"/>
      <w:spacing w:line="410" w:lineRule="atLeast"/>
      <w:textAlignment w:val="baseline"/>
    </w:pPr>
    <w:rPr>
      <w:rFonts w:ascii="宋体" w:eastAsia="宋体"/>
      <w:b/>
      <w:bCs/>
      <w:kern w:val="0"/>
      <w:sz w:val="24"/>
    </w:rPr>
  </w:style>
  <w:style w:type="paragraph" w:customStyle="1" w:styleId="1530">
    <w:name w:val="xl13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100" w:leftChars="100"/>
    </w:pPr>
    <w:rPr>
      <w:rFonts w:ascii="宋体" w:hAnsi="宋体" w:cs="宋体"/>
      <w:kern w:val="0"/>
      <w:sz w:val="20"/>
      <w:szCs w:val="20"/>
    </w:rPr>
  </w:style>
  <w:style w:type="paragraph" w:customStyle="1" w:styleId="1531">
    <w:name w:val="样式 (中文) 黑体 加粗"/>
    <w:basedOn w:val="1"/>
    <w:qFormat/>
    <w:uiPriority w:val="0"/>
    <w:pPr>
      <w:adjustRightInd w:val="0"/>
      <w:spacing w:line="360" w:lineRule="auto"/>
      <w:ind w:firstLine="482" w:firstLineChars="200"/>
      <w:textAlignment w:val="baseline"/>
    </w:pPr>
    <w:rPr>
      <w:rFonts w:eastAsia="黑体" w:cs="宋体"/>
      <w:b/>
      <w:bCs/>
      <w:sz w:val="24"/>
      <w:szCs w:val="20"/>
    </w:rPr>
  </w:style>
  <w:style w:type="paragraph" w:customStyle="1" w:styleId="1532">
    <w:name w:val="张勋－章格式"/>
    <w:basedOn w:val="4"/>
    <w:qFormat/>
    <w:uiPriority w:val="0"/>
    <w:pPr>
      <w:keepNext w:val="0"/>
      <w:keepLines w:val="0"/>
      <w:adjustRightInd w:val="0"/>
      <w:snapToGrid w:val="0"/>
      <w:spacing w:afterLines="50" w:line="240" w:lineRule="auto"/>
      <w:jc w:val="center"/>
      <w:outlineLvl w:val="9"/>
    </w:pPr>
    <w:rPr>
      <w:rFonts w:ascii="宋体" w:hAnsi="宋体"/>
      <w:bCs w:val="0"/>
      <w:snapToGrid w:val="0"/>
      <w:kern w:val="0"/>
      <w:sz w:val="36"/>
      <w:szCs w:val="22"/>
    </w:rPr>
  </w:style>
  <w:style w:type="paragraph" w:customStyle="1" w:styleId="1533">
    <w:name w:val="Char1 Char Char Char Char Char Char"/>
    <w:basedOn w:val="1"/>
    <w:qFormat/>
    <w:uiPriority w:val="0"/>
    <w:pPr>
      <w:spacing w:line="240" w:lineRule="auto"/>
    </w:pPr>
  </w:style>
  <w:style w:type="paragraph" w:customStyle="1" w:styleId="1534">
    <w:name w:val="样式 wsx正文样式 + 首行缩进:  0 字符"/>
    <w:basedOn w:val="1"/>
    <w:qFormat/>
    <w:uiPriority w:val="0"/>
    <w:pPr>
      <w:spacing w:line="360" w:lineRule="auto"/>
    </w:pPr>
    <w:rPr>
      <w:sz w:val="24"/>
      <w:szCs w:val="20"/>
    </w:rPr>
  </w:style>
  <w:style w:type="paragraph" w:customStyle="1" w:styleId="1535">
    <w:name w:val="复选框1"/>
    <w:basedOn w:val="1"/>
    <w:qFormat/>
    <w:uiPriority w:val="0"/>
    <w:pPr>
      <w:widowControl/>
      <w:spacing w:before="360" w:after="360" w:line="360" w:lineRule="auto"/>
      <w:ind w:firstLine="200" w:firstLineChars="200"/>
      <w:jc w:val="left"/>
    </w:pPr>
    <w:rPr>
      <w:kern w:val="0"/>
      <w:sz w:val="20"/>
      <w:szCs w:val="20"/>
    </w:rPr>
  </w:style>
  <w:style w:type="paragraph" w:customStyle="1" w:styleId="1536">
    <w:name w:val="样式 宋体 加粗 行距: 固定值 16 磅"/>
    <w:basedOn w:val="1"/>
    <w:qFormat/>
    <w:uiPriority w:val="0"/>
    <w:pPr>
      <w:spacing w:beforeLines="20" w:afterLines="20" w:line="320" w:lineRule="exact"/>
      <w:ind w:left="100" w:leftChars="100"/>
    </w:pPr>
    <w:rPr>
      <w:rFonts w:ascii="宋体" w:hAnsi="宋体" w:eastAsia="方正宋黑简体" w:cs="宋体"/>
      <w:bCs/>
      <w:szCs w:val="20"/>
    </w:rPr>
  </w:style>
  <w:style w:type="paragraph" w:customStyle="1" w:styleId="1537">
    <w:name w:val="1.1.1.1A-1"/>
    <w:basedOn w:val="1538"/>
    <w:qFormat/>
    <w:uiPriority w:val="0"/>
    <w:pPr>
      <w:tabs>
        <w:tab w:val="left" w:pos="1134"/>
        <w:tab w:val="left" w:pos="1843"/>
        <w:tab w:val="left" w:pos="1985"/>
      </w:tabs>
      <w:ind w:left="1985" w:hanging="425"/>
    </w:pPr>
  </w:style>
  <w:style w:type="paragraph" w:customStyle="1" w:styleId="1538">
    <w:name w:val="1.1.1.1A"/>
    <w:basedOn w:val="1481"/>
    <w:qFormat/>
    <w:uiPriority w:val="0"/>
    <w:pPr>
      <w:tabs>
        <w:tab w:val="left" w:pos="1843"/>
        <w:tab w:val="clear" w:pos="1134"/>
      </w:tabs>
      <w:ind w:left="1560" w:hanging="426"/>
    </w:pPr>
  </w:style>
  <w:style w:type="paragraph" w:customStyle="1" w:styleId="1539">
    <w:name w:val="列表 21"/>
    <w:basedOn w:val="1"/>
    <w:qFormat/>
    <w:uiPriority w:val="0"/>
    <w:pPr>
      <w:autoSpaceDE w:val="0"/>
      <w:autoSpaceDN w:val="0"/>
      <w:adjustRightInd w:val="0"/>
      <w:spacing w:line="400" w:lineRule="exact"/>
      <w:ind w:left="840" w:hanging="420" w:firstLineChars="200"/>
      <w:jc w:val="left"/>
    </w:pPr>
    <w:rPr>
      <w:rFonts w:ascii="宋体"/>
      <w:kern w:val="0"/>
      <w:sz w:val="20"/>
      <w:szCs w:val="20"/>
    </w:rPr>
  </w:style>
  <w:style w:type="paragraph" w:customStyle="1" w:styleId="1540">
    <w:name w:val="文件一"/>
    <w:basedOn w:val="1270"/>
    <w:qFormat/>
    <w:uiPriority w:val="0"/>
    <w:pPr>
      <w:tabs>
        <w:tab w:val="left" w:pos="0"/>
        <w:tab w:val="left" w:pos="2269"/>
      </w:tabs>
      <w:autoSpaceDE/>
      <w:autoSpaceDN/>
      <w:spacing w:before="240"/>
      <w:ind w:left="1134" w:hanging="1134"/>
      <w:textAlignment w:val="baseline"/>
    </w:pPr>
    <w:rPr>
      <w:rFonts w:ascii="Times New Roman"/>
      <w:b/>
      <w:szCs w:val="36"/>
    </w:rPr>
  </w:style>
  <w:style w:type="paragraph" w:customStyle="1" w:styleId="1541">
    <w:name w:val="样式 标题 4 + 首行缩进:  2 字符 段前: 0.5 行 段后: 0.5 行1"/>
    <w:basedOn w:val="7"/>
    <w:qFormat/>
    <w:uiPriority w:val="0"/>
    <w:pPr>
      <w:tabs>
        <w:tab w:val="left" w:pos="360"/>
        <w:tab w:val="left" w:pos="2310"/>
      </w:tabs>
      <w:spacing w:beforeLines="50" w:afterLines="50" w:line="240" w:lineRule="auto"/>
      <w:ind w:left="2310" w:hanging="420"/>
    </w:pPr>
    <w:rPr>
      <w:rFonts w:ascii="Times New Roman" w:hAnsi="Times New Roman" w:eastAsia="黑体" w:cs="宋体"/>
      <w:bCs w:val="0"/>
      <w:kern w:val="2"/>
      <w:sz w:val="26"/>
      <w:szCs w:val="24"/>
    </w:rPr>
  </w:style>
  <w:style w:type="paragraph" w:customStyle="1" w:styleId="1542">
    <w:name w:val="附录三级无"/>
    <w:basedOn w:val="1391"/>
    <w:qFormat/>
    <w:uiPriority w:val="0"/>
    <w:pPr>
      <w:spacing w:beforeLines="0" w:afterLines="0"/>
    </w:pPr>
    <w:rPr>
      <w:rFonts w:ascii="宋体" w:eastAsia="宋体"/>
      <w:szCs w:val="21"/>
    </w:rPr>
  </w:style>
  <w:style w:type="paragraph" w:customStyle="1" w:styleId="1543">
    <w:name w:val="样式 正文首行缩进 2 + 下划线"/>
    <w:qFormat/>
    <w:uiPriority w:val="0"/>
    <w:pPr>
      <w:overflowPunct w:val="0"/>
      <w:spacing w:line="360" w:lineRule="auto"/>
      <w:ind w:left="1208" w:firstLine="480" w:firstLineChars="200"/>
    </w:pPr>
    <w:rPr>
      <w:rFonts w:ascii="Times New Roman" w:hAnsi="Times New Roman" w:eastAsia="宋体" w:cs="Times New Roman"/>
      <w:sz w:val="21"/>
      <w:szCs w:val="24"/>
      <w:u w:val="single"/>
      <w:lang w:val="en-US" w:eastAsia="zh-CN" w:bidi="ar-SA"/>
    </w:rPr>
  </w:style>
  <w:style w:type="paragraph" w:customStyle="1" w:styleId="1544">
    <w:name w:val="Body Text Indent 21"/>
    <w:basedOn w:val="1"/>
    <w:qFormat/>
    <w:uiPriority w:val="0"/>
    <w:pPr>
      <w:autoSpaceDE w:val="0"/>
      <w:autoSpaceDN w:val="0"/>
      <w:adjustRightInd w:val="0"/>
      <w:snapToGrid w:val="0"/>
      <w:spacing w:before="60" w:after="60" w:line="240" w:lineRule="atLeast"/>
      <w:ind w:firstLine="567"/>
      <w:textAlignment w:val="baseline"/>
    </w:pPr>
    <w:rPr>
      <w:kern w:val="0"/>
      <w:sz w:val="28"/>
      <w:szCs w:val="20"/>
    </w:rPr>
  </w:style>
  <w:style w:type="paragraph" w:customStyle="1" w:styleId="1545">
    <w:name w:val="xl174"/>
    <w:basedOn w:val="1"/>
    <w:qFormat/>
    <w:uiPriority w:val="0"/>
    <w:pPr>
      <w:widowControl/>
      <w:pBdr>
        <w:right w:val="single" w:color="000000" w:sz="4" w:space="0"/>
      </w:pBdr>
      <w:spacing w:before="100" w:beforeAutospacing="1" w:after="100" w:afterAutospacing="1" w:line="240" w:lineRule="auto"/>
      <w:textAlignment w:val="top"/>
    </w:pPr>
    <w:rPr>
      <w:kern w:val="0"/>
      <w:szCs w:val="20"/>
    </w:rPr>
  </w:style>
  <w:style w:type="paragraph" w:customStyle="1" w:styleId="1546">
    <w:name w:val="xl132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ind w:left="100" w:leftChars="100"/>
      <w:jc w:val="center"/>
    </w:pPr>
    <w:rPr>
      <w:rFonts w:ascii="宋体" w:hAnsi="宋体" w:cs="宋体"/>
      <w:b/>
      <w:bCs/>
      <w:kern w:val="0"/>
      <w:sz w:val="20"/>
      <w:szCs w:val="20"/>
    </w:rPr>
  </w:style>
  <w:style w:type="paragraph" w:customStyle="1" w:styleId="1547">
    <w:name w:val="xl145"/>
    <w:basedOn w:val="1"/>
    <w:qFormat/>
    <w:uiPriority w:val="0"/>
    <w:pPr>
      <w:widowControl/>
      <w:pBdr>
        <w:bottom w:val="single" w:color="000000" w:sz="4" w:space="0"/>
        <w:right w:val="single" w:color="000000" w:sz="4" w:space="0"/>
      </w:pBdr>
      <w:spacing w:before="100" w:beforeAutospacing="1" w:after="100" w:afterAutospacing="1" w:line="240" w:lineRule="auto"/>
      <w:jc w:val="center"/>
    </w:pPr>
    <w:rPr>
      <w:rFonts w:ascii="宋体" w:hAnsi="宋体"/>
      <w:color w:val="000000"/>
      <w:kern w:val="0"/>
      <w:szCs w:val="20"/>
    </w:rPr>
  </w:style>
  <w:style w:type="paragraph" w:customStyle="1" w:styleId="1548">
    <w:name w:val="样式 四号 首行缩进:  1.06 厘米 行距: 固定值 24 磅"/>
    <w:basedOn w:val="1"/>
    <w:qFormat/>
    <w:uiPriority w:val="0"/>
    <w:pPr>
      <w:spacing w:beforeLines="50" w:line="360" w:lineRule="auto"/>
      <w:ind w:firstLine="560" w:firstLineChars="200"/>
    </w:pPr>
    <w:rPr>
      <w:rFonts w:cs="宋体"/>
      <w:sz w:val="28"/>
      <w:szCs w:val="20"/>
    </w:rPr>
  </w:style>
  <w:style w:type="paragraph" w:customStyle="1" w:styleId="1549">
    <w:name w:val="fyy章标题"/>
    <w:basedOn w:val="1"/>
    <w:next w:val="6"/>
    <w:qFormat/>
    <w:uiPriority w:val="0"/>
    <w:pPr>
      <w:adjustRightInd w:val="0"/>
      <w:snapToGrid w:val="0"/>
      <w:spacing w:beforeLines="100" w:afterLines="80" w:line="500" w:lineRule="exact"/>
      <w:ind w:right="-26" w:rightChars="-26" w:firstLine="562"/>
      <w:textAlignment w:val="baseline"/>
    </w:pPr>
    <w:rPr>
      <w:rFonts w:ascii="楷体_GB2312"/>
      <w:b/>
      <w:kern w:val="0"/>
      <w:sz w:val="44"/>
      <w:szCs w:val="20"/>
    </w:rPr>
  </w:style>
  <w:style w:type="paragraph" w:customStyle="1" w:styleId="1550">
    <w:name w:val="小点"/>
    <w:basedOn w:val="1"/>
    <w:qFormat/>
    <w:uiPriority w:val="0"/>
    <w:pPr>
      <w:numPr>
        <w:ilvl w:val="0"/>
        <w:numId w:val="11"/>
      </w:numPr>
      <w:tabs>
        <w:tab w:val="left" w:pos="360"/>
        <w:tab w:val="clear" w:pos="374"/>
      </w:tabs>
      <w:topLinePunct/>
      <w:autoSpaceDE w:val="0"/>
      <w:autoSpaceDN w:val="0"/>
      <w:adjustRightInd w:val="0"/>
      <w:snapToGrid w:val="0"/>
      <w:spacing w:line="300" w:lineRule="auto"/>
      <w:ind w:left="0" w:firstLine="567"/>
      <w:jc w:val="left"/>
      <w:textAlignment w:val="baseline"/>
    </w:pPr>
    <w:rPr>
      <w:rFonts w:ascii="Arial" w:hAnsi="Arial"/>
      <w:color w:val="000000"/>
      <w:kern w:val="0"/>
      <w:sz w:val="24"/>
      <w:szCs w:val="20"/>
    </w:rPr>
  </w:style>
  <w:style w:type="paragraph" w:customStyle="1" w:styleId="1551">
    <w:name w:val="reader-word-layer reader-word-s8-15"/>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1552">
    <w:name w:val="表下注："/>
    <w:basedOn w:val="1"/>
    <w:qFormat/>
    <w:uiPriority w:val="0"/>
    <w:pPr>
      <w:spacing w:line="600" w:lineRule="exact"/>
      <w:ind w:firstLine="200" w:firstLineChars="200"/>
    </w:pPr>
    <w:rPr>
      <w:rFonts w:ascii="宋体" w:hAnsi="宋体"/>
      <w:kern w:val="0"/>
      <w:sz w:val="18"/>
    </w:rPr>
  </w:style>
  <w:style w:type="paragraph" w:customStyle="1" w:styleId="1553">
    <w:name w:val="样式 样式 标题 2 + 黑色 + 宋体 五号"/>
    <w:basedOn w:val="1554"/>
    <w:qFormat/>
    <w:uiPriority w:val="0"/>
    <w:pPr>
      <w:tabs>
        <w:tab w:val="left" w:pos="720"/>
      </w:tabs>
    </w:pPr>
    <w:rPr>
      <w:rFonts w:ascii="宋体" w:hAnsi="宋体" w:eastAsia="宋体"/>
      <w:sz w:val="21"/>
    </w:rPr>
  </w:style>
  <w:style w:type="paragraph" w:customStyle="1" w:styleId="1554">
    <w:name w:val="样式 标题 2 + 黑色"/>
    <w:basedOn w:val="5"/>
    <w:qFormat/>
    <w:uiPriority w:val="0"/>
    <w:pPr>
      <w:keepNext w:val="0"/>
      <w:keepLines w:val="0"/>
      <w:tabs>
        <w:tab w:val="left" w:pos="720"/>
      </w:tabs>
      <w:snapToGrid w:val="0"/>
      <w:spacing w:before="240" w:after="240" w:line="440" w:lineRule="atLeast"/>
      <w:jc w:val="left"/>
    </w:pPr>
    <w:rPr>
      <w:rFonts w:ascii="Times New Roman" w:hAnsi="Times New Roman"/>
      <w:b w:val="0"/>
      <w:bCs w:val="0"/>
      <w:color w:val="000000"/>
      <w:sz w:val="28"/>
      <w:szCs w:val="30"/>
    </w:rPr>
  </w:style>
  <w:style w:type="paragraph" w:customStyle="1" w:styleId="1555">
    <w:name w:val="reader-word-layer reader-word-s100-17"/>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1556">
    <w:name w:val="4444"/>
    <w:basedOn w:val="1"/>
    <w:qFormat/>
    <w:uiPriority w:val="0"/>
    <w:pPr>
      <w:adjustRightInd w:val="0"/>
      <w:snapToGrid w:val="0"/>
      <w:spacing w:line="440" w:lineRule="atLeast"/>
      <w:ind w:firstLine="200" w:firstLineChars="200"/>
    </w:pPr>
    <w:rPr>
      <w:rFonts w:ascii="宋体"/>
      <w:sz w:val="24"/>
    </w:rPr>
  </w:style>
  <w:style w:type="paragraph" w:customStyle="1" w:styleId="1557">
    <w:name w:val="Char Char Char Char Char Char1 Char Char Char Char Char Char Char Char Char Char2"/>
    <w:basedOn w:val="1"/>
    <w:qFormat/>
    <w:uiPriority w:val="0"/>
    <w:pPr>
      <w:tabs>
        <w:tab w:val="left" w:pos="2356"/>
      </w:tabs>
      <w:spacing w:line="240" w:lineRule="auto"/>
      <w:ind w:left="100" w:leftChars="100"/>
    </w:pPr>
  </w:style>
  <w:style w:type="paragraph" w:customStyle="1" w:styleId="1558">
    <w:name w:val="信息标题1"/>
    <w:basedOn w:val="1"/>
    <w:qFormat/>
    <w:uiPriority w:val="0"/>
    <w:pPr>
      <w:pBdr>
        <w:top w:val="single" w:color="auto" w:sz="6" w:space="1"/>
        <w:left w:val="single" w:color="auto" w:sz="6" w:space="1"/>
        <w:bottom w:val="single" w:color="auto" w:sz="6" w:space="1"/>
        <w:right w:val="single" w:color="auto" w:sz="6" w:space="1"/>
      </w:pBdr>
      <w:shd w:val="pct20" w:color="auto" w:fill="auto"/>
      <w:adjustRightInd w:val="0"/>
      <w:snapToGrid w:val="0"/>
      <w:spacing w:beforeLines="50" w:line="240" w:lineRule="auto"/>
      <w:ind w:left="1080" w:leftChars="500" w:hanging="1080" w:hangingChars="500"/>
      <w:jc w:val="left"/>
    </w:pPr>
    <w:rPr>
      <w:rFonts w:ascii="Arial" w:hAnsi="Arial" w:cs="Arial"/>
      <w:sz w:val="24"/>
      <w:shd w:val="pct20" w:color="auto" w:fill="auto"/>
    </w:rPr>
  </w:style>
  <w:style w:type="paragraph" w:customStyle="1" w:styleId="1559">
    <w:name w:val="表注"/>
    <w:basedOn w:val="1"/>
    <w:qFormat/>
    <w:uiPriority w:val="0"/>
    <w:pPr>
      <w:adjustRightInd w:val="0"/>
      <w:snapToGrid w:val="0"/>
      <w:spacing w:line="280" w:lineRule="atLeast"/>
      <w:ind w:firstLine="420" w:firstLineChars="200"/>
    </w:pPr>
    <w:rPr>
      <w:snapToGrid w:val="0"/>
      <w:kern w:val="0"/>
      <w:sz w:val="18"/>
      <w:szCs w:val="18"/>
    </w:rPr>
  </w:style>
  <w:style w:type="paragraph" w:customStyle="1" w:styleId="1560">
    <w:name w:val="文"/>
    <w:basedOn w:val="50"/>
    <w:qFormat/>
    <w:uiPriority w:val="0"/>
    <w:pPr>
      <w:tabs>
        <w:tab w:val="left" w:pos="1134"/>
      </w:tabs>
      <w:spacing w:before="20" w:after="20" w:line="300" w:lineRule="auto"/>
      <w:ind w:left="1134"/>
    </w:pPr>
    <w:rPr>
      <w:rFonts w:ascii="Arial" w:hAnsi="Arial"/>
      <w:szCs w:val="20"/>
    </w:rPr>
  </w:style>
  <w:style w:type="paragraph" w:customStyle="1" w:styleId="1561">
    <w:name w:val="纯文本4"/>
    <w:basedOn w:val="1"/>
    <w:qFormat/>
    <w:uiPriority w:val="0"/>
    <w:pPr>
      <w:adjustRightInd w:val="0"/>
      <w:spacing w:line="240" w:lineRule="auto"/>
      <w:textAlignment w:val="baseline"/>
    </w:pPr>
    <w:rPr>
      <w:rFonts w:ascii="宋体"/>
      <w:kern w:val="0"/>
      <w:sz w:val="24"/>
      <w:szCs w:val="20"/>
    </w:rPr>
  </w:style>
  <w:style w:type="paragraph" w:customStyle="1" w:styleId="1562">
    <w:name w:val="xl150"/>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240" w:lineRule="auto"/>
      <w:jc w:val="center"/>
    </w:pPr>
    <w:rPr>
      <w:rFonts w:ascii="宋体" w:hAnsi="宋体"/>
      <w:color w:val="FF0000"/>
      <w:kern w:val="0"/>
      <w:szCs w:val="20"/>
    </w:rPr>
  </w:style>
  <w:style w:type="paragraph" w:customStyle="1" w:styleId="1563">
    <w:name w:val="USE 4"/>
    <w:basedOn w:val="1"/>
    <w:qFormat/>
    <w:uiPriority w:val="0"/>
    <w:pPr>
      <w:tabs>
        <w:tab w:val="left" w:pos="2835"/>
      </w:tabs>
      <w:spacing w:line="360" w:lineRule="auto"/>
      <w:ind w:left="851" w:hanging="851"/>
      <w:jc w:val="left"/>
    </w:pPr>
    <w:rPr>
      <w:rFonts w:ascii="宋体" w:hAnsi="宋体"/>
      <w:sz w:val="24"/>
      <w:szCs w:val="20"/>
    </w:rPr>
  </w:style>
  <w:style w:type="paragraph" w:customStyle="1" w:styleId="1564">
    <w:name w:val="xl297"/>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pPr>
    <w:rPr>
      <w:rFonts w:ascii="宋体" w:hAnsi="宋体"/>
      <w:kern w:val="0"/>
      <w:szCs w:val="20"/>
    </w:rPr>
  </w:style>
  <w:style w:type="paragraph" w:customStyle="1" w:styleId="1565">
    <w:name w:val="索引 61"/>
    <w:basedOn w:val="1"/>
    <w:next w:val="1"/>
    <w:qFormat/>
    <w:uiPriority w:val="0"/>
    <w:pPr>
      <w:spacing w:line="240" w:lineRule="auto"/>
      <w:ind w:left="1260" w:hanging="210"/>
      <w:jc w:val="left"/>
    </w:pPr>
  </w:style>
  <w:style w:type="paragraph" w:customStyle="1" w:styleId="1566">
    <w:name w:val="Char Char1 Char Char Char"/>
    <w:basedOn w:val="1"/>
    <w:qFormat/>
    <w:uiPriority w:val="0"/>
    <w:pPr>
      <w:spacing w:line="240" w:lineRule="auto"/>
    </w:pPr>
    <w:rPr>
      <w:kern w:val="0"/>
      <w:sz w:val="20"/>
      <w:szCs w:val="20"/>
    </w:rPr>
  </w:style>
  <w:style w:type="paragraph" w:customStyle="1" w:styleId="1567">
    <w:name w:val="92"/>
    <w:basedOn w:val="173"/>
    <w:qFormat/>
    <w:uiPriority w:val="0"/>
    <w:pPr>
      <w:ind w:firstLine="852" w:firstLineChars="355"/>
    </w:pPr>
  </w:style>
  <w:style w:type="paragraph" w:customStyle="1" w:styleId="1568">
    <w:name w:val="xl146"/>
    <w:basedOn w:val="1"/>
    <w:qFormat/>
    <w:uiPriority w:val="0"/>
    <w:pPr>
      <w:widowControl/>
      <w:pBdr>
        <w:bottom w:val="single" w:color="000000" w:sz="4" w:space="0"/>
        <w:right w:val="single" w:color="000000" w:sz="4" w:space="0"/>
      </w:pBdr>
      <w:spacing w:before="100" w:beforeAutospacing="1" w:after="100" w:afterAutospacing="1" w:line="240" w:lineRule="auto"/>
      <w:jc w:val="left"/>
    </w:pPr>
    <w:rPr>
      <w:kern w:val="0"/>
      <w:szCs w:val="20"/>
    </w:rPr>
  </w:style>
  <w:style w:type="paragraph" w:customStyle="1" w:styleId="1569">
    <w:name w:val="样式 样式 样式 样式 注 + 小四 左侧:  3 字符 悬挂缩进: 2 字符 + 两端对齐 + 首行缩进:  2 字符 + 两..."/>
    <w:basedOn w:val="1570"/>
    <w:qFormat/>
    <w:uiPriority w:val="0"/>
    <w:pPr>
      <w:tabs>
        <w:tab w:val="left" w:pos="360"/>
        <w:tab w:val="left" w:pos="480"/>
      </w:tabs>
      <w:spacing w:line="360" w:lineRule="auto"/>
      <w:ind w:left="480" w:hanging="480"/>
    </w:pPr>
  </w:style>
  <w:style w:type="paragraph" w:customStyle="1" w:styleId="1570">
    <w:name w:val="样式 样式 样式 注 + 小四 左侧:  3 字符 悬挂缩进: 2 字符 + 两端对齐 + 首行缩进:  2 字符"/>
    <w:qFormat/>
    <w:uiPriority w:val="0"/>
    <w:pPr>
      <w:spacing w:line="500" w:lineRule="exact"/>
      <w:jc w:val="both"/>
    </w:pPr>
    <w:rPr>
      <w:rFonts w:ascii="宋体" w:hAnsi="Times New Roman" w:eastAsia="宋体" w:cs="Times New Roman"/>
      <w:kern w:val="2"/>
      <w:sz w:val="21"/>
      <w:lang w:val="en-US" w:eastAsia="zh-CN" w:bidi="ar-SA"/>
    </w:rPr>
  </w:style>
  <w:style w:type="paragraph" w:customStyle="1" w:styleId="1571">
    <w:name w:val="A标题1.1"/>
    <w:basedOn w:val="5"/>
    <w:qFormat/>
    <w:uiPriority w:val="0"/>
    <w:pPr>
      <w:spacing w:before="0" w:after="0" w:line="413" w:lineRule="auto"/>
      <w:jc w:val="left"/>
    </w:pPr>
    <w:rPr>
      <w:rFonts w:ascii="宋体" w:eastAsia="宋体"/>
      <w:bCs w:val="0"/>
      <w:kern w:val="2"/>
      <w:sz w:val="28"/>
      <w:szCs w:val="24"/>
    </w:rPr>
  </w:style>
  <w:style w:type="paragraph" w:customStyle="1" w:styleId="1572">
    <w:name w:val="列表标题 3"/>
    <w:basedOn w:val="6"/>
    <w:qFormat/>
    <w:uiPriority w:val="0"/>
    <w:pPr>
      <w:keepNext w:val="0"/>
      <w:keepLines w:val="0"/>
      <w:tabs>
        <w:tab w:val="left" w:pos="720"/>
      </w:tabs>
      <w:adjustRightInd w:val="0"/>
      <w:snapToGrid w:val="0"/>
      <w:spacing w:before="120"/>
      <w:ind w:left="720" w:hanging="720"/>
      <w:outlineLvl w:val="9"/>
    </w:pPr>
    <w:rPr>
      <w:b w:val="0"/>
      <w:color w:val="000000"/>
      <w:kern w:val="2"/>
      <w:sz w:val="28"/>
    </w:rPr>
  </w:style>
  <w:style w:type="paragraph" w:customStyle="1" w:styleId="1573">
    <w:name w:val="Char Char Char Char Char Char Char Char Char Char Char Char Char3"/>
    <w:basedOn w:val="1"/>
    <w:qFormat/>
    <w:uiPriority w:val="0"/>
    <w:pPr>
      <w:spacing w:line="360" w:lineRule="auto"/>
      <w:ind w:left="100" w:leftChars="100" w:firstLine="200" w:firstLineChars="200"/>
    </w:pPr>
    <w:rPr>
      <w:rFonts w:ascii="宋体" w:hAnsi="宋体" w:cs="宋体"/>
      <w:sz w:val="24"/>
    </w:rPr>
  </w:style>
  <w:style w:type="paragraph" w:customStyle="1" w:styleId="1574">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rFonts w:ascii="宋体" w:hAnsi="宋体"/>
      <w:color w:val="000000"/>
      <w:kern w:val="0"/>
      <w:szCs w:val="20"/>
    </w:rPr>
  </w:style>
  <w:style w:type="paragraph" w:customStyle="1" w:styleId="1575">
    <w:name w:val="注释标题1"/>
    <w:basedOn w:val="1"/>
    <w:next w:val="1"/>
    <w:qFormat/>
    <w:uiPriority w:val="0"/>
    <w:pPr>
      <w:adjustRightInd w:val="0"/>
      <w:snapToGrid w:val="0"/>
      <w:spacing w:beforeLines="50" w:line="240" w:lineRule="auto"/>
      <w:ind w:firstLine="200" w:firstLineChars="200"/>
      <w:jc w:val="center"/>
    </w:pPr>
    <w:rPr>
      <w:rFonts w:ascii="宋体" w:hAnsi="宋体"/>
      <w:snapToGrid w:val="0"/>
      <w:kern w:val="0"/>
      <w:sz w:val="24"/>
    </w:rPr>
  </w:style>
  <w:style w:type="paragraph" w:customStyle="1" w:styleId="1576">
    <w:name w:val="暗表文字 + 左  0 字符 首行缩进:  4.5 字符1 + 左侧:  左侧:  5 字符"/>
    <w:basedOn w:val="1"/>
    <w:qFormat/>
    <w:uiPriority w:val="0"/>
    <w:pPr>
      <w:spacing w:line="360" w:lineRule="auto"/>
      <w:ind w:left="520" w:leftChars="520"/>
    </w:pPr>
    <w:rPr>
      <w:rFonts w:ascii="宋体" w:hAnsi="Arial" w:cs="宋体"/>
      <w:spacing w:val="14"/>
      <w:sz w:val="24"/>
      <w:szCs w:val="20"/>
    </w:rPr>
  </w:style>
  <w:style w:type="paragraph" w:customStyle="1" w:styleId="1577">
    <w:name w:val="xl319"/>
    <w:basedOn w:val="1"/>
    <w:qFormat/>
    <w:uiPriority w:val="0"/>
    <w:pPr>
      <w:widowControl/>
      <w:pBdr>
        <w:bottom w:val="single" w:color="000000" w:sz="4" w:space="0"/>
        <w:right w:val="single" w:color="000000" w:sz="4" w:space="0"/>
      </w:pBdr>
      <w:spacing w:before="100" w:beforeAutospacing="1" w:after="100" w:afterAutospacing="1" w:line="240" w:lineRule="auto"/>
      <w:jc w:val="left"/>
    </w:pPr>
    <w:rPr>
      <w:kern w:val="0"/>
      <w:szCs w:val="20"/>
    </w:rPr>
  </w:style>
  <w:style w:type="paragraph" w:customStyle="1" w:styleId="1578">
    <w:name w:val="1-正文"/>
    <w:basedOn w:val="1"/>
    <w:qFormat/>
    <w:uiPriority w:val="0"/>
    <w:pPr>
      <w:spacing w:line="360" w:lineRule="auto"/>
      <w:ind w:firstLine="480" w:firstLineChars="200"/>
    </w:pPr>
    <w:rPr>
      <w:rFonts w:ascii="宋体" w:hAnsi="宋体"/>
      <w:sz w:val="24"/>
    </w:rPr>
  </w:style>
  <w:style w:type="paragraph" w:customStyle="1" w:styleId="1579">
    <w:name w:val="样式 正文文本缩进正文文字缩进 + 首行缩进:  2 字符"/>
    <w:basedOn w:val="8"/>
    <w:qFormat/>
    <w:uiPriority w:val="0"/>
    <w:pPr>
      <w:widowControl w:val="0"/>
      <w:tabs>
        <w:tab w:val="left" w:pos="1080"/>
        <w:tab w:val="left" w:pos="1280"/>
      </w:tabs>
      <w:spacing w:before="0" w:after="0" w:line="360" w:lineRule="auto"/>
    </w:pPr>
    <w:rPr>
      <w:rFonts w:ascii="Arial" w:hAnsi="Arial" w:eastAsia="宋体"/>
      <w:b w:val="0"/>
      <w:bCs/>
      <w:i w:val="0"/>
      <w:kern w:val="2"/>
      <w:sz w:val="28"/>
      <w:szCs w:val="28"/>
    </w:rPr>
  </w:style>
  <w:style w:type="paragraph" w:customStyle="1" w:styleId="1580">
    <w:name w:val="标题2　多级编号"/>
    <w:basedOn w:val="5"/>
    <w:qFormat/>
    <w:uiPriority w:val="0"/>
    <w:pPr>
      <w:keepNext w:val="0"/>
      <w:keepLines w:val="0"/>
      <w:tabs>
        <w:tab w:val="left" w:pos="900"/>
      </w:tabs>
      <w:spacing w:before="240" w:after="120" w:line="480" w:lineRule="exact"/>
    </w:pPr>
    <w:rPr>
      <w:rFonts w:ascii="Times New Roman" w:hAnsi="Times New Roman"/>
      <w:b w:val="0"/>
      <w:bCs w:val="0"/>
      <w:color w:val="000000"/>
      <w:kern w:val="2"/>
      <w:sz w:val="28"/>
      <w:szCs w:val="28"/>
    </w:rPr>
  </w:style>
  <w:style w:type="paragraph" w:customStyle="1" w:styleId="1581">
    <w:name w:val="样式 标题 2节标题 1.1b21.1标题2h2l22nd levelTitre22Header 2H2标..."/>
    <w:basedOn w:val="5"/>
    <w:qFormat/>
    <w:uiPriority w:val="0"/>
    <w:pPr>
      <w:widowControl/>
      <w:spacing w:before="120" w:after="0" w:line="300" w:lineRule="auto"/>
      <w:jc w:val="left"/>
    </w:pPr>
    <w:rPr>
      <w:rFonts w:ascii="宋体" w:hAnsi="宋体" w:eastAsia="宋体" w:cs="宋体"/>
      <w:sz w:val="28"/>
      <w:szCs w:val="20"/>
    </w:rPr>
  </w:style>
  <w:style w:type="paragraph" w:customStyle="1" w:styleId="1582">
    <w:name w:val="水利部"/>
    <w:basedOn w:val="1"/>
    <w:qFormat/>
    <w:uiPriority w:val="0"/>
    <w:pPr>
      <w:adjustRightInd w:val="0"/>
      <w:snapToGrid w:val="0"/>
      <w:spacing w:line="500" w:lineRule="exact"/>
      <w:ind w:firstLine="1205" w:firstLineChars="400"/>
    </w:pPr>
    <w:rPr>
      <w:b/>
      <w:snapToGrid w:val="0"/>
      <w:kern w:val="0"/>
      <w:sz w:val="30"/>
      <w:szCs w:val="30"/>
    </w:rPr>
  </w:style>
  <w:style w:type="paragraph" w:customStyle="1" w:styleId="1583">
    <w:name w:val="样式 标题 2节标题 1.1b21.1标题2h2l22nd levelTitre22Header 2H2标...1"/>
    <w:basedOn w:val="5"/>
    <w:qFormat/>
    <w:uiPriority w:val="0"/>
    <w:pPr>
      <w:widowControl/>
      <w:spacing w:before="120" w:after="0" w:line="300" w:lineRule="auto"/>
      <w:jc w:val="left"/>
    </w:pPr>
    <w:rPr>
      <w:rFonts w:ascii="宋体" w:hAnsi="宋体" w:eastAsia="宋体"/>
      <w:kern w:val="2"/>
      <w:sz w:val="24"/>
      <w:szCs w:val="24"/>
    </w:rPr>
  </w:style>
  <w:style w:type="paragraph" w:customStyle="1" w:styleId="1584">
    <w:name w:val="技术规范书正文缩进"/>
    <w:basedOn w:val="1119"/>
    <w:qFormat/>
    <w:uiPriority w:val="0"/>
    <w:pPr>
      <w:widowControl w:val="0"/>
      <w:ind w:firstLine="480" w:firstLineChars="200"/>
    </w:pPr>
    <w:rPr>
      <w:rFonts w:ascii="Arial" w:hAnsi="Arial" w:cs="Arial"/>
      <w:bCs/>
    </w:rPr>
  </w:style>
  <w:style w:type="paragraph" w:customStyle="1" w:styleId="1585">
    <w:name w:val="Char Char Char Char6"/>
    <w:basedOn w:val="1"/>
    <w:next w:val="1"/>
    <w:qFormat/>
    <w:uiPriority w:val="0"/>
    <w:pPr>
      <w:spacing w:line="240" w:lineRule="auto"/>
    </w:pPr>
  </w:style>
  <w:style w:type="paragraph" w:customStyle="1" w:styleId="1586">
    <w:name w:val="xl2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top"/>
    </w:pPr>
    <w:rPr>
      <w:rFonts w:ascii="宋体" w:hAnsi="宋体"/>
      <w:kern w:val="0"/>
      <w:szCs w:val="20"/>
    </w:rPr>
  </w:style>
  <w:style w:type="paragraph" w:customStyle="1" w:styleId="1587">
    <w:name w:val="样式 样式 正文缩进 + (符号) 宋体 段前: 0.5 行 段后: 0.5 行 + 段前: 0.5 行 段后: 0.5 行"/>
    <w:basedOn w:val="1141"/>
    <w:qFormat/>
    <w:uiPriority w:val="0"/>
    <w:pPr>
      <w:tabs>
        <w:tab w:val="left" w:pos="420"/>
      </w:tabs>
      <w:spacing w:beforeLines="0" w:beforeAutospacing="1" w:afterLines="0" w:afterAutospacing="1" w:line="300" w:lineRule="auto"/>
    </w:pPr>
    <w:rPr>
      <w:sz w:val="28"/>
    </w:rPr>
  </w:style>
  <w:style w:type="paragraph" w:customStyle="1" w:styleId="1588">
    <w:name w:val="不缩进"/>
    <w:basedOn w:val="1"/>
    <w:qFormat/>
    <w:uiPriority w:val="0"/>
    <w:pPr>
      <w:snapToGrid w:val="0"/>
      <w:spacing w:line="240" w:lineRule="auto"/>
      <w:jc w:val="center"/>
    </w:pPr>
    <w:rPr>
      <w:rFonts w:ascii="宋体" w:hAnsi="宋体"/>
      <w:b/>
      <w:sz w:val="30"/>
      <w:szCs w:val="30"/>
    </w:rPr>
  </w:style>
  <w:style w:type="paragraph" w:customStyle="1" w:styleId="1589">
    <w:name w:val="font0"/>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1590">
    <w:name w:val="样式 (西文) 宋体 首行缩进:  0.85 厘米 行距: 1.5 倍行距"/>
    <w:basedOn w:val="1"/>
    <w:qFormat/>
    <w:uiPriority w:val="0"/>
    <w:pPr>
      <w:adjustRightInd w:val="0"/>
      <w:snapToGrid w:val="0"/>
      <w:spacing w:line="360" w:lineRule="auto"/>
      <w:ind w:firstLine="454"/>
      <w:jc w:val="left"/>
    </w:pPr>
    <w:rPr>
      <w:rFonts w:ascii="宋体" w:hAnsi="宋体"/>
      <w:color w:val="000000"/>
      <w:sz w:val="24"/>
    </w:rPr>
  </w:style>
  <w:style w:type="paragraph" w:customStyle="1" w:styleId="1591">
    <w:name w:val="样式 样式 标题 4 + 首行缩进:  2 字符 段前: 0.5 行 段后: 0.5 行1 +"/>
    <w:basedOn w:val="1541"/>
    <w:qFormat/>
    <w:uiPriority w:val="0"/>
    <w:pPr>
      <w:tabs>
        <w:tab w:val="clear" w:pos="360"/>
      </w:tabs>
      <w:ind w:left="0" w:firstLine="200" w:firstLineChars="200"/>
      <w:textAlignment w:val="center"/>
    </w:pPr>
    <w:rPr>
      <w:rFonts w:eastAsia="宋体"/>
      <w:bCs/>
      <w:szCs w:val="20"/>
    </w:rPr>
  </w:style>
  <w:style w:type="paragraph" w:customStyle="1" w:styleId="1592">
    <w:name w:val="CM19"/>
    <w:basedOn w:val="782"/>
    <w:next w:val="782"/>
    <w:qFormat/>
    <w:uiPriority w:val="0"/>
    <w:pPr>
      <w:spacing w:line="398" w:lineRule="atLeast"/>
      <w:ind w:firstLine="200" w:firstLineChars="200"/>
    </w:pPr>
    <w:rPr>
      <w:rFonts w:cs="Times New Roman"/>
      <w:color w:val="auto"/>
    </w:rPr>
  </w:style>
  <w:style w:type="paragraph" w:customStyle="1" w:styleId="1593">
    <w:name w:val="Char Char Char Char Char Char Char Char Char Char Char Char2"/>
    <w:basedOn w:val="1"/>
    <w:qFormat/>
    <w:uiPriority w:val="0"/>
    <w:pPr>
      <w:adjustRightInd w:val="0"/>
      <w:spacing w:line="360" w:lineRule="auto"/>
    </w:pPr>
    <w:rPr>
      <w:kern w:val="0"/>
      <w:sz w:val="24"/>
      <w:szCs w:val="20"/>
    </w:rPr>
  </w:style>
  <w:style w:type="paragraph" w:customStyle="1" w:styleId="1594">
    <w:name w:val="Char Char1 Char Char Char Char Char Char Char Char Char 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1595">
    <w:name w:val="样式 标题 4 + 段前: 0.5 行 段后: 0.5 行"/>
    <w:basedOn w:val="7"/>
    <w:qFormat/>
    <w:uiPriority w:val="0"/>
    <w:pPr>
      <w:numPr>
        <w:ilvl w:val="3"/>
        <w:numId w:val="12"/>
      </w:numPr>
      <w:tabs>
        <w:tab w:val="left" w:pos="1680"/>
      </w:tabs>
      <w:adjustRightInd w:val="0"/>
      <w:spacing w:before="100" w:beforeAutospacing="1" w:after="100" w:afterAutospacing="1" w:line="300" w:lineRule="auto"/>
      <w:textAlignment w:val="baseline"/>
    </w:pPr>
    <w:rPr>
      <w:rFonts w:eastAsia="黑体" w:cs="宋体"/>
      <w:b w:val="0"/>
      <w:sz w:val="28"/>
      <w:szCs w:val="20"/>
    </w:rPr>
  </w:style>
  <w:style w:type="paragraph" w:customStyle="1" w:styleId="1596">
    <w:name w:val="表格样式1"/>
    <w:basedOn w:val="1597"/>
    <w:qFormat/>
    <w:uiPriority w:val="0"/>
    <w:pPr>
      <w:spacing w:line="300" w:lineRule="atLeast"/>
      <w:jc w:val="center"/>
    </w:pPr>
    <w:rPr>
      <w:sz w:val="21"/>
      <w:szCs w:val="21"/>
    </w:rPr>
  </w:style>
  <w:style w:type="paragraph" w:customStyle="1" w:styleId="1597">
    <w:name w:val="正文１"/>
    <w:basedOn w:val="1"/>
    <w:qFormat/>
    <w:uiPriority w:val="0"/>
    <w:pPr>
      <w:autoSpaceDE w:val="0"/>
      <w:autoSpaceDN w:val="0"/>
      <w:adjustRightInd w:val="0"/>
      <w:spacing w:line="400" w:lineRule="atLeast"/>
      <w:ind w:left="100" w:leftChars="100"/>
      <w:textAlignment w:val="center"/>
    </w:pPr>
    <w:rPr>
      <w:rFonts w:ascii="宋体" w:cs="宋体"/>
      <w:color w:val="000000"/>
      <w:kern w:val="0"/>
      <w:sz w:val="24"/>
      <w:lang w:val="zh-CN"/>
    </w:rPr>
  </w:style>
  <w:style w:type="paragraph" w:customStyle="1" w:styleId="1598">
    <w:name w:val="页脚(无)"/>
    <w:basedOn w:val="60"/>
    <w:qFormat/>
    <w:uiPriority w:val="0"/>
    <w:pPr>
      <w:tabs>
        <w:tab w:val="clear" w:pos="4153"/>
        <w:tab w:val="clear" w:pos="8306"/>
      </w:tabs>
      <w:spacing w:line="500" w:lineRule="exact"/>
      <w:ind w:firstLine="200" w:firstLineChars="200"/>
      <w:jc w:val="center"/>
      <w:textAlignment w:val="top"/>
    </w:pPr>
    <w:rPr>
      <w:rFonts w:hAnsi="宋体" w:eastAsia="隶书"/>
      <w:sz w:val="24"/>
    </w:rPr>
  </w:style>
  <w:style w:type="paragraph" w:customStyle="1" w:styleId="1599">
    <w:name w:val="样式 标题 2节标题 1.1 + 左侧:  2.12 厘米"/>
    <w:basedOn w:val="5"/>
    <w:qFormat/>
    <w:uiPriority w:val="0"/>
    <w:pPr>
      <w:tabs>
        <w:tab w:val="left" w:pos="567"/>
      </w:tabs>
      <w:spacing w:before="0" w:after="0" w:line="480" w:lineRule="exact"/>
      <w:ind w:left="567" w:hanging="567"/>
    </w:pPr>
    <w:rPr>
      <w:rFonts w:ascii="Times New Roman" w:hAnsi="Times New Roman" w:eastAsia="宋体" w:cs="宋体"/>
      <w:sz w:val="24"/>
      <w:szCs w:val="20"/>
    </w:rPr>
  </w:style>
  <w:style w:type="paragraph" w:customStyle="1" w:styleId="1600">
    <w:name w:val="TOC Heading1"/>
    <w:basedOn w:val="4"/>
    <w:next w:val="1"/>
    <w:qFormat/>
    <w:uiPriority w:val="0"/>
    <w:pPr>
      <w:keepLines w:val="0"/>
      <w:widowControl/>
      <w:tabs>
        <w:tab w:val="left" w:pos="900"/>
      </w:tabs>
      <w:spacing w:before="240" w:after="60"/>
      <w:jc w:val="left"/>
      <w:outlineLvl w:val="9"/>
    </w:pPr>
    <w:rPr>
      <w:rFonts w:ascii="Cambria" w:hAnsi="Cambria"/>
      <w:kern w:val="32"/>
      <w:szCs w:val="32"/>
      <w:lang w:eastAsia="en-US"/>
    </w:rPr>
  </w:style>
  <w:style w:type="paragraph" w:customStyle="1" w:styleId="1601">
    <w:name w:val="-正文-"/>
    <w:basedOn w:val="1"/>
    <w:qFormat/>
    <w:uiPriority w:val="0"/>
    <w:pPr>
      <w:adjustRightInd w:val="0"/>
      <w:spacing w:line="480" w:lineRule="atLeast"/>
      <w:jc w:val="left"/>
    </w:pPr>
    <w:rPr>
      <w:kern w:val="0"/>
      <w:sz w:val="18"/>
      <w:szCs w:val="18"/>
    </w:rPr>
  </w:style>
  <w:style w:type="paragraph" w:customStyle="1" w:styleId="1602">
    <w:name w:val="标准名称"/>
    <w:basedOn w:val="1"/>
    <w:qFormat/>
    <w:uiPriority w:val="0"/>
    <w:pPr>
      <w:widowControl/>
      <w:spacing w:line="360" w:lineRule="auto"/>
      <w:jc w:val="center"/>
    </w:pPr>
    <w:rPr>
      <w:rFonts w:ascii="宋体" w:hAnsi="Garamond" w:eastAsia="黑体"/>
      <w:spacing w:val="20"/>
      <w:kern w:val="0"/>
      <w:sz w:val="52"/>
      <w:szCs w:val="20"/>
      <w:lang w:bidi="he-IL"/>
    </w:rPr>
  </w:style>
  <w:style w:type="paragraph" w:customStyle="1" w:styleId="1603">
    <w:name w:val="样式 居中2"/>
    <w:basedOn w:val="1"/>
    <w:qFormat/>
    <w:uiPriority w:val="0"/>
    <w:pPr>
      <w:tabs>
        <w:tab w:val="left" w:pos="780"/>
      </w:tabs>
      <w:spacing w:line="360" w:lineRule="auto"/>
      <w:ind w:left="780" w:leftChars="200" w:hanging="360" w:hangingChars="200"/>
      <w:jc w:val="center"/>
    </w:pPr>
    <w:rPr>
      <w:kern w:val="0"/>
      <w:sz w:val="36"/>
      <w:szCs w:val="20"/>
    </w:rPr>
  </w:style>
  <w:style w:type="paragraph" w:customStyle="1" w:styleId="1604">
    <w:name w:val="icsp_text"/>
    <w:basedOn w:val="1"/>
    <w:qFormat/>
    <w:uiPriority w:val="0"/>
    <w:pPr>
      <w:adjustRightInd w:val="0"/>
      <w:snapToGrid w:val="0"/>
      <w:spacing w:line="480" w:lineRule="auto"/>
    </w:pPr>
    <w:rPr>
      <w:rFonts w:ascii="黑体" w:hAnsi="宋体" w:eastAsia="黑体"/>
      <w:b/>
      <w:sz w:val="30"/>
      <w:szCs w:val="30"/>
    </w:rPr>
  </w:style>
  <w:style w:type="paragraph" w:customStyle="1" w:styleId="1605">
    <w:name w:val="xl191"/>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pPr>
    <w:rPr>
      <w:rFonts w:ascii="宋体" w:hAnsi="宋体"/>
      <w:color w:val="000000"/>
      <w:kern w:val="0"/>
      <w:szCs w:val="20"/>
    </w:rPr>
  </w:style>
  <w:style w:type="paragraph" w:customStyle="1" w:styleId="1606">
    <w:name w:val="xl320"/>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240" w:lineRule="auto"/>
    </w:pPr>
    <w:rPr>
      <w:rFonts w:ascii="宋体" w:hAnsi="宋体"/>
      <w:b/>
      <w:kern w:val="0"/>
      <w:szCs w:val="20"/>
    </w:rPr>
  </w:style>
  <w:style w:type="paragraph" w:customStyle="1" w:styleId="1607">
    <w:name w:val="样式 签字 + 行距: 单倍行距"/>
    <w:basedOn w:val="1608"/>
    <w:qFormat/>
    <w:uiPriority w:val="0"/>
    <w:pPr>
      <w:tabs>
        <w:tab w:val="left" w:pos="6660"/>
      </w:tabs>
      <w:adjustRightInd w:val="0"/>
      <w:snapToGrid w:val="0"/>
      <w:spacing w:beforeLines="0" w:afterLines="0"/>
      <w:ind w:left="4800" w:leftChars="2000" w:firstLine="0"/>
      <w:jc w:val="both"/>
      <w:textAlignment w:val="baseline"/>
    </w:pPr>
    <w:rPr>
      <w:rFonts w:ascii="Times New Roman" w:hAnsi="Times New Roman" w:eastAsia="宋体" w:cs="宋体"/>
      <w:b w:val="0"/>
      <w:spacing w:val="0"/>
      <w:sz w:val="21"/>
    </w:rPr>
  </w:style>
  <w:style w:type="paragraph" w:customStyle="1" w:styleId="1608">
    <w:name w:val="签字"/>
    <w:basedOn w:val="50"/>
    <w:qFormat/>
    <w:uiPriority w:val="0"/>
    <w:pPr>
      <w:tabs>
        <w:tab w:val="left" w:pos="6660"/>
      </w:tabs>
      <w:spacing w:beforeLines="100" w:afterLines="100" w:line="360" w:lineRule="auto"/>
      <w:ind w:left="1440" w:leftChars="600" w:firstLine="4"/>
      <w:jc w:val="left"/>
    </w:pPr>
    <w:rPr>
      <w:rFonts w:ascii="黑体" w:eastAsia="黑体"/>
      <w:b/>
      <w:spacing w:val="80"/>
      <w:sz w:val="28"/>
      <w:szCs w:val="20"/>
    </w:rPr>
  </w:style>
  <w:style w:type="paragraph" w:customStyle="1" w:styleId="1609">
    <w:name w:val="CM20"/>
    <w:basedOn w:val="782"/>
    <w:next w:val="782"/>
    <w:qFormat/>
    <w:uiPriority w:val="0"/>
    <w:pPr>
      <w:spacing w:line="471" w:lineRule="atLeast"/>
      <w:jc w:val="left"/>
    </w:pPr>
    <w:rPr>
      <w:rFonts w:hAnsi="Calibri" w:cs="Times New Roman"/>
      <w:color w:val="auto"/>
    </w:rPr>
  </w:style>
  <w:style w:type="paragraph" w:customStyle="1" w:styleId="1610">
    <w:name w:val="Char Char Char Char Char Char Char14"/>
    <w:basedOn w:val="1"/>
    <w:qFormat/>
    <w:uiPriority w:val="0"/>
    <w:pPr>
      <w:spacing w:line="240" w:lineRule="auto"/>
    </w:pPr>
  </w:style>
  <w:style w:type="paragraph" w:customStyle="1" w:styleId="1611">
    <w:name w:val="CM106"/>
    <w:basedOn w:val="782"/>
    <w:next w:val="782"/>
    <w:qFormat/>
    <w:uiPriority w:val="0"/>
    <w:pPr>
      <w:spacing w:line="411" w:lineRule="atLeast"/>
      <w:jc w:val="left"/>
    </w:pPr>
    <w:rPr>
      <w:rFonts w:ascii="仿宋_GB2312" w:eastAsia="仿宋_GB2312" w:cs="Times New Roman"/>
      <w:color w:val="auto"/>
    </w:rPr>
  </w:style>
  <w:style w:type="paragraph" w:customStyle="1" w:styleId="1612">
    <w:name w:val="正3"/>
    <w:basedOn w:val="1613"/>
    <w:qFormat/>
    <w:uiPriority w:val="0"/>
    <w:pPr>
      <w:widowControl/>
      <w:adjustRightInd/>
      <w:spacing w:line="360" w:lineRule="auto"/>
      <w:ind w:right="-240"/>
      <w:jc w:val="center"/>
      <w:textAlignment w:val="auto"/>
    </w:pPr>
    <w:rPr>
      <w:rFonts w:ascii="隶书" w:hAnsi="宋体" w:eastAsia="隶书"/>
      <w:b/>
      <w:sz w:val="72"/>
      <w:szCs w:val="72"/>
    </w:rPr>
  </w:style>
  <w:style w:type="paragraph" w:customStyle="1" w:styleId="1613">
    <w:name w:val="正文3"/>
    <w:qFormat/>
    <w:uiPriority w:val="0"/>
    <w:pPr>
      <w:widowControl w:val="0"/>
      <w:adjustRightInd w:val="0"/>
      <w:spacing w:line="360" w:lineRule="atLeast"/>
      <w:textAlignment w:val="baseline"/>
    </w:pPr>
    <w:rPr>
      <w:rFonts w:ascii="宋体" w:hAnsi="Times New Roman" w:eastAsia="宋体" w:cs="Times New Roman"/>
      <w:sz w:val="34"/>
      <w:lang w:val="en-US" w:eastAsia="zh-CN" w:bidi="ar-SA"/>
    </w:rPr>
  </w:style>
  <w:style w:type="paragraph" w:customStyle="1" w:styleId="1614">
    <w:name w:val="标题4"/>
    <w:basedOn w:val="1541"/>
    <w:qFormat/>
    <w:uiPriority w:val="0"/>
    <w:pPr>
      <w:tabs>
        <w:tab w:val="clear" w:pos="360"/>
      </w:tabs>
      <w:spacing w:afterLines="0"/>
      <w:ind w:left="0" w:firstLine="200" w:firstLineChars="200"/>
    </w:pPr>
  </w:style>
  <w:style w:type="paragraph" w:customStyle="1" w:styleId="1615">
    <w:name w:val="列表接续 31"/>
    <w:basedOn w:val="1"/>
    <w:qFormat/>
    <w:uiPriority w:val="0"/>
    <w:pPr>
      <w:spacing w:after="120" w:line="240" w:lineRule="auto"/>
      <w:ind w:left="1260" w:leftChars="600"/>
    </w:pPr>
  </w:style>
  <w:style w:type="paragraph" w:customStyle="1" w:styleId="1616">
    <w:name w:val="Char Char Char4"/>
    <w:basedOn w:val="1"/>
    <w:qFormat/>
    <w:uiPriority w:val="0"/>
    <w:pPr>
      <w:spacing w:line="240" w:lineRule="auto"/>
    </w:pPr>
  </w:style>
  <w:style w:type="paragraph" w:customStyle="1" w:styleId="1617">
    <w:name w:val="reader-word-layer reader-word-s98-1"/>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1618">
    <w:name w:val="内容4"/>
    <w:basedOn w:val="1"/>
    <w:qFormat/>
    <w:uiPriority w:val="0"/>
    <w:pPr>
      <w:adjustRightInd w:val="0"/>
      <w:snapToGrid w:val="0"/>
      <w:spacing w:before="50" w:line="240" w:lineRule="auto"/>
      <w:ind w:right="-228" w:rightChars="-95"/>
      <w:jc w:val="center"/>
    </w:pPr>
    <w:rPr>
      <w:sz w:val="24"/>
      <w:szCs w:val="20"/>
    </w:rPr>
  </w:style>
  <w:style w:type="paragraph" w:customStyle="1" w:styleId="1619">
    <w:name w:val="Char Char Char2 Char Char Char Char1"/>
    <w:basedOn w:val="1"/>
    <w:qFormat/>
    <w:uiPriority w:val="0"/>
    <w:pPr>
      <w:spacing w:line="360" w:lineRule="auto"/>
    </w:pPr>
    <w:rPr>
      <w:szCs w:val="20"/>
    </w:rPr>
  </w:style>
  <w:style w:type="paragraph" w:customStyle="1" w:styleId="1620">
    <w:name w:val="bt1.2.2.1"/>
    <w:basedOn w:val="1"/>
    <w:qFormat/>
    <w:uiPriority w:val="0"/>
    <w:pPr>
      <w:tabs>
        <w:tab w:val="left" w:pos="1080"/>
      </w:tabs>
      <w:adjustRightInd w:val="0"/>
      <w:spacing w:line="276" w:lineRule="auto"/>
      <w:jc w:val="left"/>
      <w:textAlignment w:val="baseline"/>
      <w:outlineLvl w:val="3"/>
    </w:pPr>
    <w:rPr>
      <w:rFonts w:ascii="宋体"/>
      <w:b/>
      <w:kern w:val="0"/>
      <w:szCs w:val="20"/>
    </w:rPr>
  </w:style>
  <w:style w:type="paragraph" w:customStyle="1" w:styleId="1621">
    <w:name w:val="xl323"/>
    <w:basedOn w:val="1"/>
    <w:qFormat/>
    <w:uiPriority w:val="0"/>
    <w:pPr>
      <w:widowControl/>
      <w:pBdr>
        <w:bottom w:val="single" w:color="000000" w:sz="4" w:space="0"/>
      </w:pBdr>
      <w:spacing w:before="100" w:beforeAutospacing="1" w:after="100" w:afterAutospacing="1" w:line="240" w:lineRule="auto"/>
      <w:jc w:val="left"/>
    </w:pPr>
    <w:rPr>
      <w:kern w:val="0"/>
      <w:szCs w:val="20"/>
    </w:rPr>
  </w:style>
  <w:style w:type="paragraph" w:customStyle="1" w:styleId="1622">
    <w:name w:val="xl31"/>
    <w:basedOn w:val="1"/>
    <w:qFormat/>
    <w:uiPriority w:val="0"/>
    <w:pPr>
      <w:widowControl/>
      <w:spacing w:before="100" w:beforeAutospacing="1" w:after="100" w:afterAutospacing="1"/>
      <w:jc w:val="left"/>
    </w:pPr>
    <w:rPr>
      <w:rFonts w:ascii="宋体" w:hAnsi="宋体"/>
      <w:b/>
      <w:kern w:val="0"/>
      <w:sz w:val="36"/>
      <w:szCs w:val="20"/>
    </w:rPr>
  </w:style>
  <w:style w:type="paragraph" w:customStyle="1" w:styleId="1623">
    <w:name w:val="Char Char Char Char Char Char Char Char Char5"/>
    <w:basedOn w:val="1"/>
    <w:qFormat/>
    <w:uiPriority w:val="0"/>
    <w:pPr>
      <w:spacing w:line="240" w:lineRule="auto"/>
    </w:pPr>
  </w:style>
  <w:style w:type="paragraph" w:customStyle="1" w:styleId="1624">
    <w:name w:val="Char Char Char Char10"/>
    <w:basedOn w:val="1"/>
    <w:qFormat/>
    <w:uiPriority w:val="0"/>
    <w:pPr>
      <w:spacing w:line="240" w:lineRule="auto"/>
    </w:pPr>
    <w:rPr>
      <w:szCs w:val="20"/>
    </w:rPr>
  </w:style>
  <w:style w:type="paragraph" w:customStyle="1" w:styleId="1625">
    <w:name w:val="Char Char1 Char Char Char Char1"/>
    <w:basedOn w:val="1"/>
    <w:qFormat/>
    <w:uiPriority w:val="0"/>
    <w:pPr>
      <w:spacing w:beforeLines="100" w:line="240" w:lineRule="auto"/>
    </w:pPr>
    <w:rPr>
      <w:rFonts w:ascii="Arial" w:hAnsi="Arial" w:cs="Arial"/>
    </w:rPr>
  </w:style>
  <w:style w:type="paragraph" w:customStyle="1" w:styleId="1626">
    <w:name w:val="xl352"/>
    <w:basedOn w:val="1"/>
    <w:qFormat/>
    <w:uiPriority w:val="0"/>
    <w:pPr>
      <w:widowControl/>
      <w:pBdr>
        <w:bottom w:val="single" w:color="000000" w:sz="4" w:space="0"/>
        <w:right w:val="single" w:color="000000" w:sz="4" w:space="0"/>
      </w:pBdr>
      <w:shd w:val="clear" w:color="auto" w:fill="FF0000"/>
      <w:spacing w:before="100" w:beforeAutospacing="1" w:after="100" w:afterAutospacing="1" w:line="240" w:lineRule="auto"/>
      <w:jc w:val="center"/>
      <w:textAlignment w:val="top"/>
    </w:pPr>
    <w:rPr>
      <w:kern w:val="0"/>
      <w:szCs w:val="20"/>
    </w:rPr>
  </w:style>
  <w:style w:type="paragraph" w:customStyle="1" w:styleId="1627">
    <w:name w:val="Char Char Char Char (文字) (文字) Char Char (文字) (文字)"/>
    <w:basedOn w:val="1"/>
    <w:qFormat/>
    <w:uiPriority w:val="0"/>
    <w:pPr>
      <w:spacing w:line="360" w:lineRule="auto"/>
      <w:ind w:firstLine="200" w:firstLineChars="200"/>
    </w:pPr>
    <w:rPr>
      <w:szCs w:val="20"/>
    </w:rPr>
  </w:style>
  <w:style w:type="paragraph" w:customStyle="1" w:styleId="1628">
    <w:name w:val="正文表格"/>
    <w:qFormat/>
    <w:uiPriority w:val="0"/>
    <w:pPr>
      <w:tabs>
        <w:tab w:val="left" w:pos="567"/>
      </w:tabs>
      <w:spacing w:before="60" w:after="60" w:line="300" w:lineRule="auto"/>
      <w:jc w:val="both"/>
    </w:pPr>
    <w:rPr>
      <w:rFonts w:ascii="Times New Roman" w:hAnsi="Times New Roman" w:eastAsia="宋体" w:cs="Times New Roman"/>
      <w:sz w:val="24"/>
      <w:lang w:val="en-US" w:eastAsia="zh-CN" w:bidi="ar-SA"/>
    </w:rPr>
  </w:style>
  <w:style w:type="paragraph" w:customStyle="1" w:styleId="1629">
    <w:name w:val="正文文本 34"/>
    <w:basedOn w:val="1"/>
    <w:qFormat/>
    <w:uiPriority w:val="0"/>
    <w:pPr>
      <w:adjustRightInd w:val="0"/>
      <w:spacing w:line="360" w:lineRule="auto"/>
      <w:jc w:val="center"/>
      <w:textAlignment w:val="baseline"/>
    </w:pPr>
    <w:rPr>
      <w:rFonts w:ascii="宋体"/>
      <w:b/>
      <w:color w:val="FF0000"/>
      <w:kern w:val="0"/>
      <w:sz w:val="24"/>
      <w:szCs w:val="20"/>
      <w:u w:val="single"/>
    </w:rPr>
  </w:style>
  <w:style w:type="paragraph" w:customStyle="1" w:styleId="1630">
    <w:name w:val="xl3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olor w:val="000000"/>
      <w:kern w:val="0"/>
      <w:szCs w:val="20"/>
    </w:rPr>
  </w:style>
  <w:style w:type="paragraph" w:customStyle="1" w:styleId="1631">
    <w:name w:val="Char Char Char Char Char Char Char Char Char Char Char Char Char Char Char Char Char Char Char Char Char Char1"/>
    <w:basedOn w:val="1"/>
    <w:qFormat/>
    <w:uiPriority w:val="0"/>
    <w:pPr>
      <w:spacing w:line="240" w:lineRule="auto"/>
    </w:pPr>
  </w:style>
  <w:style w:type="paragraph" w:customStyle="1" w:styleId="1632">
    <w:name w:val="页脚1"/>
    <w:basedOn w:val="1"/>
    <w:qFormat/>
    <w:uiPriority w:val="0"/>
    <w:pPr>
      <w:tabs>
        <w:tab w:val="center" w:pos="4153"/>
        <w:tab w:val="right" w:pos="8306"/>
      </w:tabs>
      <w:adjustRightInd w:val="0"/>
      <w:snapToGrid w:val="0"/>
      <w:jc w:val="left"/>
      <w:textAlignment w:val="baseline"/>
    </w:pPr>
    <w:rPr>
      <w:rFonts w:ascii="宋体" w:hAnsi="宋体"/>
      <w:kern w:val="0"/>
      <w:sz w:val="18"/>
      <w:szCs w:val="20"/>
    </w:rPr>
  </w:style>
  <w:style w:type="paragraph" w:customStyle="1" w:styleId="1633">
    <w:name w:val="Style1"/>
    <w:basedOn w:val="1"/>
    <w:qFormat/>
    <w:uiPriority w:val="0"/>
    <w:pPr>
      <w:widowControl/>
      <w:tabs>
        <w:tab w:val="left" w:pos="-720"/>
      </w:tabs>
      <w:spacing w:after="120" w:line="240" w:lineRule="auto"/>
    </w:pPr>
    <w:rPr>
      <w:spacing w:val="-3"/>
      <w:kern w:val="0"/>
      <w:sz w:val="24"/>
      <w:szCs w:val="20"/>
      <w:lang w:val="en-AU" w:eastAsia="en-US"/>
    </w:rPr>
  </w:style>
  <w:style w:type="paragraph" w:customStyle="1" w:styleId="1634">
    <w:name w:val="目录样式"/>
    <w:basedOn w:val="2"/>
    <w:qFormat/>
    <w:uiPriority w:val="0"/>
    <w:pPr>
      <w:tabs>
        <w:tab w:val="right" w:leader="dot" w:pos="8260"/>
        <w:tab w:val="right" w:leader="dot" w:pos="8302"/>
        <w:tab w:val="right" w:leader="dot" w:pos="8777"/>
      </w:tabs>
      <w:spacing w:before="120" w:after="120" w:line="240" w:lineRule="auto"/>
      <w:ind w:left="0" w:firstLine="200" w:firstLineChars="200"/>
    </w:pPr>
    <w:rPr>
      <w:rFonts w:ascii="宋体" w:hAnsi="宋体"/>
      <w:b/>
      <w:bCs/>
      <w:i/>
      <w:iCs/>
      <w:caps/>
      <w:color w:val="000000"/>
    </w:rPr>
  </w:style>
  <w:style w:type="paragraph" w:customStyle="1" w:styleId="1635">
    <w:name w:val="样式 标题 1封面大标题 + 三卵"/>
    <w:basedOn w:val="4"/>
    <w:qFormat/>
    <w:uiPriority w:val="0"/>
    <w:pPr>
      <w:spacing w:before="156" w:after="156" w:line="240" w:lineRule="auto"/>
      <w:jc w:val="center"/>
    </w:pPr>
    <w:rPr>
      <w:rFonts w:ascii="宋体" w:eastAsia="黑体"/>
      <w:sz w:val="40"/>
    </w:rPr>
  </w:style>
  <w:style w:type="paragraph" w:customStyle="1" w:styleId="1636">
    <w:name w:val="xl354"/>
    <w:basedOn w:val="1"/>
    <w:qFormat/>
    <w:uiPriority w:val="0"/>
    <w:pPr>
      <w:widowControl/>
      <w:pBdr>
        <w:bottom w:val="single" w:color="000000" w:sz="4" w:space="0"/>
        <w:right w:val="single" w:color="000000" w:sz="4" w:space="0"/>
      </w:pBdr>
      <w:shd w:val="clear" w:color="auto" w:fill="FF0000"/>
      <w:spacing w:before="100" w:beforeAutospacing="1" w:after="100" w:afterAutospacing="1" w:line="240" w:lineRule="auto"/>
      <w:jc w:val="center"/>
    </w:pPr>
    <w:rPr>
      <w:color w:val="000000"/>
      <w:kern w:val="0"/>
      <w:szCs w:val="20"/>
    </w:rPr>
  </w:style>
  <w:style w:type="paragraph" w:customStyle="1" w:styleId="1637">
    <w:name w:val="目录三级"/>
    <w:basedOn w:val="1385"/>
    <w:qFormat/>
    <w:uiPriority w:val="0"/>
    <w:pPr>
      <w:tabs>
        <w:tab w:val="clear" w:pos="0"/>
      </w:tabs>
      <w:autoSpaceDE/>
      <w:autoSpaceDN/>
      <w:adjustRightInd/>
      <w:snapToGrid/>
      <w:spacing w:beforeLines="50" w:afterLines="50" w:line="420" w:lineRule="exact"/>
      <w:ind w:firstLine="1120" w:firstLineChars="400"/>
      <w:textAlignment w:val="auto"/>
    </w:pPr>
    <w:rPr>
      <w:rFonts w:eastAsia="宋体"/>
      <w:kern w:val="2"/>
      <w:sz w:val="28"/>
      <w:szCs w:val="24"/>
    </w:rPr>
  </w:style>
  <w:style w:type="paragraph" w:customStyle="1" w:styleId="1638">
    <w:name w:val="CM73"/>
    <w:basedOn w:val="782"/>
    <w:next w:val="782"/>
    <w:qFormat/>
    <w:uiPriority w:val="0"/>
    <w:pPr>
      <w:spacing w:after="55" w:line="240" w:lineRule="auto"/>
      <w:jc w:val="left"/>
    </w:pPr>
    <w:rPr>
      <w:rFonts w:hAnsi="Calibri" w:cs="Times New Roman"/>
      <w:color w:val="auto"/>
    </w:rPr>
  </w:style>
  <w:style w:type="paragraph" w:customStyle="1" w:styleId="1639">
    <w:name w:val="正文缩排"/>
    <w:basedOn w:val="1"/>
    <w:next w:val="1"/>
    <w:qFormat/>
    <w:uiPriority w:val="0"/>
    <w:pPr>
      <w:autoSpaceDE w:val="0"/>
      <w:autoSpaceDN w:val="0"/>
      <w:adjustRightInd w:val="0"/>
      <w:spacing w:line="240" w:lineRule="atLeast"/>
      <w:ind w:left="681" w:leftChars="100" w:hanging="284"/>
      <w:textAlignment w:val="baseline"/>
    </w:pPr>
    <w:rPr>
      <w:rFonts w:ascii="宋体"/>
      <w:kern w:val="0"/>
      <w:szCs w:val="20"/>
    </w:rPr>
  </w:style>
  <w:style w:type="paragraph" w:customStyle="1" w:styleId="1640">
    <w:name w:val="Char Char Char Char Char Char Char Char Char Char Char Char Char Char Char Char Char Char Char Char Char"/>
    <w:basedOn w:val="1"/>
    <w:qFormat/>
    <w:uiPriority w:val="0"/>
    <w:pPr>
      <w:spacing w:line="360" w:lineRule="auto"/>
      <w:ind w:left="100" w:leftChars="100" w:firstLine="200" w:firstLineChars="200"/>
    </w:pPr>
    <w:rPr>
      <w:szCs w:val="20"/>
    </w:rPr>
  </w:style>
  <w:style w:type="paragraph" w:customStyle="1" w:styleId="1641">
    <w:name w:val="reader-word-layer reader-word-s11-10"/>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1642">
    <w:name w:val="xl127"/>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240" w:lineRule="auto"/>
      <w:jc w:val="center"/>
    </w:pPr>
    <w:rPr>
      <w:rFonts w:ascii="宋体" w:hAnsi="宋体"/>
      <w:kern w:val="0"/>
      <w:szCs w:val="20"/>
    </w:rPr>
  </w:style>
  <w:style w:type="paragraph" w:customStyle="1" w:styleId="1643">
    <w:name w:val="Char Char Char Char Char Char Char Char3"/>
    <w:basedOn w:val="1"/>
    <w:qFormat/>
    <w:uiPriority w:val="0"/>
    <w:pPr>
      <w:spacing w:line="240" w:lineRule="auto"/>
      <w:ind w:left="100" w:leftChars="100"/>
    </w:pPr>
  </w:style>
  <w:style w:type="paragraph" w:customStyle="1" w:styleId="1644">
    <w:name w:val="表格居左"/>
    <w:basedOn w:val="1"/>
    <w:qFormat/>
    <w:uiPriority w:val="0"/>
    <w:pPr>
      <w:snapToGrid w:val="0"/>
      <w:spacing w:before="60" w:after="60" w:line="240" w:lineRule="auto"/>
      <w:ind w:left="100" w:leftChars="100"/>
      <w:jc w:val="center"/>
    </w:pPr>
    <w:rPr>
      <w:sz w:val="24"/>
      <w:szCs w:val="20"/>
    </w:rPr>
  </w:style>
  <w:style w:type="paragraph" w:customStyle="1" w:styleId="1645">
    <w:name w:val="Char Char Char Char Char Char3"/>
    <w:basedOn w:val="1"/>
    <w:qFormat/>
    <w:uiPriority w:val="0"/>
    <w:pPr>
      <w:spacing w:line="240" w:lineRule="auto"/>
    </w:pPr>
  </w:style>
  <w:style w:type="paragraph" w:customStyle="1" w:styleId="1646">
    <w:name w:val="正文文字 Char Char Char"/>
    <w:basedOn w:val="1"/>
    <w:qFormat/>
    <w:uiPriority w:val="0"/>
    <w:pPr>
      <w:tabs>
        <w:tab w:val="left" w:pos="1191"/>
        <w:tab w:val="left" w:pos="1219"/>
      </w:tabs>
      <w:adjustRightInd w:val="0"/>
      <w:snapToGrid w:val="0"/>
      <w:spacing w:line="360" w:lineRule="auto"/>
      <w:ind w:left="718" w:leftChars="342" w:firstLine="540" w:firstLineChars="225"/>
    </w:pPr>
    <w:rPr>
      <w:rFonts w:cs="Arial"/>
      <w:kern w:val="0"/>
      <w:sz w:val="24"/>
    </w:rPr>
  </w:style>
  <w:style w:type="paragraph" w:customStyle="1" w:styleId="1647">
    <w:name w:val="font13"/>
    <w:basedOn w:val="1"/>
    <w:qFormat/>
    <w:uiPriority w:val="0"/>
    <w:pPr>
      <w:widowControl/>
      <w:spacing w:before="100" w:beforeAutospacing="1" w:after="100" w:afterAutospacing="1"/>
      <w:jc w:val="left"/>
    </w:pPr>
    <w:rPr>
      <w:b/>
      <w:kern w:val="0"/>
      <w:sz w:val="28"/>
      <w:szCs w:val="20"/>
    </w:rPr>
  </w:style>
  <w:style w:type="paragraph" w:customStyle="1" w:styleId="1648">
    <w:name w:val="样式 抬头 + 行距: 单倍行距"/>
    <w:basedOn w:val="1649"/>
    <w:qFormat/>
    <w:uiPriority w:val="0"/>
    <w:pPr>
      <w:spacing w:line="360" w:lineRule="auto"/>
    </w:pPr>
    <w:rPr>
      <w:rFonts w:cs="宋体"/>
      <w:bCs/>
    </w:rPr>
  </w:style>
  <w:style w:type="paragraph" w:customStyle="1" w:styleId="1649">
    <w:name w:val="抬头"/>
    <w:basedOn w:val="1"/>
    <w:qFormat/>
    <w:uiPriority w:val="0"/>
    <w:pPr>
      <w:adjustRightInd w:val="0"/>
      <w:spacing w:beforeLines="50" w:line="300" w:lineRule="auto"/>
      <w:ind w:left="1260" w:leftChars="525"/>
      <w:textAlignment w:val="baseline"/>
    </w:pPr>
    <w:rPr>
      <w:b/>
      <w:sz w:val="24"/>
      <w:szCs w:val="20"/>
    </w:rPr>
  </w:style>
  <w:style w:type="paragraph" w:customStyle="1" w:styleId="1650">
    <w:name w:val="首页脚注"/>
    <w:basedOn w:val="60"/>
    <w:qFormat/>
    <w:uiPriority w:val="0"/>
    <w:pPr>
      <w:keepLines/>
      <w:widowControl/>
      <w:tabs>
        <w:tab w:val="center" w:pos="4320"/>
        <w:tab w:val="clear" w:pos="4153"/>
        <w:tab w:val="clear" w:pos="8306"/>
      </w:tabs>
      <w:overflowPunct w:val="0"/>
      <w:autoSpaceDE w:val="0"/>
      <w:autoSpaceDN w:val="0"/>
      <w:adjustRightInd w:val="0"/>
      <w:snapToGrid/>
      <w:spacing w:line="240" w:lineRule="auto"/>
      <w:jc w:val="center"/>
      <w:textAlignment w:val="baseline"/>
    </w:pPr>
    <w:rPr>
      <w:sz w:val="20"/>
      <w:szCs w:val="20"/>
    </w:rPr>
  </w:style>
  <w:style w:type="paragraph" w:customStyle="1" w:styleId="1651">
    <w:name w:val="样式 目录 1 + 行距: 固定值 16 磅"/>
    <w:basedOn w:val="64"/>
    <w:qFormat/>
    <w:uiPriority w:val="0"/>
    <w:pPr>
      <w:widowControl/>
      <w:tabs>
        <w:tab w:val="left" w:pos="360"/>
        <w:tab w:val="right" w:leader="dot" w:pos="8721"/>
      </w:tabs>
      <w:adjustRightInd w:val="0"/>
      <w:spacing w:before="0" w:after="0" w:line="320" w:lineRule="exact"/>
      <w:ind w:firstLine="240" w:firstLineChars="100"/>
      <w:jc w:val="both"/>
    </w:pPr>
    <w:rPr>
      <w:rFonts w:ascii="黑体" w:cs="宋体"/>
      <w:b w:val="0"/>
      <w:bCs w:val="0"/>
      <w:caps w:val="0"/>
      <w:kern w:val="0"/>
      <w:sz w:val="21"/>
    </w:rPr>
  </w:style>
  <w:style w:type="paragraph" w:customStyle="1" w:styleId="1652">
    <w:name w:val="Char Char Char Char Char Char Char1 Char Char Char1 Char Char Char Char Char1"/>
    <w:basedOn w:val="1"/>
    <w:qFormat/>
    <w:uiPriority w:val="0"/>
    <w:pPr>
      <w:widowControl/>
      <w:spacing w:before="100" w:beforeAutospacing="1" w:after="100" w:afterAutospacing="1" w:line="360" w:lineRule="auto"/>
      <w:ind w:firstLine="480" w:firstLineChars="200"/>
      <w:jc w:val="left"/>
    </w:pPr>
    <w:rPr>
      <w:rFonts w:ascii="Arial" w:hAnsi="Arial" w:cs="宋体"/>
      <w:kern w:val="0"/>
      <w:sz w:val="24"/>
      <w:lang w:eastAsia="en-US"/>
    </w:rPr>
  </w:style>
  <w:style w:type="paragraph" w:customStyle="1" w:styleId="1653">
    <w:name w:val="正 文 1"/>
    <w:basedOn w:val="1"/>
    <w:next w:val="50"/>
    <w:qFormat/>
    <w:uiPriority w:val="0"/>
    <w:pPr>
      <w:autoSpaceDE w:val="0"/>
      <w:autoSpaceDN w:val="0"/>
      <w:adjustRightInd w:val="0"/>
      <w:spacing w:line="240" w:lineRule="auto"/>
    </w:pPr>
    <w:rPr>
      <w:rFonts w:ascii="宋体"/>
      <w:kern w:val="0"/>
      <w:szCs w:val="20"/>
    </w:rPr>
  </w:style>
  <w:style w:type="paragraph" w:customStyle="1" w:styleId="1654">
    <w:name w:val="reader-word-layer"/>
    <w:basedOn w:val="1"/>
    <w:qFormat/>
    <w:uiPriority w:val="0"/>
    <w:pPr>
      <w:widowControl/>
      <w:spacing w:before="100" w:beforeAutospacing="1" w:after="100" w:afterAutospacing="1" w:line="240" w:lineRule="auto"/>
      <w:ind w:left="100" w:leftChars="100"/>
      <w:jc w:val="left"/>
    </w:pPr>
    <w:rPr>
      <w:rFonts w:ascii="宋体" w:hAnsi="宋体" w:cs="宋体"/>
      <w:kern w:val="0"/>
      <w:sz w:val="24"/>
    </w:rPr>
  </w:style>
  <w:style w:type="paragraph" w:customStyle="1" w:styleId="1655">
    <w:name w:val="Text"/>
    <w:qFormat/>
    <w:uiPriority w:val="0"/>
    <w:rPr>
      <w:rFonts w:ascii="Arial" w:hAnsi="Arial" w:eastAsia="宋体" w:cs="Times New Roman"/>
      <w:color w:val="000000"/>
      <w:lang w:val="de-DE" w:eastAsia="de-DE" w:bidi="ar-SA"/>
    </w:rPr>
  </w:style>
  <w:style w:type="paragraph" w:customStyle="1" w:styleId="1656">
    <w:name w:val="第2行"/>
    <w:basedOn w:val="1"/>
    <w:qFormat/>
    <w:uiPriority w:val="0"/>
    <w:pPr>
      <w:spacing w:beforeLines="50" w:afterLines="50" w:line="360" w:lineRule="auto"/>
      <w:jc w:val="center"/>
    </w:pPr>
    <w:rPr>
      <w:rFonts w:ascii="宋体" w:eastAsia="黑体"/>
      <w:b/>
      <w:sz w:val="44"/>
      <w:szCs w:val="20"/>
    </w:rPr>
  </w:style>
  <w:style w:type="paragraph" w:customStyle="1" w:styleId="1657">
    <w:name w:val="样式 标题 2 + 居中"/>
    <w:basedOn w:val="5"/>
    <w:qFormat/>
    <w:uiPriority w:val="0"/>
    <w:pPr>
      <w:spacing w:before="120" w:after="120" w:line="240" w:lineRule="auto"/>
      <w:jc w:val="center"/>
    </w:pPr>
    <w:rPr>
      <w:kern w:val="2"/>
      <w:szCs w:val="20"/>
    </w:rPr>
  </w:style>
  <w:style w:type="paragraph" w:customStyle="1" w:styleId="1658">
    <w:name w:val="样式 正文小4号 + 五号 首行缩进:  2 字符 Char"/>
    <w:basedOn w:val="1"/>
    <w:qFormat/>
    <w:uiPriority w:val="99"/>
    <w:pPr>
      <w:spacing w:line="360" w:lineRule="auto"/>
      <w:ind w:firstLine="420" w:firstLineChars="200"/>
    </w:pPr>
    <w:rPr>
      <w:szCs w:val="21"/>
    </w:rPr>
  </w:style>
  <w:style w:type="paragraph" w:customStyle="1" w:styleId="1659">
    <w:name w:val="样式 标题 1章节标题b1 + 五号 左侧:  1 字符"/>
    <w:basedOn w:val="4"/>
    <w:qFormat/>
    <w:uiPriority w:val="0"/>
    <w:pPr>
      <w:keepNext w:val="0"/>
      <w:keepLines w:val="0"/>
      <w:pageBreakBefore/>
      <w:adjustRightInd w:val="0"/>
      <w:spacing w:line="480" w:lineRule="auto"/>
      <w:ind w:left="240" w:leftChars="100" w:firstLine="200" w:firstLineChars="200"/>
      <w:jc w:val="left"/>
    </w:pPr>
    <w:rPr>
      <w:rFonts w:hint="eastAsia" w:ascii="宋体" w:hAnsi="宋体" w:cs="宋体"/>
      <w:szCs w:val="20"/>
    </w:rPr>
  </w:style>
  <w:style w:type="paragraph" w:customStyle="1" w:styleId="1660">
    <w:name w:val="A-1"/>
    <w:basedOn w:val="1"/>
    <w:qFormat/>
    <w:uiPriority w:val="0"/>
    <w:pPr>
      <w:spacing w:line="312" w:lineRule="atLeast"/>
      <w:ind w:firstLine="200" w:firstLineChars="200"/>
      <w:jc w:val="center"/>
    </w:pPr>
    <w:rPr>
      <w:sz w:val="36"/>
      <w:szCs w:val="36"/>
    </w:rPr>
  </w:style>
  <w:style w:type="paragraph" w:customStyle="1" w:styleId="1661">
    <w:name w:val="样式 报价表序号1 + 居中"/>
    <w:basedOn w:val="1247"/>
    <w:qFormat/>
    <w:uiPriority w:val="0"/>
    <w:pPr>
      <w:tabs>
        <w:tab w:val="left" w:pos="920"/>
      </w:tabs>
      <w:ind w:left="920" w:hanging="420"/>
      <w:jc w:val="center"/>
    </w:pPr>
    <w:rPr>
      <w:szCs w:val="20"/>
    </w:rPr>
  </w:style>
  <w:style w:type="paragraph" w:customStyle="1" w:styleId="1662">
    <w:name w:val="Char Char Char1 Char Char Char Char Char Char Char Char Char Char1"/>
    <w:basedOn w:val="28"/>
    <w:qFormat/>
    <w:uiPriority w:val="0"/>
    <w:pPr>
      <w:shd w:val="clear" w:color="auto" w:fill="000080"/>
      <w:spacing w:line="240" w:lineRule="auto"/>
    </w:pPr>
    <w:rPr>
      <w:rFonts w:ascii="Tahoma" w:hAnsi="Tahoma"/>
      <w:sz w:val="24"/>
      <w:szCs w:val="24"/>
    </w:rPr>
  </w:style>
  <w:style w:type="paragraph" w:customStyle="1" w:styleId="1663">
    <w:name w:val="xl408"/>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pPr>
    <w:rPr>
      <w:kern w:val="0"/>
      <w:szCs w:val="20"/>
    </w:rPr>
  </w:style>
  <w:style w:type="paragraph" w:customStyle="1" w:styleId="1664">
    <w:name w:val="Char Char Char Char Char Char Char Char Char1 Char Char Char Char Char Char7"/>
    <w:basedOn w:val="1"/>
    <w:qFormat/>
    <w:uiPriority w:val="0"/>
    <w:pPr>
      <w:adjustRightInd w:val="0"/>
      <w:spacing w:line="360" w:lineRule="auto"/>
    </w:pPr>
    <w:rPr>
      <w:kern w:val="0"/>
      <w:sz w:val="24"/>
      <w:szCs w:val="20"/>
    </w:rPr>
  </w:style>
  <w:style w:type="paragraph" w:customStyle="1" w:styleId="1665">
    <w:name w:val="流程图文字"/>
    <w:basedOn w:val="1"/>
    <w:qFormat/>
    <w:uiPriority w:val="0"/>
    <w:pPr>
      <w:spacing w:line="320" w:lineRule="exact"/>
      <w:jc w:val="center"/>
    </w:pPr>
    <w:rPr>
      <w:rFonts w:ascii="宋体" w:hAnsi="宋体"/>
      <w:sz w:val="24"/>
      <w:szCs w:val="20"/>
    </w:rPr>
  </w:style>
  <w:style w:type="paragraph" w:customStyle="1" w:styleId="1666">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240" w:lineRule="auto"/>
      <w:jc w:val="left"/>
    </w:pPr>
    <w:rPr>
      <w:rFonts w:ascii="Courier New" w:hAnsi="Courier New"/>
      <w:kern w:val="0"/>
      <w:sz w:val="20"/>
      <w:szCs w:val="20"/>
    </w:rPr>
  </w:style>
  <w:style w:type="paragraph" w:customStyle="1" w:styleId="1667">
    <w:name w:val="Char Char Char Char Char Char Char Char Char1 Char Char Char Char Char Char2"/>
    <w:basedOn w:val="1"/>
    <w:qFormat/>
    <w:uiPriority w:val="0"/>
    <w:pPr>
      <w:adjustRightInd w:val="0"/>
      <w:spacing w:line="360" w:lineRule="auto"/>
    </w:pPr>
    <w:rPr>
      <w:kern w:val="0"/>
      <w:sz w:val="24"/>
      <w:szCs w:val="20"/>
    </w:rPr>
  </w:style>
  <w:style w:type="paragraph" w:customStyle="1" w:styleId="1668">
    <w:name w:val="涪陵正文"/>
    <w:basedOn w:val="38"/>
    <w:qFormat/>
    <w:uiPriority w:val="0"/>
    <w:pPr>
      <w:spacing w:after="0" w:line="0" w:lineRule="atLeast"/>
      <w:ind w:left="100" w:leftChars="100" w:right="-435" w:rightChars="-207"/>
      <w:jc w:val="center"/>
    </w:pPr>
    <w:rPr>
      <w:rFonts w:ascii="Arial" w:hAnsi="Arial" w:eastAsia="隶书" w:cs="Arial"/>
      <w:spacing w:val="30"/>
      <w:kern w:val="2"/>
      <w:sz w:val="72"/>
      <w:szCs w:val="24"/>
    </w:rPr>
  </w:style>
  <w:style w:type="paragraph" w:customStyle="1" w:styleId="1669">
    <w:name w:val="工程建设正文表标题"/>
    <w:next w:val="1"/>
    <w:qFormat/>
    <w:uiPriority w:val="0"/>
    <w:pPr>
      <w:tabs>
        <w:tab w:val="left" w:pos="210"/>
      </w:tabs>
      <w:ind w:left="348" w:hanging="360"/>
      <w:jc w:val="center"/>
    </w:pPr>
    <w:rPr>
      <w:rFonts w:ascii="黑体" w:hAnsi="Times New Roman" w:eastAsia="黑体" w:cs="Times New Roman"/>
      <w:b/>
      <w:lang w:val="en-US" w:eastAsia="zh-CN" w:bidi="ar-SA"/>
    </w:rPr>
  </w:style>
  <w:style w:type="paragraph" w:customStyle="1" w:styleId="1670">
    <w:name w:val="B Outline 3"/>
    <w:basedOn w:val="1"/>
    <w:qFormat/>
    <w:uiPriority w:val="0"/>
    <w:pPr>
      <w:tabs>
        <w:tab w:val="left" w:pos="902"/>
        <w:tab w:val="left" w:pos="1211"/>
      </w:tabs>
      <w:spacing w:line="240" w:lineRule="auto"/>
      <w:ind w:left="1191" w:hanging="340"/>
    </w:pPr>
    <w:rPr>
      <w:rFonts w:eastAsia="华康宋体W5(P)"/>
      <w:sz w:val="24"/>
    </w:rPr>
  </w:style>
  <w:style w:type="paragraph" w:customStyle="1" w:styleId="1671">
    <w:name w:val="CM60"/>
    <w:basedOn w:val="782"/>
    <w:next w:val="782"/>
    <w:qFormat/>
    <w:uiPriority w:val="0"/>
    <w:pPr>
      <w:spacing w:line="511" w:lineRule="atLeast"/>
      <w:jc w:val="left"/>
    </w:pPr>
    <w:rPr>
      <w:rFonts w:hAnsi="Calibri" w:cs="Times New Roman"/>
      <w:color w:val="auto"/>
    </w:rPr>
  </w:style>
  <w:style w:type="paragraph" w:customStyle="1" w:styleId="1672">
    <w:name w:val="Char Char142"/>
    <w:basedOn w:val="1"/>
    <w:qFormat/>
    <w:uiPriority w:val="0"/>
    <w:pPr>
      <w:spacing w:line="240" w:lineRule="auto"/>
      <w:ind w:left="100" w:leftChars="100"/>
    </w:pPr>
    <w:rPr>
      <w:szCs w:val="20"/>
    </w:rPr>
  </w:style>
  <w:style w:type="paragraph" w:customStyle="1" w:styleId="1673">
    <w:name w:val="模板普通正文"/>
    <w:basedOn w:val="40"/>
    <w:qFormat/>
    <w:uiPriority w:val="0"/>
    <w:pPr>
      <w:spacing w:beforeLines="50" w:after="10" w:line="360" w:lineRule="auto"/>
      <w:ind w:left="0" w:leftChars="0" w:firstLine="490" w:firstLineChars="175"/>
      <w:jc w:val="left"/>
    </w:pPr>
    <w:rPr>
      <w:sz w:val="24"/>
    </w:rPr>
  </w:style>
  <w:style w:type="paragraph" w:customStyle="1" w:styleId="1674">
    <w:name w:val="Char1 Char Char1 Char1"/>
    <w:basedOn w:val="1"/>
    <w:qFormat/>
    <w:uiPriority w:val="0"/>
    <w:pPr>
      <w:adjustRightInd w:val="0"/>
      <w:spacing w:line="360" w:lineRule="atLeast"/>
      <w:ind w:left="100" w:leftChars="100"/>
      <w:textAlignment w:val="baseline"/>
    </w:pPr>
  </w:style>
  <w:style w:type="paragraph" w:customStyle="1" w:styleId="1675">
    <w:name w:val="xl338"/>
    <w:basedOn w:val="1"/>
    <w:qFormat/>
    <w:uiPriority w:val="0"/>
    <w:pPr>
      <w:widowControl/>
      <w:pBdr>
        <w:bottom w:val="single" w:color="000000" w:sz="4" w:space="0"/>
        <w:right w:val="single" w:color="000000" w:sz="4" w:space="0"/>
      </w:pBdr>
      <w:spacing w:before="100" w:beforeAutospacing="1" w:after="100" w:afterAutospacing="1" w:line="240" w:lineRule="auto"/>
      <w:jc w:val="center"/>
    </w:pPr>
    <w:rPr>
      <w:color w:val="000000"/>
      <w:kern w:val="0"/>
      <w:szCs w:val="20"/>
    </w:rPr>
  </w:style>
  <w:style w:type="paragraph" w:customStyle="1" w:styleId="1676">
    <w:name w:val="样式 标题 3 + 仿宋_GB2312"/>
    <w:basedOn w:val="6"/>
    <w:next w:val="1"/>
    <w:qFormat/>
    <w:uiPriority w:val="0"/>
    <w:pPr>
      <w:keepNext w:val="0"/>
      <w:keepLines w:val="0"/>
      <w:numPr>
        <w:ilvl w:val="2"/>
        <w:numId w:val="13"/>
      </w:numPr>
      <w:tabs>
        <w:tab w:val="left" w:pos="720"/>
      </w:tabs>
      <w:adjustRightInd w:val="0"/>
      <w:textAlignment w:val="baseline"/>
    </w:pPr>
    <w:rPr>
      <w:rFonts w:ascii="仿宋_GB2312" w:hAnsi="仿宋_GB2312" w:eastAsia="仿宋_GB2312"/>
      <w:szCs w:val="20"/>
    </w:rPr>
  </w:style>
  <w:style w:type="paragraph" w:customStyle="1" w:styleId="1677">
    <w:name w:val="xl134"/>
    <w:basedOn w:val="1"/>
    <w:qFormat/>
    <w:uiPriority w:val="0"/>
    <w:pPr>
      <w:widowControl/>
      <w:pBdr>
        <w:bottom w:val="single" w:color="000000" w:sz="4" w:space="0"/>
        <w:right w:val="single" w:color="000000" w:sz="4" w:space="0"/>
      </w:pBdr>
      <w:shd w:val="clear" w:color="auto" w:fill="FFFF00"/>
      <w:spacing w:before="100" w:beforeAutospacing="1" w:after="100" w:afterAutospacing="1" w:line="240" w:lineRule="auto"/>
      <w:jc w:val="center"/>
    </w:pPr>
    <w:rPr>
      <w:rFonts w:ascii="宋体" w:hAnsi="宋体"/>
      <w:color w:val="000000"/>
      <w:kern w:val="0"/>
      <w:szCs w:val="20"/>
    </w:rPr>
  </w:style>
  <w:style w:type="paragraph" w:customStyle="1" w:styleId="1678">
    <w:name w:val="纯文本2"/>
    <w:basedOn w:val="1"/>
    <w:qFormat/>
    <w:uiPriority w:val="0"/>
    <w:pPr>
      <w:adjustRightInd w:val="0"/>
      <w:spacing w:line="240" w:lineRule="auto"/>
      <w:textAlignment w:val="baseline"/>
    </w:pPr>
    <w:rPr>
      <w:rFonts w:ascii="宋体" w:hAnsi="Courier New"/>
      <w:sz w:val="28"/>
      <w:szCs w:val="20"/>
    </w:rPr>
  </w:style>
  <w:style w:type="paragraph" w:customStyle="1" w:styleId="1679">
    <w:name w:val="Char Char2 Char1"/>
    <w:basedOn w:val="1"/>
    <w:qFormat/>
    <w:uiPriority w:val="0"/>
    <w:pPr>
      <w:spacing w:line="240" w:lineRule="auto"/>
    </w:pPr>
    <w:rPr>
      <w:szCs w:val="20"/>
    </w:rPr>
  </w:style>
  <w:style w:type="paragraph" w:customStyle="1" w:styleId="1680">
    <w:name w:val="传真标题"/>
    <w:basedOn w:val="1"/>
    <w:qFormat/>
    <w:uiPriority w:val="0"/>
    <w:pPr>
      <w:widowControl/>
      <w:spacing w:before="240" w:after="60" w:line="240" w:lineRule="auto"/>
      <w:ind w:left="100" w:leftChars="100"/>
      <w:jc w:val="left"/>
    </w:pPr>
    <w:rPr>
      <w:kern w:val="0"/>
      <w:sz w:val="20"/>
      <w:szCs w:val="20"/>
    </w:rPr>
  </w:style>
  <w:style w:type="paragraph" w:customStyle="1" w:styleId="1681">
    <w:name w:val="CM29"/>
    <w:basedOn w:val="782"/>
    <w:next w:val="782"/>
    <w:qFormat/>
    <w:uiPriority w:val="0"/>
    <w:pPr>
      <w:spacing w:line="400" w:lineRule="atLeast"/>
      <w:ind w:firstLine="200" w:firstLineChars="200"/>
    </w:pPr>
    <w:rPr>
      <w:rFonts w:cs="Times New Roman"/>
      <w:color w:val="auto"/>
    </w:rPr>
  </w:style>
  <w:style w:type="paragraph" w:customStyle="1" w:styleId="1682">
    <w:name w:val="编号 插图"/>
    <w:next w:val="24"/>
    <w:qFormat/>
    <w:uiPriority w:val="0"/>
    <w:pPr>
      <w:tabs>
        <w:tab w:val="left" w:pos="0"/>
        <w:tab w:val="center" w:pos="4620"/>
      </w:tabs>
      <w:spacing w:beforeLines="100" w:line="500" w:lineRule="exact"/>
    </w:pPr>
    <w:rPr>
      <w:rFonts w:ascii="Times New Roman" w:hAnsi="Times New Roman" w:eastAsia="宋体" w:cs="Times New Roman"/>
      <w:b/>
      <w:sz w:val="24"/>
      <w:lang w:val="en-US" w:eastAsia="zh-CN" w:bidi="ar-SA"/>
    </w:rPr>
  </w:style>
  <w:style w:type="paragraph" w:customStyle="1" w:styleId="1683">
    <w:name w:val="Char Char Char Char1 Char Char Char Char Char Char1"/>
    <w:basedOn w:val="28"/>
    <w:qFormat/>
    <w:uiPriority w:val="0"/>
    <w:pPr>
      <w:shd w:val="clear" w:color="auto" w:fill="000080"/>
      <w:spacing w:line="436" w:lineRule="exact"/>
    </w:pPr>
    <w:rPr>
      <w:rFonts w:ascii="Times New Roman"/>
      <w:sz w:val="21"/>
      <w:szCs w:val="20"/>
    </w:rPr>
  </w:style>
  <w:style w:type="paragraph" w:customStyle="1" w:styleId="1684">
    <w:name w:val="xl101"/>
    <w:basedOn w:val="1"/>
    <w:qFormat/>
    <w:uiPriority w:val="0"/>
    <w:pPr>
      <w:widowControl/>
      <w:shd w:val="clear" w:color="auto" w:fill="FFFF00"/>
      <w:spacing w:before="100" w:beforeAutospacing="1" w:after="100" w:afterAutospacing="1" w:line="240" w:lineRule="auto"/>
    </w:pPr>
    <w:rPr>
      <w:rFonts w:ascii="宋体" w:hAnsi="宋体"/>
      <w:kern w:val="0"/>
      <w:szCs w:val="20"/>
    </w:rPr>
  </w:style>
  <w:style w:type="paragraph" w:customStyle="1" w:styleId="1685">
    <w:name w:val="Char Char Char Char3"/>
    <w:basedOn w:val="1"/>
    <w:qFormat/>
    <w:uiPriority w:val="0"/>
    <w:pPr>
      <w:spacing w:line="240" w:lineRule="auto"/>
      <w:ind w:left="100" w:leftChars="100"/>
    </w:pPr>
  </w:style>
  <w:style w:type="paragraph" w:customStyle="1" w:styleId="1686">
    <w:name w:val="T Remark"/>
    <w:basedOn w:val="1687"/>
    <w:qFormat/>
    <w:uiPriority w:val="0"/>
    <w:pPr>
      <w:ind w:right="400" w:rightChars="400"/>
    </w:pPr>
    <w:rPr>
      <w:sz w:val="20"/>
      <w:szCs w:val="20"/>
    </w:rPr>
  </w:style>
  <w:style w:type="paragraph" w:customStyle="1" w:styleId="1687">
    <w:name w:val="Table Txt"/>
    <w:basedOn w:val="1"/>
    <w:qFormat/>
    <w:uiPriority w:val="0"/>
    <w:pPr>
      <w:spacing w:line="240" w:lineRule="auto"/>
    </w:pPr>
    <w:rPr>
      <w:rFonts w:eastAsia="华康宋体W5(P)"/>
      <w:sz w:val="24"/>
      <w:szCs w:val="21"/>
    </w:rPr>
  </w:style>
  <w:style w:type="paragraph" w:customStyle="1" w:styleId="1688">
    <w:name w:val="xl192"/>
    <w:basedOn w:val="1"/>
    <w:qFormat/>
    <w:uiPriority w:val="0"/>
    <w:pPr>
      <w:widowControl/>
      <w:pBdr>
        <w:top w:val="single" w:color="000000" w:sz="4" w:space="0"/>
        <w:bottom w:val="single" w:color="000000" w:sz="4" w:space="0"/>
        <w:right w:val="single" w:color="000000" w:sz="4" w:space="0"/>
      </w:pBdr>
      <w:spacing w:before="100" w:beforeAutospacing="1" w:after="100" w:afterAutospacing="1" w:line="240" w:lineRule="auto"/>
      <w:jc w:val="center"/>
    </w:pPr>
    <w:rPr>
      <w:color w:val="000000"/>
      <w:kern w:val="0"/>
      <w:szCs w:val="20"/>
    </w:rPr>
  </w:style>
  <w:style w:type="paragraph" w:customStyle="1" w:styleId="1689">
    <w:name w:val="Char Char Char1 Char3"/>
    <w:basedOn w:val="1"/>
    <w:qFormat/>
    <w:uiPriority w:val="0"/>
    <w:pPr>
      <w:spacing w:line="240" w:lineRule="auto"/>
      <w:ind w:left="100" w:leftChars="100"/>
    </w:pPr>
  </w:style>
  <w:style w:type="paragraph" w:customStyle="1" w:styleId="1690">
    <w:name w:val="样式 标题 2 + 段后: 0.5 行"/>
    <w:basedOn w:val="5"/>
    <w:qFormat/>
    <w:uiPriority w:val="0"/>
    <w:pPr>
      <w:tabs>
        <w:tab w:val="left" w:pos="576"/>
      </w:tabs>
      <w:spacing w:before="120" w:afterLines="50" w:line="360" w:lineRule="exact"/>
      <w:ind w:left="576" w:hanging="576"/>
    </w:pPr>
    <w:rPr>
      <w:rFonts w:eastAsia="宋体" w:cs="宋体"/>
      <w:kern w:val="2"/>
      <w:sz w:val="24"/>
      <w:szCs w:val="20"/>
    </w:rPr>
  </w:style>
  <w:style w:type="paragraph" w:customStyle="1" w:styleId="1691">
    <w:name w:val="xl90"/>
    <w:basedOn w:val="1"/>
    <w:qFormat/>
    <w:uiPriority w:val="0"/>
    <w:pPr>
      <w:widowControl/>
      <w:pBdr>
        <w:top w:val="single" w:color="000000" w:sz="4" w:space="0"/>
        <w:bottom w:val="single" w:color="000000" w:sz="4" w:space="0"/>
        <w:right w:val="single" w:color="000000" w:sz="4" w:space="0"/>
      </w:pBdr>
      <w:spacing w:before="100" w:beforeAutospacing="1" w:after="100" w:afterAutospacing="1" w:line="240" w:lineRule="auto"/>
      <w:jc w:val="center"/>
    </w:pPr>
    <w:rPr>
      <w:rFonts w:ascii="宋体" w:hAnsi="宋体"/>
      <w:kern w:val="0"/>
      <w:szCs w:val="20"/>
    </w:rPr>
  </w:style>
  <w:style w:type="paragraph" w:customStyle="1" w:styleId="1692">
    <w:name w:val="Liwb_Item_3"/>
    <w:basedOn w:val="1"/>
    <w:qFormat/>
    <w:uiPriority w:val="0"/>
    <w:pPr>
      <w:widowControl/>
      <w:numPr>
        <w:ilvl w:val="3"/>
        <w:numId w:val="3"/>
      </w:numPr>
      <w:tabs>
        <w:tab w:val="left" w:pos="2835"/>
      </w:tabs>
      <w:spacing w:line="240" w:lineRule="auto"/>
      <w:jc w:val="left"/>
      <w:outlineLvl w:val="3"/>
    </w:pPr>
    <w:rPr>
      <w:rFonts w:ascii="宋体" w:hAnsi="宋体" w:cs="Courier New"/>
      <w:szCs w:val="21"/>
    </w:rPr>
  </w:style>
  <w:style w:type="paragraph" w:customStyle="1" w:styleId="1693">
    <w:name w:val="样式 标题 1封面大标题 + 加粗"/>
    <w:basedOn w:val="4"/>
    <w:qFormat/>
    <w:uiPriority w:val="0"/>
    <w:pPr>
      <w:spacing w:beforeLines="100" w:afterLines="100" w:line="240" w:lineRule="auto"/>
      <w:jc w:val="center"/>
    </w:pPr>
    <w:rPr>
      <w:rFonts w:ascii="宋体" w:hAnsi="宋体" w:eastAsia="黑体"/>
      <w:sz w:val="40"/>
      <w:szCs w:val="40"/>
    </w:rPr>
  </w:style>
  <w:style w:type="paragraph" w:customStyle="1" w:styleId="1694">
    <w:name w:val="xl103"/>
    <w:basedOn w:val="1"/>
    <w:qFormat/>
    <w:uiPriority w:val="0"/>
    <w:pPr>
      <w:widowControl/>
      <w:pBdr>
        <w:bottom w:val="single" w:color="000000" w:sz="4" w:space="0"/>
        <w:right w:val="single" w:color="000000" w:sz="4" w:space="0"/>
      </w:pBdr>
      <w:shd w:val="clear" w:color="auto" w:fill="FFFF00"/>
      <w:spacing w:before="100" w:beforeAutospacing="1" w:after="100" w:afterAutospacing="1" w:line="240" w:lineRule="auto"/>
      <w:jc w:val="center"/>
    </w:pPr>
    <w:rPr>
      <w:kern w:val="0"/>
      <w:szCs w:val="20"/>
    </w:rPr>
  </w:style>
  <w:style w:type="paragraph" w:customStyle="1" w:styleId="1695">
    <w:name w:val="表后标题"/>
    <w:basedOn w:val="1"/>
    <w:next w:val="1"/>
    <w:qFormat/>
    <w:uiPriority w:val="0"/>
    <w:pPr>
      <w:spacing w:line="480" w:lineRule="exact"/>
      <w:ind w:firstLine="482" w:firstLineChars="200"/>
      <w:textAlignment w:val="center"/>
    </w:pPr>
    <w:rPr>
      <w:rFonts w:ascii="仿宋_GB2312" w:hAnsi="宋体" w:eastAsia="仿宋_GB2312"/>
      <w:b/>
      <w:sz w:val="24"/>
    </w:rPr>
  </w:style>
  <w:style w:type="paragraph" w:customStyle="1" w:styleId="1696">
    <w:name w:val="flType"/>
    <w:basedOn w:val="1"/>
    <w:qFormat/>
    <w:uiPriority w:val="0"/>
    <w:pPr>
      <w:adjustRightInd w:val="0"/>
      <w:spacing w:before="560" w:after="120" w:line="360" w:lineRule="atLeast"/>
      <w:jc w:val="center"/>
      <w:textAlignment w:val="baseline"/>
    </w:pPr>
    <w:rPr>
      <w:rFonts w:ascii="Arial" w:eastAsia="黑体"/>
      <w:kern w:val="0"/>
      <w:sz w:val="28"/>
      <w:szCs w:val="20"/>
    </w:rPr>
  </w:style>
  <w:style w:type="paragraph" w:customStyle="1" w:styleId="1697">
    <w:name w:val="封面标题"/>
    <w:basedOn w:val="1119"/>
    <w:qFormat/>
    <w:uiPriority w:val="0"/>
    <w:pPr>
      <w:spacing w:line="240" w:lineRule="auto"/>
      <w:jc w:val="center"/>
    </w:pPr>
    <w:rPr>
      <w:rFonts w:eastAsia="黑体"/>
      <w:sz w:val="72"/>
    </w:rPr>
  </w:style>
  <w:style w:type="paragraph" w:customStyle="1" w:styleId="1698">
    <w:name w:val="xl5373"/>
    <w:basedOn w:val="1"/>
    <w:qFormat/>
    <w:uiPriority w:val="0"/>
    <w:pPr>
      <w:widowControl/>
      <w:pBdr>
        <w:top w:val="single" w:color="auto" w:sz="4" w:space="0"/>
        <w:right w:val="single" w:color="auto" w:sz="4" w:space="0"/>
      </w:pBdr>
      <w:spacing w:before="100" w:beforeAutospacing="1" w:after="100" w:afterAutospacing="1" w:line="240" w:lineRule="auto"/>
      <w:ind w:left="100" w:leftChars="100"/>
      <w:jc w:val="left"/>
    </w:pPr>
    <w:rPr>
      <w:rFonts w:ascii="宋体" w:hAnsi="宋体" w:cs="宋体"/>
      <w:kern w:val="0"/>
      <w:sz w:val="24"/>
    </w:rPr>
  </w:style>
  <w:style w:type="paragraph" w:customStyle="1" w:styleId="1699">
    <w:name w:val="Char1 Char Char1 Char3"/>
    <w:basedOn w:val="1"/>
    <w:qFormat/>
    <w:uiPriority w:val="0"/>
    <w:pPr>
      <w:adjustRightInd w:val="0"/>
      <w:spacing w:line="360" w:lineRule="atLeast"/>
      <w:ind w:left="100" w:leftChars="100"/>
      <w:textAlignment w:val="baseline"/>
    </w:pPr>
  </w:style>
  <w:style w:type="paragraph" w:customStyle="1" w:styleId="1700">
    <w:name w:val="reader-word-layer reader-word-s100-4"/>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1701">
    <w:name w:val="Char11"/>
    <w:basedOn w:val="1"/>
    <w:qFormat/>
    <w:uiPriority w:val="0"/>
    <w:pPr>
      <w:spacing w:line="240" w:lineRule="auto"/>
    </w:pPr>
  </w:style>
  <w:style w:type="paragraph" w:customStyle="1" w:styleId="1702">
    <w:name w:val="xl286"/>
    <w:basedOn w:val="1"/>
    <w:qFormat/>
    <w:uiPriority w:val="0"/>
    <w:pPr>
      <w:widowControl/>
      <w:pBdr>
        <w:top w:val="single" w:color="auto" w:sz="4" w:space="0"/>
        <w:right w:val="single" w:color="auto" w:sz="4" w:space="0"/>
      </w:pBdr>
      <w:shd w:val="clear" w:color="auto" w:fill="FFFF00"/>
      <w:spacing w:before="100" w:beforeAutospacing="1" w:after="100" w:afterAutospacing="1" w:line="240" w:lineRule="auto"/>
      <w:jc w:val="left"/>
    </w:pPr>
    <w:rPr>
      <w:rFonts w:ascii="宋体" w:hAnsi="宋体"/>
      <w:kern w:val="0"/>
      <w:sz w:val="24"/>
      <w:szCs w:val="20"/>
    </w:rPr>
  </w:style>
  <w:style w:type="paragraph" w:customStyle="1" w:styleId="1703">
    <w:name w:val="表格题注"/>
    <w:basedOn w:val="1"/>
    <w:qFormat/>
    <w:uiPriority w:val="0"/>
    <w:pPr>
      <w:tabs>
        <w:tab w:val="left" w:pos="0"/>
      </w:tabs>
      <w:spacing w:line="360" w:lineRule="auto"/>
    </w:pPr>
    <w:rPr>
      <w:rFonts w:eastAsia="仿宋_GB2312"/>
      <w:sz w:val="24"/>
      <w:szCs w:val="20"/>
    </w:rPr>
  </w:style>
  <w:style w:type="paragraph" w:customStyle="1" w:styleId="1704">
    <w:name w:val="标记1"/>
    <w:basedOn w:val="1"/>
    <w:qFormat/>
    <w:uiPriority w:val="0"/>
    <w:pPr>
      <w:spacing w:line="360" w:lineRule="auto"/>
    </w:pPr>
    <w:rPr>
      <w:rFonts w:ascii="Arial" w:hAnsi="Arial" w:eastAsia="楷体_GB2312" w:cs="Arial"/>
      <w:b/>
      <w:bCs/>
      <w:sz w:val="28"/>
    </w:rPr>
  </w:style>
  <w:style w:type="paragraph" w:customStyle="1" w:styleId="1705">
    <w:name w:val="xl3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textAlignment w:val="top"/>
    </w:pPr>
    <w:rPr>
      <w:kern w:val="0"/>
      <w:szCs w:val="20"/>
    </w:rPr>
  </w:style>
  <w:style w:type="paragraph" w:customStyle="1" w:styleId="1706">
    <w:name w:val="CM23"/>
    <w:basedOn w:val="782"/>
    <w:next w:val="782"/>
    <w:qFormat/>
    <w:uiPriority w:val="0"/>
    <w:pPr>
      <w:spacing w:line="398" w:lineRule="atLeast"/>
      <w:ind w:firstLine="200" w:firstLineChars="200"/>
    </w:pPr>
    <w:rPr>
      <w:rFonts w:cs="Times New Roman"/>
      <w:color w:val="auto"/>
    </w:rPr>
  </w:style>
  <w:style w:type="paragraph" w:customStyle="1" w:styleId="1707">
    <w:name w:val="CM117"/>
    <w:basedOn w:val="782"/>
    <w:next w:val="782"/>
    <w:qFormat/>
    <w:uiPriority w:val="0"/>
    <w:pPr>
      <w:spacing w:after="328" w:line="240" w:lineRule="auto"/>
      <w:jc w:val="left"/>
    </w:pPr>
    <w:rPr>
      <w:rFonts w:cs="Times New Roman"/>
      <w:color w:val="auto"/>
    </w:rPr>
  </w:style>
  <w:style w:type="paragraph" w:customStyle="1" w:styleId="1708">
    <w:name w:val="BT1"/>
    <w:basedOn w:val="666"/>
    <w:qFormat/>
    <w:uiPriority w:val="0"/>
    <w:pPr>
      <w:tabs>
        <w:tab w:val="left" w:pos="1134"/>
      </w:tabs>
      <w:adjustRightInd w:val="0"/>
      <w:spacing w:before="240" w:after="240" w:line="360" w:lineRule="atLeast"/>
      <w:ind w:firstLine="0" w:firstLineChars="0"/>
      <w:jc w:val="left"/>
      <w:textAlignment w:val="baseline"/>
    </w:pPr>
    <w:rPr>
      <w:rFonts w:ascii="黑体" w:hAnsi="Times New Roman" w:eastAsia="黑体"/>
      <w:sz w:val="28"/>
    </w:rPr>
  </w:style>
  <w:style w:type="paragraph" w:customStyle="1" w:styleId="1709">
    <w:name w:val="font20"/>
    <w:basedOn w:val="1"/>
    <w:qFormat/>
    <w:uiPriority w:val="0"/>
    <w:pPr>
      <w:widowControl/>
      <w:spacing w:before="100" w:beforeAutospacing="1" w:after="100" w:afterAutospacing="1" w:line="240" w:lineRule="auto"/>
      <w:jc w:val="left"/>
    </w:pPr>
    <w:rPr>
      <w:rFonts w:ascii="宋体" w:hAnsi="宋体"/>
      <w:b/>
      <w:color w:val="000000"/>
      <w:kern w:val="0"/>
      <w:szCs w:val="20"/>
    </w:rPr>
  </w:style>
  <w:style w:type="paragraph" w:customStyle="1" w:styleId="1710">
    <w:name w:val="表内式样"/>
    <w:qFormat/>
    <w:uiPriority w:val="0"/>
    <w:pPr>
      <w:keepLines/>
      <w:widowControl w:val="0"/>
      <w:kinsoku w:val="0"/>
      <w:overflowPunct w:val="0"/>
      <w:adjustRightInd w:val="0"/>
      <w:jc w:val="center"/>
    </w:pPr>
    <w:rPr>
      <w:rFonts w:ascii="宋体" w:hAnsi="Times New Roman" w:eastAsia="宋体" w:cs="Times New Roman"/>
      <w:sz w:val="21"/>
      <w:szCs w:val="21"/>
      <w:lang w:val="en-US" w:eastAsia="zh-CN" w:bidi="ar-SA"/>
    </w:rPr>
  </w:style>
  <w:style w:type="paragraph" w:customStyle="1" w:styleId="1711">
    <w:name w:val="简单回函地址"/>
    <w:basedOn w:val="1"/>
    <w:qFormat/>
    <w:uiPriority w:val="0"/>
    <w:pPr>
      <w:spacing w:line="360" w:lineRule="auto"/>
      <w:ind w:firstLine="200" w:firstLineChars="200"/>
    </w:pPr>
    <w:rPr>
      <w:sz w:val="24"/>
    </w:rPr>
  </w:style>
  <w:style w:type="paragraph" w:customStyle="1" w:styleId="1712">
    <w:name w:val="Char1 Char Char Char5"/>
    <w:basedOn w:val="1"/>
    <w:qFormat/>
    <w:uiPriority w:val="0"/>
    <w:pPr>
      <w:spacing w:line="240" w:lineRule="auto"/>
    </w:pPr>
    <w:rPr>
      <w:rFonts w:ascii="Tahoma" w:hAnsi="Tahoma"/>
      <w:sz w:val="24"/>
      <w:szCs w:val="20"/>
    </w:rPr>
  </w:style>
  <w:style w:type="paragraph" w:customStyle="1" w:styleId="1713">
    <w:name w:val="张勋节格式－居中"/>
    <w:basedOn w:val="4"/>
    <w:qFormat/>
    <w:uiPriority w:val="0"/>
    <w:pPr>
      <w:spacing w:before="50" w:after="50" w:line="400" w:lineRule="exact"/>
      <w:ind w:firstLine="3626" w:firstLineChars="1290"/>
    </w:pPr>
    <w:rPr>
      <w:rFonts w:ascii="宋体" w:hAnsi="宋体"/>
      <w:kern w:val="0"/>
      <w:sz w:val="28"/>
      <w:szCs w:val="28"/>
    </w:rPr>
  </w:style>
  <w:style w:type="paragraph" w:customStyle="1" w:styleId="1714">
    <w:name w:val="p34"/>
    <w:basedOn w:val="1"/>
    <w:qFormat/>
    <w:uiPriority w:val="0"/>
    <w:pPr>
      <w:widowControl/>
      <w:spacing w:line="240" w:lineRule="auto"/>
      <w:jc w:val="left"/>
    </w:pPr>
    <w:rPr>
      <w:kern w:val="0"/>
      <w:sz w:val="18"/>
      <w:szCs w:val="18"/>
    </w:rPr>
  </w:style>
  <w:style w:type="paragraph" w:customStyle="1" w:styleId="1715">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716">
    <w:name w:val="蹩钫模ㄈ侗晏猓_"/>
    <w:basedOn w:val="1"/>
    <w:qFormat/>
    <w:uiPriority w:val="0"/>
    <w:pPr>
      <w:tabs>
        <w:tab w:val="left" w:pos="851"/>
      </w:tabs>
      <w:adjustRightInd w:val="0"/>
      <w:spacing w:after="120" w:line="360" w:lineRule="auto"/>
      <w:ind w:left="851" w:hanging="851"/>
      <w:textAlignment w:val="baseline"/>
    </w:pPr>
    <w:rPr>
      <w:rFonts w:ascii="宋体"/>
      <w:kern w:val="24"/>
      <w:sz w:val="24"/>
      <w:szCs w:val="20"/>
    </w:rPr>
  </w:style>
  <w:style w:type="paragraph" w:customStyle="1" w:styleId="1717">
    <w:name w:val="样式 样式 宋体 四号 加粗 行距: 多倍行距 1.25 字行 + 加粗"/>
    <w:basedOn w:val="1718"/>
    <w:qFormat/>
    <w:uiPriority w:val="0"/>
    <w:pPr>
      <w:tabs>
        <w:tab w:val="left" w:pos="840"/>
        <w:tab w:val="left" w:pos="1320"/>
      </w:tabs>
      <w:ind w:firstLine="431"/>
    </w:pPr>
    <w:rPr>
      <w:b/>
      <w:bCs/>
    </w:rPr>
  </w:style>
  <w:style w:type="paragraph" w:customStyle="1" w:styleId="1718">
    <w:name w:val="样式 宋体 四号 加粗 行距: 多倍行距 1.25 字行"/>
    <w:basedOn w:val="1719"/>
    <w:qFormat/>
    <w:uiPriority w:val="0"/>
    <w:pPr>
      <w:tabs>
        <w:tab w:val="left" w:pos="840"/>
        <w:tab w:val="left" w:pos="1320"/>
      </w:tabs>
      <w:spacing w:line="360" w:lineRule="auto"/>
    </w:pPr>
    <w:rPr>
      <w:rFonts w:ascii="宋体"/>
      <w:b w:val="0"/>
      <w:bCs w:val="0"/>
      <w:sz w:val="30"/>
      <w:szCs w:val="30"/>
    </w:rPr>
  </w:style>
  <w:style w:type="paragraph" w:customStyle="1" w:styleId="1719">
    <w:name w:val="样式 标题 1 + 行距: 最小值 28.9 磅"/>
    <w:basedOn w:val="4"/>
    <w:qFormat/>
    <w:uiPriority w:val="0"/>
    <w:pPr>
      <w:tabs>
        <w:tab w:val="left" w:pos="840"/>
        <w:tab w:val="left" w:pos="1320"/>
      </w:tabs>
      <w:spacing w:beforeLines="50" w:afterLines="50" w:line="240" w:lineRule="auto"/>
      <w:ind w:left="1320" w:hanging="1320"/>
      <w:jc w:val="left"/>
    </w:pPr>
    <w:rPr>
      <w:rFonts w:cs="宋体"/>
      <w:sz w:val="28"/>
      <w:szCs w:val="20"/>
    </w:rPr>
  </w:style>
  <w:style w:type="paragraph" w:customStyle="1" w:styleId="1720">
    <w:name w:val="CM66"/>
    <w:basedOn w:val="782"/>
    <w:next w:val="782"/>
    <w:qFormat/>
    <w:uiPriority w:val="0"/>
    <w:pPr>
      <w:spacing w:after="293" w:line="240" w:lineRule="auto"/>
      <w:jc w:val="left"/>
    </w:pPr>
    <w:rPr>
      <w:rFonts w:hAnsi="Calibri" w:cs="Times New Roman"/>
      <w:color w:val="auto"/>
    </w:rPr>
  </w:style>
  <w:style w:type="paragraph" w:customStyle="1" w:styleId="1721">
    <w:name w:val="样式 样式 目录1——2 + 首行缩进:  2 字符 + 首行缩进:  2 字符"/>
    <w:basedOn w:val="1722"/>
    <w:qFormat/>
    <w:uiPriority w:val="0"/>
    <w:pPr>
      <w:tabs>
        <w:tab w:val="right" w:leader="dot" w:pos="8777"/>
      </w:tabs>
    </w:pPr>
    <w:rPr>
      <w:szCs w:val="26"/>
    </w:rPr>
  </w:style>
  <w:style w:type="paragraph" w:customStyle="1" w:styleId="1722">
    <w:name w:val="样式 目录1——2 + 首行缩进:  2 字符"/>
    <w:basedOn w:val="1445"/>
    <w:qFormat/>
    <w:uiPriority w:val="0"/>
    <w:pPr>
      <w:ind w:firstLine="520"/>
    </w:pPr>
    <w:rPr>
      <w:rFonts w:eastAsia="宋体" w:cs="宋体"/>
      <w:bCs w:val="0"/>
      <w:szCs w:val="24"/>
    </w:rPr>
  </w:style>
  <w:style w:type="paragraph" w:customStyle="1" w:styleId="1723">
    <w:name w:val="无间隔2"/>
    <w:basedOn w:val="1"/>
    <w:qFormat/>
    <w:uiPriority w:val="99"/>
    <w:pPr>
      <w:widowControl/>
      <w:spacing w:line="240" w:lineRule="auto"/>
      <w:jc w:val="left"/>
    </w:pPr>
    <w:rPr>
      <w:rFonts w:ascii="Calibri" w:hAnsi="Calibri"/>
      <w:kern w:val="0"/>
      <w:sz w:val="22"/>
      <w:szCs w:val="21"/>
    </w:rPr>
  </w:style>
  <w:style w:type="paragraph" w:customStyle="1" w:styleId="1724">
    <w:name w:val="二级无标题条"/>
    <w:basedOn w:val="1"/>
    <w:qFormat/>
    <w:uiPriority w:val="0"/>
    <w:pPr>
      <w:spacing w:line="240" w:lineRule="auto"/>
      <w:ind w:left="100" w:leftChars="100"/>
    </w:pPr>
    <w:rPr>
      <w:rFonts w:ascii="Calibri" w:hAnsi="Calibri"/>
      <w:szCs w:val="22"/>
    </w:rPr>
  </w:style>
  <w:style w:type="paragraph" w:customStyle="1" w:styleId="1725">
    <w:name w:val="奇数页脚注"/>
    <w:basedOn w:val="60"/>
    <w:qFormat/>
    <w:uiPriority w:val="0"/>
    <w:pPr>
      <w:keepLines/>
      <w:widowControl/>
      <w:tabs>
        <w:tab w:val="center" w:pos="4320"/>
        <w:tab w:val="right" w:pos="8640"/>
        <w:tab w:val="clear" w:pos="4153"/>
        <w:tab w:val="clear" w:pos="8306"/>
      </w:tabs>
      <w:overflowPunct w:val="0"/>
      <w:autoSpaceDE w:val="0"/>
      <w:autoSpaceDN w:val="0"/>
      <w:adjustRightInd w:val="0"/>
      <w:snapToGrid/>
      <w:spacing w:line="240" w:lineRule="auto"/>
      <w:textAlignment w:val="baseline"/>
    </w:pPr>
    <w:rPr>
      <w:sz w:val="20"/>
      <w:szCs w:val="20"/>
    </w:rPr>
  </w:style>
  <w:style w:type="paragraph" w:customStyle="1" w:styleId="1726">
    <w:name w:val="正文文字缩进2"/>
    <w:basedOn w:val="56"/>
    <w:qFormat/>
    <w:uiPriority w:val="99"/>
    <w:pPr>
      <w:spacing w:line="360" w:lineRule="auto"/>
      <w:ind w:firstLine="560"/>
    </w:pPr>
    <w:rPr>
      <w:rFonts w:ascii="仿宋_GB2312" w:eastAsia="仿宋_GB2312"/>
      <w:sz w:val="28"/>
    </w:rPr>
  </w:style>
  <w:style w:type="paragraph" w:customStyle="1" w:styleId="1727">
    <w:name w:val="Char1 Char Char Char1 Char Char Char2"/>
    <w:basedOn w:val="1"/>
    <w:qFormat/>
    <w:uiPriority w:val="0"/>
    <w:pPr>
      <w:spacing w:line="360" w:lineRule="auto"/>
      <w:ind w:firstLine="200" w:firstLineChars="200"/>
    </w:pPr>
    <w:rPr>
      <w:rFonts w:ascii="宋体" w:hAnsi="宋体"/>
      <w:sz w:val="24"/>
      <w:szCs w:val="20"/>
    </w:rPr>
  </w:style>
  <w:style w:type="paragraph" w:customStyle="1" w:styleId="1728">
    <w:name w:val="Stile1"/>
    <w:basedOn w:val="1"/>
    <w:qFormat/>
    <w:uiPriority w:val="0"/>
    <w:pPr>
      <w:widowControl/>
      <w:tabs>
        <w:tab w:val="left" w:pos="0"/>
        <w:tab w:val="left" w:pos="360"/>
      </w:tabs>
      <w:spacing w:before="60" w:after="60" w:line="360" w:lineRule="auto"/>
      <w:ind w:left="100" w:leftChars="100"/>
      <w:jc w:val="left"/>
    </w:pPr>
    <w:rPr>
      <w:iCs/>
      <w:kern w:val="0"/>
      <w:sz w:val="22"/>
      <w:szCs w:val="22"/>
      <w:lang w:val="it-IT"/>
    </w:rPr>
  </w:style>
  <w:style w:type="paragraph" w:customStyle="1" w:styleId="1729">
    <w:name w:val="样式 日期 + 五号 加粗 自动设置 段前: 6 磅 行距: 固定值 18 磅"/>
    <w:basedOn w:val="55"/>
    <w:next w:val="5"/>
    <w:qFormat/>
    <w:uiPriority w:val="0"/>
    <w:pPr>
      <w:spacing w:before="120" w:line="360" w:lineRule="exact"/>
      <w:ind w:left="99" w:leftChars="47" w:firstLine="200" w:firstLineChars="95"/>
      <w:jc w:val="left"/>
    </w:pPr>
    <w:rPr>
      <w:rFonts w:ascii="宋体" w:hAnsi="宋体"/>
      <w:b/>
      <w:bCs/>
    </w:rPr>
  </w:style>
  <w:style w:type="paragraph" w:customStyle="1" w:styleId="1730">
    <w:name w:val="LL"/>
    <w:basedOn w:val="1267"/>
    <w:qFormat/>
    <w:uiPriority w:val="0"/>
    <w:pPr>
      <w:tabs>
        <w:tab w:val="left" w:pos="1134"/>
      </w:tabs>
      <w:autoSpaceDE w:val="0"/>
      <w:autoSpaceDN w:val="0"/>
      <w:ind w:firstLine="0"/>
      <w:textAlignment w:val="auto"/>
    </w:pPr>
    <w:rPr>
      <w:rFonts w:ascii="Arial" w:hAnsi="Arial"/>
      <w:spacing w:val="0"/>
    </w:rPr>
  </w:style>
  <w:style w:type="paragraph" w:customStyle="1" w:styleId="1731">
    <w:name w:val="xl171"/>
    <w:basedOn w:val="1"/>
    <w:qFormat/>
    <w:uiPriority w:val="0"/>
    <w:pPr>
      <w:widowControl/>
      <w:pBdr>
        <w:bottom w:val="single" w:color="000000" w:sz="4" w:space="0"/>
        <w:right w:val="single" w:color="000000" w:sz="4" w:space="0"/>
      </w:pBdr>
      <w:spacing w:before="100" w:beforeAutospacing="1" w:after="100" w:afterAutospacing="1" w:line="240" w:lineRule="auto"/>
      <w:textAlignment w:val="top"/>
    </w:pPr>
    <w:rPr>
      <w:rFonts w:ascii="宋体" w:hAnsi="宋体"/>
      <w:kern w:val="0"/>
      <w:szCs w:val="20"/>
    </w:rPr>
  </w:style>
  <w:style w:type="paragraph" w:customStyle="1" w:styleId="1732">
    <w:name w:val="xl365"/>
    <w:basedOn w:val="1"/>
    <w:qFormat/>
    <w:uiPriority w:val="0"/>
    <w:pPr>
      <w:widowControl/>
      <w:pBdr>
        <w:bottom w:val="single" w:color="000000" w:sz="4" w:space="0"/>
      </w:pBdr>
      <w:spacing w:before="100" w:beforeAutospacing="1" w:after="100" w:afterAutospacing="1" w:line="240" w:lineRule="auto"/>
      <w:jc w:val="center"/>
    </w:pPr>
    <w:rPr>
      <w:rFonts w:ascii="宋体" w:hAnsi="宋体"/>
      <w:kern w:val="0"/>
      <w:szCs w:val="20"/>
    </w:rPr>
  </w:style>
  <w:style w:type="paragraph" w:customStyle="1" w:styleId="1733">
    <w:name w:val="样式 标题 2W2 + 段前: 0.5 行"/>
    <w:basedOn w:val="5"/>
    <w:qFormat/>
    <w:uiPriority w:val="0"/>
    <w:pPr>
      <w:spacing w:beforeLines="100" w:afterLines="50" w:line="240" w:lineRule="auto"/>
      <w:ind w:left="-288"/>
    </w:pPr>
    <w:rPr>
      <w:rFonts w:ascii="黑体" w:hAnsi="宋体" w:cs="宋体"/>
      <w:kern w:val="2"/>
      <w:sz w:val="30"/>
      <w:szCs w:val="20"/>
    </w:rPr>
  </w:style>
  <w:style w:type="paragraph" w:customStyle="1" w:styleId="1734">
    <w:name w:val="BG"/>
    <w:basedOn w:val="1"/>
    <w:next w:val="1"/>
    <w:qFormat/>
    <w:uiPriority w:val="0"/>
    <w:pPr>
      <w:tabs>
        <w:tab w:val="left" w:pos="1134"/>
      </w:tabs>
      <w:adjustRightInd w:val="0"/>
      <w:spacing w:line="360" w:lineRule="atLeast"/>
      <w:ind w:left="100" w:leftChars="100"/>
      <w:jc w:val="center"/>
      <w:textAlignment w:val="baseline"/>
    </w:pPr>
    <w:rPr>
      <w:rFonts w:ascii="Arial" w:hAnsi="Arial"/>
      <w:kern w:val="0"/>
      <w:szCs w:val="20"/>
    </w:rPr>
  </w:style>
  <w:style w:type="paragraph" w:customStyle="1" w:styleId="1735">
    <w:name w:val="bg"/>
    <w:basedOn w:val="1"/>
    <w:qFormat/>
    <w:uiPriority w:val="0"/>
    <w:pPr>
      <w:tabs>
        <w:tab w:val="left" w:pos="425"/>
        <w:tab w:val="left" w:pos="992"/>
        <w:tab w:val="right" w:pos="7938"/>
      </w:tabs>
      <w:adjustRightInd w:val="0"/>
      <w:spacing w:line="300" w:lineRule="auto"/>
      <w:ind w:left="425"/>
      <w:textAlignment w:val="bottom"/>
    </w:pPr>
    <w:rPr>
      <w:rFonts w:ascii="宋体"/>
      <w:color w:val="000000"/>
      <w:kern w:val="0"/>
      <w:sz w:val="24"/>
      <w:szCs w:val="20"/>
    </w:rPr>
  </w:style>
  <w:style w:type="paragraph" w:customStyle="1" w:styleId="1736">
    <w:name w:val="题目2"/>
    <w:basedOn w:val="5"/>
    <w:qFormat/>
    <w:uiPriority w:val="0"/>
    <w:pPr>
      <w:spacing w:line="413" w:lineRule="auto"/>
    </w:pPr>
    <w:rPr>
      <w:bCs w:val="0"/>
      <w:kern w:val="2"/>
      <w:szCs w:val="20"/>
    </w:rPr>
  </w:style>
  <w:style w:type="paragraph" w:customStyle="1" w:styleId="1737">
    <w:name w:val="xl143"/>
    <w:basedOn w:val="1"/>
    <w:qFormat/>
    <w:uiPriority w:val="0"/>
    <w:pPr>
      <w:widowControl/>
      <w:pBdr>
        <w:bottom w:val="single" w:color="000000" w:sz="4" w:space="0"/>
        <w:right w:val="single" w:color="000000" w:sz="4" w:space="0"/>
      </w:pBdr>
      <w:spacing w:before="100" w:beforeAutospacing="1" w:after="100" w:afterAutospacing="1" w:line="240" w:lineRule="auto"/>
      <w:jc w:val="center"/>
      <w:textAlignment w:val="top"/>
    </w:pPr>
    <w:rPr>
      <w:color w:val="000000"/>
      <w:kern w:val="0"/>
      <w:szCs w:val="20"/>
    </w:rPr>
  </w:style>
  <w:style w:type="paragraph" w:customStyle="1" w:styleId="1738">
    <w:name w:val="标题 4李洪"/>
    <w:basedOn w:val="1"/>
    <w:qFormat/>
    <w:uiPriority w:val="0"/>
    <w:pPr>
      <w:tabs>
        <w:tab w:val="left" w:pos="2220"/>
      </w:tabs>
      <w:spacing w:line="240" w:lineRule="auto"/>
      <w:ind w:left="2220" w:hanging="420"/>
    </w:pPr>
  </w:style>
  <w:style w:type="paragraph" w:customStyle="1" w:styleId="1739">
    <w:name w:val="xl12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100" w:leftChars="100"/>
    </w:pPr>
    <w:rPr>
      <w:rFonts w:ascii="宋体" w:hAnsi="宋体" w:cs="宋体"/>
      <w:b/>
      <w:bCs/>
      <w:kern w:val="0"/>
      <w:sz w:val="20"/>
      <w:szCs w:val="20"/>
    </w:rPr>
  </w:style>
  <w:style w:type="paragraph" w:customStyle="1" w:styleId="1740">
    <w:name w:val="p16"/>
    <w:basedOn w:val="1"/>
    <w:qFormat/>
    <w:uiPriority w:val="0"/>
    <w:pPr>
      <w:widowControl/>
      <w:spacing w:line="240" w:lineRule="auto"/>
    </w:pPr>
    <w:rPr>
      <w:rFonts w:ascii="宋体" w:hAnsi="宋体" w:cs="宋体"/>
      <w:kern w:val="0"/>
      <w:szCs w:val="21"/>
    </w:rPr>
  </w:style>
  <w:style w:type="paragraph" w:customStyle="1" w:styleId="1741">
    <w:name w:val="p18"/>
    <w:basedOn w:val="1"/>
    <w:qFormat/>
    <w:uiPriority w:val="0"/>
    <w:pPr>
      <w:widowControl/>
      <w:snapToGrid w:val="0"/>
      <w:spacing w:line="240" w:lineRule="auto"/>
      <w:ind w:left="210"/>
      <w:jc w:val="left"/>
    </w:pPr>
    <w:rPr>
      <w:smallCaps/>
      <w:kern w:val="0"/>
      <w:sz w:val="24"/>
    </w:rPr>
  </w:style>
  <w:style w:type="paragraph" w:customStyle="1" w:styleId="1742">
    <w:name w:val="正文目录 + 首行缩进:  2 字符 + 首行缩进:  2 字符 + 首行缩进:  2 字符"/>
    <w:basedOn w:val="1"/>
    <w:qFormat/>
    <w:uiPriority w:val="0"/>
    <w:pPr>
      <w:spacing w:line="360" w:lineRule="auto"/>
      <w:jc w:val="center"/>
    </w:pPr>
    <w:rPr>
      <w:rFonts w:ascii="仿宋_GB2312" w:hAnsi="宋体" w:eastAsia="仿宋_GB2312" w:cs="宋体"/>
      <w:b/>
      <w:kern w:val="0"/>
      <w:sz w:val="36"/>
      <w:szCs w:val="20"/>
    </w:rPr>
  </w:style>
  <w:style w:type="paragraph" w:customStyle="1" w:styleId="1743">
    <w:name w:val="xl235"/>
    <w:basedOn w:val="1"/>
    <w:qFormat/>
    <w:uiPriority w:val="0"/>
    <w:pPr>
      <w:widowControl/>
      <w:pBdr>
        <w:bottom w:val="single" w:color="000000" w:sz="4" w:space="0"/>
        <w:right w:val="single" w:color="000000" w:sz="4" w:space="0"/>
      </w:pBdr>
      <w:spacing w:before="100" w:beforeAutospacing="1" w:after="100" w:afterAutospacing="1" w:line="240" w:lineRule="auto"/>
    </w:pPr>
    <w:rPr>
      <w:color w:val="000000"/>
      <w:kern w:val="0"/>
      <w:szCs w:val="20"/>
    </w:rPr>
  </w:style>
  <w:style w:type="paragraph" w:customStyle="1" w:styleId="1744">
    <w:name w:val="样式 标题3 + 段后: 0.5 行"/>
    <w:basedOn w:val="891"/>
    <w:qFormat/>
    <w:uiPriority w:val="0"/>
  </w:style>
  <w:style w:type="paragraph" w:customStyle="1" w:styleId="1745">
    <w:name w:val="xl359"/>
    <w:basedOn w:val="1"/>
    <w:qFormat/>
    <w:uiPriority w:val="0"/>
    <w:pPr>
      <w:widowControl/>
      <w:pBdr>
        <w:bottom w:val="single" w:color="000000" w:sz="4" w:space="0"/>
        <w:right w:val="single" w:color="000000" w:sz="4" w:space="0"/>
      </w:pBdr>
      <w:shd w:val="clear" w:color="auto" w:fill="FF0000"/>
      <w:spacing w:before="100" w:beforeAutospacing="1" w:after="100" w:afterAutospacing="1" w:line="240" w:lineRule="auto"/>
    </w:pPr>
    <w:rPr>
      <w:rFonts w:ascii="宋体" w:hAnsi="宋体"/>
      <w:color w:val="0000FF"/>
      <w:kern w:val="0"/>
      <w:szCs w:val="20"/>
    </w:rPr>
  </w:style>
  <w:style w:type="paragraph" w:customStyle="1" w:styleId="1746">
    <w:name w:val="图表文字"/>
    <w:basedOn w:val="1"/>
    <w:qFormat/>
    <w:uiPriority w:val="0"/>
    <w:pPr>
      <w:adjustRightInd w:val="0"/>
      <w:snapToGrid w:val="0"/>
      <w:spacing w:line="240" w:lineRule="auto"/>
      <w:jc w:val="center"/>
    </w:pPr>
    <w:rPr>
      <w:sz w:val="24"/>
    </w:rPr>
  </w:style>
  <w:style w:type="paragraph" w:customStyle="1" w:styleId="1747">
    <w:name w:val="样式 普通文字 + Times New Roman 加粗 首行缩进:  0.73 厘米 行距: 多倍行距 1.15 字行"/>
    <w:basedOn w:val="50"/>
    <w:qFormat/>
    <w:uiPriority w:val="0"/>
    <w:pPr>
      <w:spacing w:line="360" w:lineRule="auto"/>
    </w:pPr>
    <w:rPr>
      <w:rFonts w:ascii="Times New Roman" w:hAnsi="Times New Roman" w:cs="Century"/>
      <w:szCs w:val="24"/>
    </w:rPr>
  </w:style>
  <w:style w:type="paragraph" w:customStyle="1" w:styleId="1748">
    <w:name w:val="列项——（一级）"/>
    <w:qFormat/>
    <w:uiPriority w:val="0"/>
    <w:pPr>
      <w:widowControl w:val="0"/>
      <w:ind w:left="833" w:hanging="408"/>
      <w:jc w:val="both"/>
    </w:pPr>
    <w:rPr>
      <w:rFonts w:ascii="宋体" w:hAnsi="Times New Roman" w:eastAsia="宋体" w:cs="Times New Roman"/>
      <w:sz w:val="21"/>
      <w:lang w:val="en-US" w:eastAsia="zh-CN" w:bidi="ar-SA"/>
    </w:rPr>
  </w:style>
  <w:style w:type="paragraph" w:customStyle="1" w:styleId="1749">
    <w:name w:val="Char Char Char Char Char Char1 Char Char Char Char"/>
    <w:basedOn w:val="1"/>
    <w:qFormat/>
    <w:uiPriority w:val="0"/>
    <w:pPr>
      <w:spacing w:line="240" w:lineRule="auto"/>
    </w:pPr>
  </w:style>
  <w:style w:type="paragraph" w:customStyle="1" w:styleId="1750">
    <w:name w:val="font29"/>
    <w:basedOn w:val="1"/>
    <w:qFormat/>
    <w:uiPriority w:val="0"/>
    <w:pPr>
      <w:widowControl/>
      <w:spacing w:before="100" w:beforeAutospacing="1" w:after="100" w:afterAutospacing="1" w:line="240" w:lineRule="auto"/>
      <w:jc w:val="left"/>
    </w:pPr>
    <w:rPr>
      <w:rFonts w:ascii="Arial Unicode MS" w:hAnsi="Arial Unicode MS" w:eastAsia="Arial Unicode MS" w:cs="Arial Unicode MS"/>
      <w:i/>
      <w:iCs/>
      <w:kern w:val="0"/>
      <w:sz w:val="24"/>
    </w:rPr>
  </w:style>
  <w:style w:type="paragraph" w:customStyle="1" w:styleId="1751">
    <w:name w:val="c1"/>
    <w:basedOn w:val="1"/>
    <w:qFormat/>
    <w:uiPriority w:val="0"/>
    <w:pPr>
      <w:autoSpaceDE w:val="0"/>
      <w:autoSpaceDN w:val="0"/>
      <w:adjustRightInd w:val="0"/>
      <w:spacing w:line="240" w:lineRule="atLeast"/>
      <w:ind w:firstLine="200" w:firstLineChars="200"/>
      <w:jc w:val="center"/>
    </w:pPr>
    <w:rPr>
      <w:kern w:val="0"/>
      <w:sz w:val="24"/>
      <w:szCs w:val="20"/>
    </w:rPr>
  </w:style>
  <w:style w:type="paragraph" w:customStyle="1" w:styleId="1752">
    <w:name w:val="样式 正文缩进 + 宋体 小四"/>
    <w:basedOn w:val="24"/>
    <w:qFormat/>
    <w:uiPriority w:val="0"/>
    <w:pPr>
      <w:spacing w:line="600" w:lineRule="exact"/>
      <w:ind w:firstLine="200" w:firstLineChars="200"/>
    </w:pPr>
    <w:rPr>
      <w:rFonts w:ascii="宋体" w:hAnsi="宋体" w:eastAsia="宋体"/>
      <w:spacing w:val="-2"/>
      <w:kern w:val="0"/>
      <w:szCs w:val="28"/>
    </w:rPr>
  </w:style>
  <w:style w:type="paragraph" w:customStyle="1" w:styleId="1753">
    <w:name w:val="font19"/>
    <w:basedOn w:val="1"/>
    <w:qFormat/>
    <w:uiPriority w:val="0"/>
    <w:pPr>
      <w:widowControl/>
      <w:spacing w:before="100" w:beforeAutospacing="1" w:after="100" w:afterAutospacing="1" w:line="240" w:lineRule="auto"/>
      <w:jc w:val="left"/>
    </w:pPr>
    <w:rPr>
      <w:kern w:val="0"/>
      <w:szCs w:val="20"/>
    </w:rPr>
  </w:style>
  <w:style w:type="paragraph" w:customStyle="1" w:styleId="1754">
    <w:name w:val="as-正文向前"/>
    <w:basedOn w:val="1755"/>
    <w:next w:val="1755"/>
    <w:qFormat/>
    <w:uiPriority w:val="0"/>
    <w:pPr>
      <w:tabs>
        <w:tab w:val="left" w:pos="1494"/>
      </w:tabs>
      <w:ind w:firstLine="0" w:firstLineChars="0"/>
    </w:pPr>
    <w:rPr>
      <w:bCs/>
      <w:kern w:val="0"/>
    </w:rPr>
  </w:style>
  <w:style w:type="paragraph" w:customStyle="1" w:styleId="1755">
    <w:name w:val="as-正文"/>
    <w:basedOn w:val="1"/>
    <w:qFormat/>
    <w:uiPriority w:val="0"/>
    <w:pPr>
      <w:spacing w:line="360" w:lineRule="auto"/>
      <w:ind w:left="100" w:leftChars="100" w:firstLine="480" w:firstLineChars="200"/>
    </w:pPr>
    <w:rPr>
      <w:rFonts w:ascii="宋体"/>
      <w:sz w:val="24"/>
    </w:rPr>
  </w:style>
  <w:style w:type="paragraph" w:customStyle="1" w:styleId="1756">
    <w:name w:val="Char41"/>
    <w:basedOn w:val="1"/>
    <w:qFormat/>
    <w:uiPriority w:val="0"/>
    <w:pPr>
      <w:tabs>
        <w:tab w:val="left" w:pos="630"/>
      </w:tabs>
      <w:adjustRightInd w:val="0"/>
      <w:spacing w:beforeLines="50" w:afterLines="50" w:line="500" w:lineRule="atLeast"/>
      <w:jc w:val="left"/>
    </w:pPr>
    <w:rPr>
      <w:rFonts w:ascii="宋体" w:hAnsi="宋体" w:cs="Arial"/>
      <w:b/>
      <w:sz w:val="32"/>
    </w:rPr>
  </w:style>
  <w:style w:type="paragraph" w:customStyle="1" w:styleId="1757">
    <w:name w:val="样式 正文首行缩进 + 首行缩进:  1 字符"/>
    <w:basedOn w:val="89"/>
    <w:next w:val="89"/>
    <w:qFormat/>
    <w:uiPriority w:val="0"/>
    <w:pPr>
      <w:widowControl/>
      <w:spacing w:before="60"/>
      <w:ind w:firstLine="200" w:firstLineChars="200"/>
    </w:pPr>
    <w:rPr>
      <w:color w:val="auto"/>
      <w:sz w:val="20"/>
      <w:szCs w:val="20"/>
      <w:u w:val="none"/>
      <w:lang w:eastAsia="en-US"/>
    </w:rPr>
  </w:style>
  <w:style w:type="paragraph" w:customStyle="1" w:styleId="1758">
    <w:name w:val="_Style 32"/>
    <w:basedOn w:val="1"/>
    <w:qFormat/>
    <w:uiPriority w:val="2"/>
    <w:pPr>
      <w:spacing w:line="240" w:lineRule="auto"/>
    </w:pPr>
  </w:style>
  <w:style w:type="paragraph" w:customStyle="1" w:styleId="1759">
    <w:name w:val="Char2"/>
    <w:basedOn w:val="1"/>
    <w:qFormat/>
    <w:uiPriority w:val="0"/>
    <w:pPr>
      <w:spacing w:line="240" w:lineRule="auto"/>
    </w:pPr>
  </w:style>
  <w:style w:type="paragraph" w:customStyle="1" w:styleId="1760">
    <w:name w:val="正文小标题"/>
    <w:basedOn w:val="1"/>
    <w:qFormat/>
    <w:uiPriority w:val="0"/>
    <w:pPr>
      <w:tabs>
        <w:tab w:val="left" w:pos="0"/>
        <w:tab w:val="left" w:pos="210"/>
      </w:tabs>
      <w:overflowPunct w:val="0"/>
      <w:autoSpaceDE w:val="0"/>
      <w:autoSpaceDN w:val="0"/>
      <w:adjustRightInd w:val="0"/>
      <w:spacing w:line="240" w:lineRule="auto"/>
      <w:ind w:left="1155" w:hanging="1155"/>
      <w:jc w:val="left"/>
      <w:textAlignment w:val="baseline"/>
    </w:pPr>
    <w:rPr>
      <w:kern w:val="0"/>
      <w:szCs w:val="20"/>
    </w:rPr>
  </w:style>
  <w:style w:type="paragraph" w:customStyle="1" w:styleId="1761">
    <w:name w:val="样式 样式 样式 样式 样式 标题 + 宋体 行距: 固定值 16 磅 + 段前: 0.5 行 段后: 0.5 行 + 段前: ...2"/>
    <w:basedOn w:val="1295"/>
    <w:qFormat/>
    <w:uiPriority w:val="0"/>
    <w:pPr>
      <w:jc w:val="both"/>
    </w:pPr>
  </w:style>
  <w:style w:type="paragraph" w:customStyle="1" w:styleId="1762">
    <w:name w:val="表图"/>
    <w:basedOn w:val="1"/>
    <w:qFormat/>
    <w:uiPriority w:val="0"/>
    <w:pPr>
      <w:widowControl/>
      <w:spacing w:line="240" w:lineRule="auto"/>
      <w:jc w:val="left"/>
    </w:pPr>
    <w:rPr>
      <w:snapToGrid w:val="0"/>
      <w:kern w:val="0"/>
      <w:sz w:val="20"/>
      <w:szCs w:val="20"/>
    </w:rPr>
  </w:style>
  <w:style w:type="paragraph" w:customStyle="1" w:styleId="1763">
    <w:name w:val="样式 标题 1 + 黑体 三号 非加粗 居中 段前: 6 磅 段后: 6 磅 行距: 固定值 20 磅"/>
    <w:basedOn w:val="4"/>
    <w:qFormat/>
    <w:uiPriority w:val="0"/>
    <w:pPr>
      <w:spacing w:before="120" w:after="120" w:line="400" w:lineRule="exact"/>
      <w:jc w:val="center"/>
    </w:pPr>
    <w:rPr>
      <w:rFonts w:ascii="黑体" w:hAnsi="黑体" w:eastAsia="黑体" w:cs="宋体"/>
      <w:b w:val="0"/>
      <w:bCs w:val="0"/>
      <w:szCs w:val="20"/>
    </w:rPr>
  </w:style>
  <w:style w:type="paragraph" w:customStyle="1" w:styleId="1764">
    <w:name w:val="xl241"/>
    <w:basedOn w:val="1"/>
    <w:qFormat/>
    <w:uiPriority w:val="0"/>
    <w:pPr>
      <w:widowControl/>
      <w:pBdr>
        <w:bottom w:val="single" w:color="000000" w:sz="4" w:space="0"/>
        <w:right w:val="single" w:color="000000" w:sz="4" w:space="0"/>
      </w:pBdr>
      <w:spacing w:before="100" w:beforeAutospacing="1" w:after="100" w:afterAutospacing="1" w:line="240" w:lineRule="auto"/>
      <w:textAlignment w:val="top"/>
    </w:pPr>
    <w:rPr>
      <w:color w:val="000000"/>
      <w:kern w:val="0"/>
      <w:sz w:val="24"/>
      <w:szCs w:val="20"/>
    </w:rPr>
  </w:style>
  <w:style w:type="paragraph" w:customStyle="1" w:styleId="1765">
    <w:name w:val="B Outline 1"/>
    <w:basedOn w:val="1"/>
    <w:qFormat/>
    <w:uiPriority w:val="0"/>
    <w:pPr>
      <w:tabs>
        <w:tab w:val="left" w:pos="1021"/>
      </w:tabs>
      <w:spacing w:line="360" w:lineRule="auto"/>
      <w:ind w:left="1021" w:hanging="539"/>
    </w:pPr>
    <w:rPr>
      <w:rFonts w:eastAsia="华康宋体W5(P)"/>
      <w:sz w:val="24"/>
    </w:rPr>
  </w:style>
  <w:style w:type="paragraph" w:customStyle="1" w:styleId="1766">
    <w:name w:val="ch-z"/>
    <w:basedOn w:val="1"/>
    <w:qFormat/>
    <w:uiPriority w:val="0"/>
    <w:pPr>
      <w:topLinePunct/>
      <w:adjustRightInd w:val="0"/>
      <w:snapToGrid w:val="0"/>
      <w:spacing w:line="360" w:lineRule="auto"/>
      <w:ind w:left="100" w:leftChars="100" w:firstLine="200" w:firstLineChars="200"/>
    </w:pPr>
    <w:rPr>
      <w:rFonts w:ascii="宋体" w:hAnsi="宋体"/>
      <w:sz w:val="24"/>
    </w:rPr>
  </w:style>
  <w:style w:type="paragraph" w:customStyle="1" w:styleId="1767">
    <w:name w:val="鄂州-标题4"/>
    <w:basedOn w:val="1"/>
    <w:qFormat/>
    <w:uiPriority w:val="0"/>
    <w:pPr>
      <w:tabs>
        <w:tab w:val="left" w:pos="840"/>
      </w:tabs>
      <w:topLinePunct/>
      <w:adjustRightInd w:val="0"/>
      <w:spacing w:beforeLines="50" w:afterLines="50" w:line="360" w:lineRule="auto"/>
      <w:ind w:left="100" w:leftChars="100"/>
      <w:textAlignment w:val="baseline"/>
      <w:outlineLvl w:val="4"/>
    </w:pPr>
    <w:rPr>
      <w:rFonts w:ascii="宋体" w:hAnsi="宋体"/>
      <w:color w:val="000000"/>
      <w:kern w:val="0"/>
      <w:szCs w:val="21"/>
    </w:rPr>
  </w:style>
  <w:style w:type="paragraph" w:customStyle="1" w:styleId="1768">
    <w:name w:val="Char Char Char Char Char Char1 Char2"/>
    <w:basedOn w:val="1"/>
    <w:qFormat/>
    <w:uiPriority w:val="0"/>
    <w:pPr>
      <w:spacing w:line="240" w:lineRule="auto"/>
    </w:pPr>
  </w:style>
  <w:style w:type="paragraph" w:customStyle="1" w:styleId="1769">
    <w:name w:val="样式 正文(标题4) + 左侧:  0 厘米 悬挂缩进: 3.2 字符"/>
    <w:basedOn w:val="1770"/>
    <w:qFormat/>
    <w:uiPriority w:val="0"/>
    <w:pPr>
      <w:tabs>
        <w:tab w:val="left" w:pos="960"/>
        <w:tab w:val="left" w:pos="1200"/>
      </w:tabs>
    </w:pPr>
    <w:rPr>
      <w:rFonts w:cs="宋体"/>
      <w:i w:val="0"/>
      <w:iCs/>
      <w:szCs w:val="20"/>
    </w:rPr>
  </w:style>
  <w:style w:type="paragraph" w:customStyle="1" w:styleId="1770">
    <w:name w:val="正文(标题4)"/>
    <w:basedOn w:val="1"/>
    <w:qFormat/>
    <w:uiPriority w:val="0"/>
    <w:pPr>
      <w:tabs>
        <w:tab w:val="left" w:pos="960"/>
        <w:tab w:val="left" w:pos="1200"/>
      </w:tabs>
      <w:adjustRightInd w:val="0"/>
      <w:spacing w:line="360" w:lineRule="auto"/>
      <w:ind w:left="672" w:hanging="672" w:hangingChars="320"/>
      <w:textAlignment w:val="baseline"/>
    </w:pPr>
    <w:rPr>
      <w:rFonts w:ascii="Arial" w:hAnsi="Arial"/>
      <w:i/>
      <w:kern w:val="0"/>
      <w:szCs w:val="21"/>
    </w:rPr>
  </w:style>
  <w:style w:type="paragraph" w:customStyle="1" w:styleId="1771">
    <w:name w:val="分目录1"/>
    <w:basedOn w:val="1"/>
    <w:qFormat/>
    <w:uiPriority w:val="0"/>
    <w:pPr>
      <w:tabs>
        <w:tab w:val="right" w:leader="dot" w:pos="8304"/>
      </w:tabs>
      <w:adjustRightInd w:val="0"/>
      <w:snapToGrid w:val="0"/>
      <w:spacing w:line="360" w:lineRule="auto"/>
    </w:pPr>
    <w:rPr>
      <w:snapToGrid w:val="0"/>
      <w:kern w:val="0"/>
      <w:sz w:val="28"/>
      <w:szCs w:val="28"/>
    </w:rPr>
  </w:style>
  <w:style w:type="paragraph" w:customStyle="1" w:styleId="1772">
    <w:name w:val="xl1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rFonts w:ascii="宋体" w:hAnsi="宋体"/>
      <w:color w:val="000000"/>
      <w:kern w:val="0"/>
      <w:szCs w:val="20"/>
    </w:rPr>
  </w:style>
  <w:style w:type="paragraph" w:customStyle="1" w:styleId="1773">
    <w:name w:val="封面正文"/>
    <w:qFormat/>
    <w:uiPriority w:val="0"/>
    <w:pPr>
      <w:spacing w:line="500" w:lineRule="exact"/>
      <w:jc w:val="both"/>
    </w:pPr>
    <w:rPr>
      <w:rFonts w:ascii="Times New Roman" w:hAnsi="Times New Roman" w:eastAsia="宋体" w:cs="Times New Roman"/>
      <w:lang w:val="en-US" w:eastAsia="zh-CN" w:bidi="ar-SA"/>
    </w:rPr>
  </w:style>
  <w:style w:type="paragraph" w:customStyle="1" w:styleId="1774">
    <w:name w:val="4级标题"/>
    <w:basedOn w:val="1"/>
    <w:next w:val="38"/>
    <w:qFormat/>
    <w:uiPriority w:val="0"/>
    <w:pPr>
      <w:adjustRightInd w:val="0"/>
      <w:snapToGrid w:val="0"/>
      <w:spacing w:line="360" w:lineRule="auto"/>
      <w:jc w:val="left"/>
      <w:outlineLvl w:val="3"/>
    </w:pPr>
    <w:rPr>
      <w:sz w:val="24"/>
      <w:szCs w:val="20"/>
    </w:rPr>
  </w:style>
  <w:style w:type="paragraph" w:customStyle="1" w:styleId="1775">
    <w:name w:val="Char Char Char Char Char Char Char Char Char Char Char Char Char Char Char Char Char Char Char Char Char Char"/>
    <w:basedOn w:val="1"/>
    <w:qFormat/>
    <w:uiPriority w:val="0"/>
    <w:pPr>
      <w:spacing w:line="240" w:lineRule="auto"/>
    </w:pPr>
  </w:style>
  <w:style w:type="paragraph" w:customStyle="1" w:styleId="1776">
    <w:name w:val="yiv70203942msonormal"/>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1777">
    <w:name w:val="reader-word-layer reader-word-s8-8"/>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1778">
    <w:name w:val="样式 正文(标题5) + 左侧:  0 厘米 悬挂缩进: 3.2 字符"/>
    <w:basedOn w:val="1779"/>
    <w:qFormat/>
    <w:uiPriority w:val="0"/>
    <w:pPr>
      <w:tabs>
        <w:tab w:val="left" w:pos="960"/>
        <w:tab w:val="left" w:pos="1200"/>
      </w:tabs>
      <w:ind w:left="672" w:hanging="672"/>
    </w:pPr>
    <w:rPr>
      <w:rFonts w:cs="宋体"/>
      <w:i w:val="0"/>
      <w:iCs/>
      <w:szCs w:val="20"/>
    </w:rPr>
  </w:style>
  <w:style w:type="paragraph" w:customStyle="1" w:styleId="1779">
    <w:name w:val="正文(标题5)"/>
    <w:basedOn w:val="1770"/>
    <w:qFormat/>
    <w:uiPriority w:val="0"/>
    <w:pPr>
      <w:ind w:left="480" w:hanging="480"/>
    </w:pPr>
  </w:style>
  <w:style w:type="paragraph" w:customStyle="1" w:styleId="1780">
    <w:name w:val="目录4"/>
    <w:basedOn w:val="49"/>
    <w:qFormat/>
    <w:uiPriority w:val="0"/>
    <w:pPr>
      <w:widowControl/>
      <w:tabs>
        <w:tab w:val="right" w:leader="dot" w:pos="8296"/>
        <w:tab w:val="right" w:leader="dot" w:pos="8494"/>
        <w:tab w:val="right" w:leader="dot" w:pos="8925"/>
      </w:tabs>
      <w:adjustRightInd w:val="0"/>
      <w:snapToGrid w:val="0"/>
      <w:spacing w:line="440" w:lineRule="atLeast"/>
      <w:ind w:left="0"/>
      <w:jc w:val="both"/>
    </w:pPr>
    <w:rPr>
      <w:b/>
      <w:bCs/>
      <w:i w:val="0"/>
      <w:iCs w:val="0"/>
      <w:caps/>
      <w:sz w:val="28"/>
      <w:szCs w:val="28"/>
    </w:rPr>
  </w:style>
  <w:style w:type="paragraph" w:customStyle="1" w:styleId="1781">
    <w:name w:val="示例"/>
    <w:next w:val="1782"/>
    <w:qFormat/>
    <w:uiPriority w:val="0"/>
    <w:pPr>
      <w:widowControl w:val="0"/>
      <w:jc w:val="both"/>
    </w:pPr>
    <w:rPr>
      <w:rFonts w:ascii="宋体" w:hAnsi="Times New Roman" w:eastAsia="宋体" w:cs="Times New Roman"/>
      <w:sz w:val="18"/>
      <w:szCs w:val="18"/>
      <w:lang w:val="en-US" w:eastAsia="zh-CN" w:bidi="ar-SA"/>
    </w:rPr>
  </w:style>
  <w:style w:type="paragraph" w:customStyle="1" w:styleId="1782">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1783">
    <w:name w:val="CM91"/>
    <w:basedOn w:val="782"/>
    <w:next w:val="782"/>
    <w:qFormat/>
    <w:uiPriority w:val="0"/>
    <w:pPr>
      <w:spacing w:after="160" w:line="360" w:lineRule="auto"/>
      <w:ind w:firstLine="200" w:firstLineChars="200"/>
    </w:pPr>
    <w:rPr>
      <w:rFonts w:cs="Times New Roman"/>
      <w:color w:val="auto"/>
    </w:rPr>
  </w:style>
  <w:style w:type="paragraph" w:customStyle="1" w:styleId="1784">
    <w:name w:val="样式 样式 标题22 + 左侧:  -2.1 字符 首行缩进:  2 字符1 + 首行缩进:  2 字符1"/>
    <w:basedOn w:val="1"/>
    <w:qFormat/>
    <w:uiPriority w:val="0"/>
    <w:pPr>
      <w:spacing w:before="120" w:after="120" w:line="600" w:lineRule="exact"/>
      <w:ind w:left="-105" w:leftChars="-105" w:firstLine="200" w:firstLineChars="200"/>
    </w:pPr>
    <w:rPr>
      <w:rFonts w:eastAsia="黑体" w:cs="宋体"/>
      <w:snapToGrid w:val="0"/>
      <w:kern w:val="0"/>
      <w:sz w:val="32"/>
      <w:szCs w:val="20"/>
    </w:rPr>
  </w:style>
  <w:style w:type="paragraph" w:customStyle="1" w:styleId="1785">
    <w:name w:val="样式 样式 正文1. + Arial+正文 Char"/>
    <w:basedOn w:val="1"/>
    <w:qFormat/>
    <w:uiPriority w:val="0"/>
    <w:pPr>
      <w:spacing w:line="360" w:lineRule="auto"/>
      <w:ind w:firstLine="200" w:firstLineChars="200"/>
    </w:pPr>
    <w:rPr>
      <w:rFonts w:ascii="Arial" w:hAnsi="Arial" w:eastAsia="仿宋_GB2312" w:cs="宋体"/>
      <w:sz w:val="24"/>
      <w:szCs w:val="20"/>
    </w:rPr>
  </w:style>
  <w:style w:type="paragraph" w:customStyle="1" w:styleId="1786">
    <w:name w:val="应用正文"/>
    <w:basedOn w:val="1"/>
    <w:qFormat/>
    <w:uiPriority w:val="0"/>
    <w:pPr>
      <w:adjustRightInd w:val="0"/>
      <w:spacing w:line="360" w:lineRule="auto"/>
      <w:ind w:firstLine="560" w:firstLineChars="218"/>
      <w:jc w:val="left"/>
    </w:pPr>
    <w:rPr>
      <w:rFonts w:ascii="仿宋_GB2312" w:hAnsi="宋体" w:eastAsia="仿宋_GB2312"/>
      <w:bCs/>
      <w:sz w:val="28"/>
      <w:szCs w:val="20"/>
    </w:rPr>
  </w:style>
  <w:style w:type="paragraph" w:customStyle="1" w:styleId="1787">
    <w:name w:val="文档结构图3"/>
    <w:basedOn w:val="1"/>
    <w:qFormat/>
    <w:uiPriority w:val="0"/>
    <w:pPr>
      <w:shd w:val="clear" w:color="auto" w:fill="000080"/>
      <w:spacing w:line="240" w:lineRule="auto"/>
    </w:pPr>
    <w:rPr>
      <w:kern w:val="0"/>
      <w:sz w:val="20"/>
      <w:shd w:val="clear" w:color="auto" w:fill="000080"/>
    </w:rPr>
  </w:style>
  <w:style w:type="paragraph" w:customStyle="1" w:styleId="1788">
    <w:name w:val="CM31"/>
    <w:basedOn w:val="782"/>
    <w:next w:val="782"/>
    <w:qFormat/>
    <w:uiPriority w:val="0"/>
    <w:pPr>
      <w:spacing w:line="468" w:lineRule="atLeast"/>
      <w:jc w:val="left"/>
    </w:pPr>
    <w:rPr>
      <w:rFonts w:hAnsi="Calibri" w:cs="Times New Roman"/>
      <w:color w:val="auto"/>
    </w:rPr>
  </w:style>
  <w:style w:type="paragraph" w:customStyle="1" w:styleId="1789">
    <w:name w:val="附录字母编号列项（一级）"/>
    <w:qFormat/>
    <w:uiPriority w:val="0"/>
    <w:pPr>
      <w:numPr>
        <w:ilvl w:val="0"/>
        <w:numId w:val="4"/>
      </w:numPr>
    </w:pPr>
    <w:rPr>
      <w:rFonts w:ascii="宋体" w:hAnsi="Times New Roman" w:eastAsia="宋体" w:cs="Times New Roman"/>
      <w:sz w:val="21"/>
      <w:lang w:val="en-US" w:eastAsia="zh-CN" w:bidi="ar-SA"/>
    </w:rPr>
  </w:style>
  <w:style w:type="paragraph" w:customStyle="1" w:styleId="1790">
    <w:name w:val="Char Char Char Char Char Char Char2"/>
    <w:basedOn w:val="1"/>
    <w:qFormat/>
    <w:uiPriority w:val="0"/>
    <w:pPr>
      <w:spacing w:line="240" w:lineRule="auto"/>
      <w:ind w:left="100" w:leftChars="100"/>
    </w:pPr>
  </w:style>
  <w:style w:type="paragraph" w:customStyle="1" w:styleId="1791">
    <w:name w:val="WfxFaxNum"/>
    <w:basedOn w:val="1"/>
    <w:qFormat/>
    <w:uiPriority w:val="0"/>
    <w:pPr>
      <w:spacing w:line="240" w:lineRule="auto"/>
      <w:jc w:val="left"/>
    </w:pPr>
    <w:rPr>
      <w:snapToGrid w:val="0"/>
      <w:kern w:val="0"/>
      <w:sz w:val="20"/>
      <w:szCs w:val="20"/>
      <w:lang w:eastAsia="en-US"/>
    </w:rPr>
  </w:style>
  <w:style w:type="paragraph" w:customStyle="1" w:styleId="1792">
    <w:name w:val="xl1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textAlignment w:val="top"/>
    </w:pPr>
    <w:rPr>
      <w:rFonts w:ascii="宋体" w:hAnsi="宋体"/>
      <w:color w:val="000000"/>
      <w:kern w:val="0"/>
      <w:szCs w:val="20"/>
    </w:rPr>
  </w:style>
  <w:style w:type="paragraph" w:customStyle="1" w:styleId="1793">
    <w:name w:val="xl20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top"/>
    </w:pPr>
    <w:rPr>
      <w:rFonts w:ascii="宋体" w:hAnsi="宋体"/>
      <w:color w:val="000000"/>
      <w:kern w:val="0"/>
      <w:szCs w:val="20"/>
    </w:rPr>
  </w:style>
  <w:style w:type="paragraph" w:customStyle="1" w:styleId="1794">
    <w:name w:val="标题 11"/>
    <w:basedOn w:val="1"/>
    <w:next w:val="1795"/>
    <w:qFormat/>
    <w:uiPriority w:val="0"/>
    <w:pPr>
      <w:widowControl/>
      <w:overflowPunct w:val="0"/>
      <w:autoSpaceDE w:val="0"/>
      <w:autoSpaceDN w:val="0"/>
      <w:adjustRightInd w:val="0"/>
      <w:spacing w:line="360" w:lineRule="auto"/>
      <w:jc w:val="center"/>
      <w:textAlignment w:val="baseline"/>
    </w:pPr>
    <w:rPr>
      <w:rFonts w:ascii="楷体" w:eastAsia="楷体"/>
      <w:b/>
      <w:kern w:val="0"/>
      <w:sz w:val="40"/>
      <w:szCs w:val="20"/>
      <w:lang w:val="en-GB"/>
    </w:rPr>
  </w:style>
  <w:style w:type="paragraph" w:customStyle="1" w:styleId="1795">
    <w:name w:val="标题 21"/>
    <w:basedOn w:val="1"/>
    <w:next w:val="1796"/>
    <w:qFormat/>
    <w:uiPriority w:val="0"/>
    <w:pPr>
      <w:widowControl/>
      <w:overflowPunct w:val="0"/>
      <w:autoSpaceDE w:val="0"/>
      <w:autoSpaceDN w:val="0"/>
      <w:adjustRightInd w:val="0"/>
      <w:spacing w:line="360" w:lineRule="auto"/>
      <w:jc w:val="left"/>
      <w:textAlignment w:val="baseline"/>
    </w:pPr>
    <w:rPr>
      <w:rFonts w:ascii="楷体" w:eastAsia="楷体"/>
      <w:b/>
      <w:kern w:val="0"/>
      <w:sz w:val="36"/>
      <w:szCs w:val="20"/>
      <w:lang w:val="en-GB"/>
    </w:rPr>
  </w:style>
  <w:style w:type="paragraph" w:customStyle="1" w:styleId="1796">
    <w:name w:val="标题 32"/>
    <w:basedOn w:val="1"/>
    <w:next w:val="1797"/>
    <w:qFormat/>
    <w:uiPriority w:val="0"/>
    <w:pPr>
      <w:widowControl/>
      <w:overflowPunct w:val="0"/>
      <w:autoSpaceDE w:val="0"/>
      <w:autoSpaceDN w:val="0"/>
      <w:adjustRightInd w:val="0"/>
      <w:spacing w:line="360" w:lineRule="auto"/>
      <w:jc w:val="left"/>
      <w:textAlignment w:val="baseline"/>
    </w:pPr>
    <w:rPr>
      <w:rFonts w:ascii="楷体" w:eastAsia="楷体"/>
      <w:b/>
      <w:kern w:val="0"/>
      <w:sz w:val="32"/>
      <w:szCs w:val="20"/>
      <w:lang w:val="en-GB"/>
    </w:rPr>
  </w:style>
  <w:style w:type="paragraph" w:customStyle="1" w:styleId="1797">
    <w:name w:val="正文2"/>
    <w:basedOn w:val="1"/>
    <w:qFormat/>
    <w:uiPriority w:val="0"/>
    <w:pPr>
      <w:widowControl/>
      <w:overflowPunct w:val="0"/>
      <w:autoSpaceDE w:val="0"/>
      <w:autoSpaceDN w:val="0"/>
      <w:adjustRightInd w:val="0"/>
      <w:spacing w:line="360" w:lineRule="auto"/>
      <w:textAlignment w:val="baseline"/>
    </w:pPr>
    <w:rPr>
      <w:rFonts w:ascii="楷体" w:eastAsia="楷体"/>
      <w:kern w:val="0"/>
      <w:sz w:val="28"/>
      <w:szCs w:val="20"/>
      <w:lang w:val="en-GB"/>
    </w:rPr>
  </w:style>
  <w:style w:type="paragraph" w:customStyle="1" w:styleId="1798">
    <w:name w:val="样式 标题 4 +1"/>
    <w:basedOn w:val="7"/>
    <w:qFormat/>
    <w:uiPriority w:val="0"/>
    <w:pPr>
      <w:keepNext w:val="0"/>
      <w:keepLines w:val="0"/>
      <w:tabs>
        <w:tab w:val="left" w:pos="960"/>
        <w:tab w:val="left" w:pos="1440"/>
      </w:tabs>
      <w:spacing w:line="300" w:lineRule="auto"/>
      <w:ind w:left="500" w:hanging="500" w:hangingChars="500"/>
    </w:pPr>
    <w:rPr>
      <w:b w:val="0"/>
      <w:bCs w:val="0"/>
      <w:color w:val="000000"/>
      <w:sz w:val="24"/>
      <w:szCs w:val="24"/>
    </w:rPr>
  </w:style>
  <w:style w:type="paragraph" w:customStyle="1" w:styleId="1799">
    <w:name w:val="Char2 Char Char Char1"/>
    <w:basedOn w:val="1"/>
    <w:qFormat/>
    <w:uiPriority w:val="0"/>
    <w:pPr>
      <w:spacing w:line="160" w:lineRule="atLeast"/>
    </w:pPr>
    <w:rPr>
      <w:szCs w:val="20"/>
    </w:rPr>
  </w:style>
  <w:style w:type="paragraph" w:customStyle="1" w:styleId="1800">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kern w:val="0"/>
      <w:szCs w:val="20"/>
    </w:rPr>
  </w:style>
  <w:style w:type="paragraph" w:customStyle="1" w:styleId="1801">
    <w:name w:val="O3 Pt1"/>
    <w:basedOn w:val="1802"/>
    <w:qFormat/>
    <w:uiPriority w:val="0"/>
    <w:pPr>
      <w:tabs>
        <w:tab w:val="left" w:pos="902"/>
        <w:tab w:val="left" w:pos="2040"/>
      </w:tabs>
      <w:ind w:left="2040" w:leftChars="800" w:hanging="420"/>
    </w:pPr>
  </w:style>
  <w:style w:type="paragraph" w:customStyle="1" w:styleId="1802">
    <w:name w:val="O3 TxT"/>
    <w:basedOn w:val="1286"/>
    <w:qFormat/>
    <w:uiPriority w:val="0"/>
    <w:pPr>
      <w:adjustRightInd w:val="0"/>
      <w:ind w:left="1446"/>
    </w:pPr>
    <w:rPr>
      <w:rFonts w:ascii="宋体" w:hAnsi="宋体"/>
    </w:rPr>
  </w:style>
  <w:style w:type="paragraph" w:customStyle="1" w:styleId="1803">
    <w:name w:val="Body Text 22"/>
    <w:basedOn w:val="1"/>
    <w:qFormat/>
    <w:uiPriority w:val="0"/>
    <w:pPr>
      <w:autoSpaceDE w:val="0"/>
      <w:autoSpaceDN w:val="0"/>
      <w:adjustRightInd w:val="0"/>
      <w:spacing w:before="120" w:after="120" w:line="360" w:lineRule="auto"/>
      <w:ind w:firstLine="425"/>
      <w:textAlignment w:val="baseline"/>
    </w:pPr>
    <w:rPr>
      <w:sz w:val="24"/>
      <w:szCs w:val="20"/>
    </w:rPr>
  </w:style>
  <w:style w:type="paragraph" w:customStyle="1" w:styleId="1804">
    <w:name w:val="样式 标题 1 + 居中 左侧:  0 厘米 首行缩进:  0 厘米"/>
    <w:basedOn w:val="4"/>
    <w:qFormat/>
    <w:uiPriority w:val="0"/>
    <w:pPr>
      <w:keepNext w:val="0"/>
      <w:pageBreakBefore/>
      <w:adjustRightInd w:val="0"/>
      <w:spacing w:before="240" w:after="240" w:line="240" w:lineRule="auto"/>
      <w:ind w:firstLine="3" w:firstLineChars="1"/>
      <w:jc w:val="center"/>
      <w:textAlignment w:val="baseline"/>
    </w:pPr>
    <w:rPr>
      <w:bCs w:val="0"/>
      <w:color w:val="FF0000"/>
      <w:sz w:val="30"/>
      <w:szCs w:val="20"/>
    </w:rPr>
  </w:style>
  <w:style w:type="paragraph" w:customStyle="1" w:styleId="1805">
    <w:name w:val="4.1二级标题"/>
    <w:basedOn w:val="5"/>
    <w:qFormat/>
    <w:uiPriority w:val="0"/>
    <w:pPr>
      <w:numPr>
        <w:ilvl w:val="1"/>
        <w:numId w:val="14"/>
      </w:numPr>
      <w:tabs>
        <w:tab w:val="left" w:pos="780"/>
      </w:tabs>
      <w:spacing w:before="80" w:after="80" w:line="240" w:lineRule="auto"/>
      <w:ind w:firstLine="200" w:firstLineChars="200"/>
      <w:jc w:val="left"/>
    </w:pPr>
    <w:rPr>
      <w:rFonts w:ascii="Times New Roman" w:hAnsi="Times New Roman" w:eastAsia="宋体"/>
      <w:kern w:val="2"/>
      <w:sz w:val="28"/>
      <w:szCs w:val="28"/>
    </w:rPr>
  </w:style>
  <w:style w:type="paragraph" w:customStyle="1" w:styleId="1806">
    <w:name w:val="Char Char Char Char Char Char2 Char Char Char Char"/>
    <w:basedOn w:val="1"/>
    <w:qFormat/>
    <w:uiPriority w:val="0"/>
    <w:pPr>
      <w:spacing w:line="240" w:lineRule="auto"/>
    </w:pPr>
  </w:style>
  <w:style w:type="paragraph" w:customStyle="1" w:styleId="1807">
    <w:name w:val="Char1 Char Char Char Char Char Char Char Char Char Char Char3"/>
    <w:basedOn w:val="1"/>
    <w:qFormat/>
    <w:uiPriority w:val="0"/>
    <w:pPr>
      <w:pageBreakBefore/>
      <w:tabs>
        <w:tab w:val="left" w:pos="432"/>
      </w:tabs>
      <w:spacing w:line="240" w:lineRule="auto"/>
      <w:ind w:left="432" w:hanging="432"/>
    </w:pPr>
    <w:rPr>
      <w:rFonts w:ascii="Tahoma" w:hAnsi="Tahoma"/>
      <w:sz w:val="24"/>
      <w:szCs w:val="20"/>
    </w:rPr>
  </w:style>
  <w:style w:type="paragraph" w:customStyle="1" w:styleId="1808">
    <w:name w:val="Char Char Char2 Char Char Char Char3"/>
    <w:basedOn w:val="1"/>
    <w:qFormat/>
    <w:uiPriority w:val="0"/>
    <w:pPr>
      <w:spacing w:line="360" w:lineRule="auto"/>
    </w:pPr>
    <w:rPr>
      <w:szCs w:val="20"/>
    </w:rPr>
  </w:style>
  <w:style w:type="paragraph" w:customStyle="1" w:styleId="1809">
    <w:name w:val="xl2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kern w:val="0"/>
      <w:szCs w:val="20"/>
    </w:rPr>
  </w:style>
  <w:style w:type="paragraph" w:customStyle="1" w:styleId="1810">
    <w:name w:val="表格内正文"/>
    <w:qFormat/>
    <w:uiPriority w:val="0"/>
    <w:pPr>
      <w:spacing w:before="20" w:line="180" w:lineRule="atLeast"/>
      <w:jc w:val="center"/>
    </w:pPr>
    <w:rPr>
      <w:rFonts w:ascii="Arial" w:hAnsi="Arial" w:eastAsia="宋体" w:cs="Times New Roman"/>
      <w:sz w:val="24"/>
      <w:lang w:val="en-US" w:eastAsia="zh-CN" w:bidi="ar-SA"/>
    </w:rPr>
  </w:style>
  <w:style w:type="paragraph" w:customStyle="1" w:styleId="1811">
    <w:name w:val="文档结构图11"/>
    <w:basedOn w:val="1"/>
    <w:qFormat/>
    <w:uiPriority w:val="0"/>
    <w:pPr>
      <w:shd w:val="clear" w:color="auto" w:fill="000080"/>
      <w:adjustRightInd w:val="0"/>
      <w:spacing w:line="360" w:lineRule="atLeast"/>
      <w:jc w:val="left"/>
      <w:textAlignment w:val="baseline"/>
    </w:pPr>
    <w:rPr>
      <w:rFonts w:eastAsia="Wingdings"/>
      <w:kern w:val="0"/>
      <w:sz w:val="24"/>
      <w:szCs w:val="20"/>
    </w:rPr>
  </w:style>
  <w:style w:type="paragraph" w:customStyle="1" w:styleId="1812">
    <w:name w:val="xl152"/>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240" w:lineRule="auto"/>
      <w:jc w:val="left"/>
    </w:pPr>
    <w:rPr>
      <w:rFonts w:ascii="宋体" w:hAnsi="宋体"/>
      <w:kern w:val="0"/>
      <w:szCs w:val="20"/>
    </w:rPr>
  </w:style>
  <w:style w:type="paragraph" w:customStyle="1" w:styleId="1813">
    <w:name w:val="首页篇眉"/>
    <w:basedOn w:val="62"/>
    <w:qFormat/>
    <w:uiPriority w:val="0"/>
    <w:pPr>
      <w:keepLines/>
      <w:widowControl/>
      <w:pBdr>
        <w:bottom w:val="none" w:color="auto" w:sz="0" w:space="0"/>
      </w:pBdr>
      <w:tabs>
        <w:tab w:val="center" w:pos="4320"/>
        <w:tab w:val="clear" w:pos="4153"/>
        <w:tab w:val="clear" w:pos="8306"/>
      </w:tabs>
      <w:overflowPunct w:val="0"/>
      <w:autoSpaceDE w:val="0"/>
      <w:autoSpaceDN w:val="0"/>
      <w:adjustRightInd w:val="0"/>
      <w:snapToGrid/>
      <w:spacing w:line="240" w:lineRule="auto"/>
      <w:textAlignment w:val="baseline"/>
    </w:pPr>
    <w:rPr>
      <w:sz w:val="20"/>
      <w:szCs w:val="20"/>
    </w:rPr>
  </w:style>
  <w:style w:type="paragraph" w:customStyle="1" w:styleId="1814">
    <w:name w:val="默认段落字体 Para Char Char Char Char Char Char Char Char Char1 Char Char Char Char Char Char Char Char Char Char Char Char Char"/>
    <w:basedOn w:val="1"/>
    <w:qFormat/>
    <w:uiPriority w:val="0"/>
    <w:pPr>
      <w:spacing w:line="240" w:lineRule="auto"/>
    </w:pPr>
  </w:style>
  <w:style w:type="paragraph" w:customStyle="1" w:styleId="1815">
    <w:name w:val="样式 章标题 + 段前: 0.5 行 段后: 0.5 行"/>
    <w:basedOn w:val="1"/>
    <w:qFormat/>
    <w:uiPriority w:val="0"/>
    <w:pPr>
      <w:widowControl/>
      <w:snapToGrid w:val="0"/>
      <w:spacing w:line="360" w:lineRule="auto"/>
      <w:ind w:firstLine="200" w:firstLineChars="200"/>
      <w:outlineLvl w:val="1"/>
    </w:pPr>
    <w:rPr>
      <w:rFonts w:ascii="黑体" w:eastAsia="黑体" w:cs="宋体"/>
      <w:kern w:val="0"/>
      <w:sz w:val="28"/>
      <w:szCs w:val="28"/>
    </w:rPr>
  </w:style>
  <w:style w:type="paragraph" w:customStyle="1" w:styleId="1816">
    <w:name w:val="样式 样式 标题 4 + 非加粗 段后: 0 磅 行距: 1.5 倍行距 + 宋体"/>
    <w:basedOn w:val="7"/>
    <w:next w:val="7"/>
    <w:qFormat/>
    <w:uiPriority w:val="0"/>
    <w:pPr>
      <w:jc w:val="left"/>
    </w:pPr>
    <w:rPr>
      <w:rFonts w:ascii="宋体" w:hAnsi="宋体" w:eastAsia="黑体"/>
      <w:b w:val="0"/>
      <w:kern w:val="2"/>
      <w:sz w:val="28"/>
    </w:rPr>
  </w:style>
  <w:style w:type="paragraph" w:customStyle="1" w:styleId="1817">
    <w:name w:val="样式 表后标题 + 首行缩进:  0 厘米"/>
    <w:basedOn w:val="1695"/>
    <w:qFormat/>
    <w:uiPriority w:val="0"/>
    <w:rPr>
      <w:rFonts w:cs="宋体"/>
      <w:szCs w:val="20"/>
    </w:rPr>
  </w:style>
  <w:style w:type="paragraph" w:customStyle="1" w:styleId="1818">
    <w:name w:val="Char Char Char Char Char Char Char Char Char Char Char Char Char Char Char Char Char Char Char Char Char Char Char Char Char Char Char Char"/>
    <w:basedOn w:val="1"/>
    <w:qFormat/>
    <w:uiPriority w:val="0"/>
    <w:pPr>
      <w:spacing w:line="240" w:lineRule="auto"/>
    </w:pPr>
    <w:rPr>
      <w:szCs w:val="20"/>
    </w:rPr>
  </w:style>
  <w:style w:type="paragraph" w:customStyle="1" w:styleId="1819">
    <w:name w:val="标题 71"/>
    <w:basedOn w:val="1"/>
    <w:next w:val="24"/>
    <w:qFormat/>
    <w:uiPriority w:val="0"/>
    <w:pPr>
      <w:keepNext/>
      <w:spacing w:before="60" w:after="60" w:line="0" w:lineRule="atLeast"/>
      <w:jc w:val="center"/>
      <w:outlineLvl w:val="6"/>
    </w:pPr>
    <w:rPr>
      <w:rFonts w:ascii="宋体" w:hAnsi="宋体"/>
      <w:kern w:val="0"/>
      <w:sz w:val="28"/>
      <w:szCs w:val="20"/>
    </w:rPr>
  </w:style>
  <w:style w:type="paragraph" w:customStyle="1" w:styleId="1820">
    <w:name w:val="xl208"/>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240" w:lineRule="auto"/>
    </w:pPr>
    <w:rPr>
      <w:rFonts w:ascii="宋体" w:hAnsi="宋体"/>
      <w:color w:val="000000"/>
      <w:kern w:val="0"/>
      <w:szCs w:val="20"/>
    </w:rPr>
  </w:style>
  <w:style w:type="paragraph" w:customStyle="1" w:styleId="1821">
    <w:name w:val="样式 标题 3 + 段前: 0.5 行 段后: 0.5 行2"/>
    <w:basedOn w:val="6"/>
    <w:qFormat/>
    <w:uiPriority w:val="0"/>
    <w:pPr>
      <w:tabs>
        <w:tab w:val="left" w:pos="1260"/>
      </w:tabs>
      <w:adjustRightInd w:val="0"/>
      <w:spacing w:before="100" w:beforeAutospacing="1" w:after="100" w:afterAutospacing="1" w:line="300" w:lineRule="auto"/>
      <w:textAlignment w:val="baseline"/>
    </w:pPr>
    <w:rPr>
      <w:rFonts w:cs="宋体"/>
      <w:b w:val="0"/>
      <w:sz w:val="28"/>
      <w:szCs w:val="20"/>
    </w:rPr>
  </w:style>
  <w:style w:type="paragraph" w:customStyle="1" w:styleId="1822">
    <w:name w:val="正文 t"/>
    <w:basedOn w:val="1"/>
    <w:qFormat/>
    <w:uiPriority w:val="0"/>
    <w:pPr>
      <w:spacing w:before="120" w:after="120" w:line="240" w:lineRule="atLeast"/>
    </w:pPr>
    <w:rPr>
      <w:rFonts w:ascii="Arial" w:hAnsi="Arial"/>
      <w:sz w:val="24"/>
      <w:szCs w:val="20"/>
    </w:rPr>
  </w:style>
  <w:style w:type="paragraph" w:customStyle="1" w:styleId="1823">
    <w:name w:val="表格正文2"/>
    <w:basedOn w:val="1824"/>
    <w:qFormat/>
    <w:uiPriority w:val="0"/>
    <w:pPr>
      <w:tabs>
        <w:tab w:val="left" w:pos="737"/>
      </w:tabs>
      <w:ind w:left="851"/>
    </w:pPr>
  </w:style>
  <w:style w:type="paragraph" w:customStyle="1" w:styleId="1824">
    <w:name w:val="表格正文1"/>
    <w:basedOn w:val="1"/>
    <w:qFormat/>
    <w:uiPriority w:val="0"/>
    <w:pPr>
      <w:tabs>
        <w:tab w:val="left" w:pos="737"/>
      </w:tabs>
      <w:adjustRightInd w:val="0"/>
      <w:spacing w:before="60" w:after="60" w:line="240" w:lineRule="auto"/>
      <w:ind w:left="567" w:leftChars="100"/>
      <w:textAlignment w:val="bottom"/>
    </w:pPr>
    <w:rPr>
      <w:snapToGrid w:val="0"/>
      <w:kern w:val="0"/>
      <w:szCs w:val="21"/>
    </w:rPr>
  </w:style>
  <w:style w:type="paragraph" w:customStyle="1" w:styleId="1825">
    <w:name w:val="B Title 6"/>
    <w:basedOn w:val="1"/>
    <w:qFormat/>
    <w:uiPriority w:val="0"/>
    <w:pPr>
      <w:tabs>
        <w:tab w:val="left" w:pos="2520"/>
        <w:tab w:val="left" w:pos="4320"/>
      </w:tabs>
      <w:spacing w:line="360" w:lineRule="auto"/>
      <w:ind w:left="4320" w:hanging="180"/>
    </w:pPr>
    <w:rPr>
      <w:rFonts w:eastAsia="华康宋体W5(P)"/>
      <w:kern w:val="0"/>
      <w:sz w:val="24"/>
    </w:rPr>
  </w:style>
  <w:style w:type="paragraph" w:customStyle="1" w:styleId="1826">
    <w:name w:val="样式 样式 样式5 + 首行缩进:  2 字符 + 首行缩进:  2 字符"/>
    <w:basedOn w:val="1478"/>
    <w:qFormat/>
    <w:uiPriority w:val="0"/>
    <w:pPr>
      <w:spacing w:line="600" w:lineRule="exact"/>
      <w:ind w:firstLine="200"/>
    </w:pPr>
    <w:rPr>
      <w:szCs w:val="20"/>
    </w:rPr>
  </w:style>
  <w:style w:type="paragraph" w:customStyle="1" w:styleId="1827">
    <w:name w:val="正文文本缩进 23"/>
    <w:basedOn w:val="1"/>
    <w:qFormat/>
    <w:uiPriority w:val="0"/>
    <w:pPr>
      <w:spacing w:line="360" w:lineRule="auto"/>
      <w:ind w:firstLine="480"/>
    </w:pPr>
    <w:rPr>
      <w:rFonts w:ascii="楷体_GB2312" w:eastAsia="楷体_GB2312"/>
      <w:kern w:val="0"/>
      <w:sz w:val="24"/>
      <w:szCs w:val="20"/>
    </w:rPr>
  </w:style>
  <w:style w:type="paragraph" w:customStyle="1" w:styleId="1828">
    <w:name w:val="样式 标题A + 段后: 0.5 行"/>
    <w:basedOn w:val="1331"/>
    <w:qFormat/>
    <w:uiPriority w:val="0"/>
    <w:pPr>
      <w:spacing w:before="120" w:afterLines="0" w:line="360" w:lineRule="auto"/>
    </w:pPr>
    <w:rPr>
      <w:rFonts w:cs="宋体"/>
      <w:bCs w:val="0"/>
      <w:szCs w:val="20"/>
    </w:rPr>
  </w:style>
  <w:style w:type="paragraph" w:customStyle="1" w:styleId="1829">
    <w:name w:val="xl166"/>
    <w:basedOn w:val="1"/>
    <w:qFormat/>
    <w:uiPriority w:val="0"/>
    <w:pPr>
      <w:widowControl/>
      <w:pBdr>
        <w:bottom w:val="single" w:color="000000" w:sz="4" w:space="0"/>
        <w:right w:val="single" w:color="000000" w:sz="4" w:space="0"/>
      </w:pBdr>
      <w:spacing w:before="100" w:beforeAutospacing="1" w:after="100" w:afterAutospacing="1" w:line="240" w:lineRule="auto"/>
    </w:pPr>
    <w:rPr>
      <w:color w:val="000000"/>
      <w:kern w:val="0"/>
      <w:szCs w:val="20"/>
    </w:rPr>
  </w:style>
  <w:style w:type="paragraph" w:customStyle="1" w:styleId="1830">
    <w:name w:val="标题 3n"/>
    <w:basedOn w:val="6"/>
    <w:next w:val="6"/>
    <w:qFormat/>
    <w:uiPriority w:val="0"/>
    <w:pPr>
      <w:keepNext w:val="0"/>
      <w:keepLines w:val="0"/>
      <w:autoSpaceDE w:val="0"/>
      <w:autoSpaceDN w:val="0"/>
      <w:adjustRightInd w:val="0"/>
      <w:spacing w:before="60" w:after="60" w:line="360" w:lineRule="atLeast"/>
      <w:outlineLvl w:val="9"/>
    </w:pPr>
    <w:rPr>
      <w:rFonts w:ascii="宋体"/>
      <w:bCs w:val="0"/>
      <w:szCs w:val="20"/>
    </w:rPr>
  </w:style>
  <w:style w:type="paragraph" w:customStyle="1" w:styleId="1831">
    <w:name w:val="xl342"/>
    <w:basedOn w:val="1"/>
    <w:qFormat/>
    <w:uiPriority w:val="0"/>
    <w:pPr>
      <w:widowControl/>
      <w:pBdr>
        <w:left w:val="single" w:color="auto" w:sz="4" w:space="0"/>
        <w:right w:val="single" w:color="auto" w:sz="4" w:space="0"/>
      </w:pBdr>
      <w:spacing w:before="100" w:beforeAutospacing="1" w:after="100" w:afterAutospacing="1" w:line="240" w:lineRule="auto"/>
      <w:jc w:val="left"/>
    </w:pPr>
    <w:rPr>
      <w:rFonts w:ascii="宋体" w:hAnsi="宋体"/>
      <w:kern w:val="0"/>
      <w:sz w:val="24"/>
      <w:szCs w:val="20"/>
    </w:rPr>
  </w:style>
  <w:style w:type="paragraph" w:customStyle="1" w:styleId="1832">
    <w:name w:val="p19"/>
    <w:basedOn w:val="1"/>
    <w:qFormat/>
    <w:uiPriority w:val="0"/>
    <w:pPr>
      <w:widowControl/>
      <w:spacing w:after="120" w:line="240" w:lineRule="auto"/>
      <w:ind w:left="420"/>
    </w:pPr>
    <w:rPr>
      <w:kern w:val="0"/>
      <w:szCs w:val="21"/>
    </w:rPr>
  </w:style>
  <w:style w:type="paragraph" w:customStyle="1" w:styleId="1833">
    <w:name w:val="pc"/>
    <w:basedOn w:val="4"/>
    <w:qFormat/>
    <w:uiPriority w:val="0"/>
    <w:pPr>
      <w:keepNext w:val="0"/>
      <w:keepLines w:val="0"/>
      <w:tabs>
        <w:tab w:val="left" w:pos="284"/>
      </w:tabs>
      <w:spacing w:before="60" w:after="60" w:line="400" w:lineRule="exact"/>
      <w:jc w:val="left"/>
      <w:textAlignment w:val="baseline"/>
      <w:outlineLvl w:val="9"/>
    </w:pPr>
    <w:rPr>
      <w:rFonts w:ascii="楷体" w:eastAsia="楷体"/>
      <w:bCs w:val="0"/>
      <w:spacing w:val="20"/>
      <w:kern w:val="0"/>
      <w:sz w:val="26"/>
      <w:szCs w:val="20"/>
    </w:rPr>
  </w:style>
  <w:style w:type="paragraph" w:customStyle="1" w:styleId="1834">
    <w:name w:val="È±?"/>
    <w:basedOn w:val="1"/>
    <w:qFormat/>
    <w:uiPriority w:val="0"/>
    <w:pPr>
      <w:widowControl/>
      <w:overflowPunct w:val="0"/>
      <w:autoSpaceDE w:val="0"/>
      <w:autoSpaceDN w:val="0"/>
      <w:adjustRightInd w:val="0"/>
      <w:spacing w:line="360" w:lineRule="auto"/>
      <w:jc w:val="left"/>
      <w:textAlignment w:val="baseline"/>
    </w:pPr>
    <w:rPr>
      <w:rFonts w:ascii="宋体"/>
      <w:kern w:val="0"/>
      <w:sz w:val="24"/>
      <w:szCs w:val="20"/>
    </w:rPr>
  </w:style>
  <w:style w:type="paragraph" w:customStyle="1" w:styleId="1835">
    <w:name w:val="&lt;--"/>
    <w:qFormat/>
    <w:uiPriority w:val="0"/>
    <w:pPr>
      <w:overflowPunct w:val="0"/>
      <w:autoSpaceDE w:val="0"/>
      <w:autoSpaceDN w:val="0"/>
      <w:adjustRightInd w:val="0"/>
      <w:textAlignment w:val="baseline"/>
    </w:pPr>
    <w:rPr>
      <w:rFonts w:ascii="宋体" w:hAnsi="Times New Roman" w:eastAsia="宋体" w:cs="Times New Roman"/>
      <w:lang w:val="en-US" w:eastAsia="zh-CN" w:bidi="ar-SA"/>
    </w:rPr>
  </w:style>
  <w:style w:type="paragraph" w:customStyle="1" w:styleId="1836">
    <w:name w:val="编号3"/>
    <w:basedOn w:val="1"/>
    <w:qFormat/>
    <w:uiPriority w:val="0"/>
    <w:pPr>
      <w:tabs>
        <w:tab w:val="left" w:pos="709"/>
      </w:tabs>
      <w:snapToGrid w:val="0"/>
      <w:spacing w:line="360" w:lineRule="auto"/>
      <w:ind w:left="709" w:hanging="709"/>
    </w:pPr>
    <w:rPr>
      <w:rFonts w:eastAsia="楷体_GB2312"/>
      <w:sz w:val="28"/>
      <w:szCs w:val="20"/>
    </w:rPr>
  </w:style>
  <w:style w:type="paragraph" w:customStyle="1" w:styleId="1837">
    <w:name w:val="xl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1838">
    <w:name w:val="xl93"/>
    <w:basedOn w:val="1"/>
    <w:qFormat/>
    <w:uiPriority w:val="0"/>
    <w:pPr>
      <w:widowControl/>
      <w:pBdr>
        <w:left w:val="single" w:color="000000" w:sz="4" w:space="0"/>
        <w:bottom w:val="single" w:color="000000" w:sz="4" w:space="0"/>
        <w:right w:val="single" w:color="000000" w:sz="4" w:space="0"/>
      </w:pBdr>
      <w:spacing w:before="100" w:beforeAutospacing="1" w:after="100" w:afterAutospacing="1" w:line="240" w:lineRule="auto"/>
      <w:jc w:val="left"/>
    </w:pPr>
    <w:rPr>
      <w:rFonts w:ascii="宋体" w:hAnsi="宋体"/>
      <w:kern w:val="0"/>
      <w:szCs w:val="20"/>
    </w:rPr>
  </w:style>
  <w:style w:type="paragraph" w:customStyle="1" w:styleId="1839">
    <w:name w:val="表内5号居中"/>
    <w:qFormat/>
    <w:uiPriority w:val="0"/>
    <w:pPr>
      <w:adjustRightInd w:val="0"/>
      <w:snapToGrid w:val="0"/>
      <w:jc w:val="center"/>
    </w:pPr>
    <w:rPr>
      <w:rFonts w:ascii="Times New Roman" w:hAnsi="Times New Roman" w:eastAsia="宋体" w:cs="Times New Roman"/>
      <w:sz w:val="21"/>
      <w:lang w:val="en-US" w:eastAsia="zh-CN" w:bidi="ar-SA"/>
    </w:rPr>
  </w:style>
  <w:style w:type="paragraph" w:customStyle="1" w:styleId="1840">
    <w:name w:val="h1"/>
    <w:basedOn w:val="327"/>
    <w:qFormat/>
    <w:uiPriority w:val="0"/>
    <w:pPr>
      <w:tabs>
        <w:tab w:val="clear" w:pos="567"/>
      </w:tabs>
      <w:spacing w:before="0" w:after="0" w:line="360" w:lineRule="atLeast"/>
    </w:pPr>
    <w:rPr>
      <w:rFonts w:ascii="Arial" w:hAnsi="Arial" w:eastAsia="宋体"/>
      <w:b w:val="0"/>
      <w:sz w:val="24"/>
    </w:rPr>
  </w:style>
  <w:style w:type="paragraph" w:customStyle="1" w:styleId="1841">
    <w:name w:val="五级无标题条"/>
    <w:basedOn w:val="1"/>
    <w:qFormat/>
    <w:uiPriority w:val="0"/>
    <w:pPr>
      <w:spacing w:line="240" w:lineRule="auto"/>
      <w:ind w:left="100" w:leftChars="100"/>
    </w:pPr>
    <w:rPr>
      <w:rFonts w:ascii="Calibri" w:hAnsi="Calibri"/>
      <w:szCs w:val="22"/>
    </w:rPr>
  </w:style>
  <w:style w:type="paragraph" w:customStyle="1" w:styleId="1842">
    <w:name w:val="标题后正文"/>
    <w:basedOn w:val="1"/>
    <w:qFormat/>
    <w:uiPriority w:val="0"/>
    <w:pPr>
      <w:adjustRightInd w:val="0"/>
      <w:spacing w:line="360" w:lineRule="auto"/>
      <w:ind w:firstLine="480" w:firstLineChars="200"/>
      <w:textAlignment w:val="baseline"/>
    </w:pPr>
    <w:rPr>
      <w:rFonts w:ascii="宋体" w:hAnsi="宋体"/>
      <w:snapToGrid w:val="0"/>
      <w:color w:val="000000"/>
      <w:kern w:val="28"/>
      <w:sz w:val="24"/>
      <w:szCs w:val="20"/>
    </w:rPr>
  </w:style>
  <w:style w:type="paragraph" w:customStyle="1" w:styleId="1843">
    <w:name w:val="Char Char Char Char Char Char Char Char Char Char Char Char Char Char Char Char Char Char Char3"/>
    <w:basedOn w:val="1"/>
    <w:qFormat/>
    <w:uiPriority w:val="0"/>
    <w:pPr>
      <w:spacing w:line="240" w:lineRule="auto"/>
    </w:pPr>
    <w:rPr>
      <w:rFonts w:ascii="Tahoma" w:hAnsi="Tahoma"/>
      <w:sz w:val="24"/>
      <w:szCs w:val="20"/>
    </w:rPr>
  </w:style>
  <w:style w:type="paragraph" w:customStyle="1" w:styleId="1844">
    <w:name w:val="xl73"/>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Arial Unicode MS" w:hAnsi="Arial Unicode MS" w:eastAsia="Arial Unicode MS" w:cs="Arial Unicode MS"/>
      <w:bCs/>
      <w:color w:val="000000"/>
      <w:kern w:val="0"/>
      <w:sz w:val="20"/>
    </w:rPr>
  </w:style>
  <w:style w:type="paragraph" w:customStyle="1" w:styleId="1845">
    <w:name w:val="样式 标题 1 + 居中1"/>
    <w:basedOn w:val="4"/>
    <w:qFormat/>
    <w:uiPriority w:val="0"/>
    <w:pPr>
      <w:tabs>
        <w:tab w:val="left" w:pos="1494"/>
      </w:tabs>
      <w:spacing w:before="480" w:afterLines="50"/>
      <w:jc w:val="center"/>
    </w:pPr>
    <w:rPr>
      <w:rFonts w:eastAsia="黑体" w:cs="Century"/>
      <w:sz w:val="36"/>
      <w:szCs w:val="20"/>
    </w:rPr>
  </w:style>
  <w:style w:type="paragraph" w:customStyle="1" w:styleId="1846">
    <w:name w:val="张勋节格式居左"/>
    <w:qFormat/>
    <w:uiPriority w:val="0"/>
    <w:rPr>
      <w:rFonts w:ascii="宋体" w:hAnsi="Arial" w:eastAsia="宋体" w:cs="Times New Roman"/>
      <w:b/>
      <w:kern w:val="2"/>
      <w:sz w:val="28"/>
      <w:szCs w:val="24"/>
      <w:lang w:val="en-US" w:eastAsia="zh-CN" w:bidi="ar-SA"/>
    </w:rPr>
  </w:style>
  <w:style w:type="paragraph" w:customStyle="1" w:styleId="1847">
    <w:name w:val="TBLHEAD"/>
    <w:basedOn w:val="1"/>
    <w:qFormat/>
    <w:uiPriority w:val="0"/>
    <w:pPr>
      <w:widowControl/>
      <w:tabs>
        <w:tab w:val="left" w:pos="567"/>
        <w:tab w:val="left" w:pos="1134"/>
        <w:tab w:val="left" w:pos="1701"/>
        <w:tab w:val="left" w:pos="2268"/>
        <w:tab w:val="left" w:pos="2835"/>
        <w:tab w:val="left" w:pos="3402"/>
      </w:tabs>
      <w:spacing w:after="160" w:line="360" w:lineRule="atLeast"/>
      <w:jc w:val="center"/>
    </w:pPr>
    <w:rPr>
      <w:rFonts w:ascii="Albertus Extra Bold" w:hAnsi="Albertus Extra Bold"/>
      <w:b/>
      <w:i/>
      <w:kern w:val="0"/>
      <w:sz w:val="28"/>
      <w:szCs w:val="20"/>
      <w:lang w:val="en-GB"/>
    </w:rPr>
  </w:style>
  <w:style w:type="paragraph" w:customStyle="1" w:styleId="1848">
    <w:name w:val="样式 宋体 四号"/>
    <w:basedOn w:val="1"/>
    <w:qFormat/>
    <w:uiPriority w:val="0"/>
    <w:pPr>
      <w:spacing w:beforeLines="50" w:afterLines="50" w:line="560" w:lineRule="exact"/>
      <w:ind w:firstLine="200"/>
    </w:pPr>
    <w:rPr>
      <w:rFonts w:ascii="宋体"/>
      <w:b/>
      <w:sz w:val="28"/>
      <w:szCs w:val="20"/>
    </w:rPr>
  </w:style>
  <w:style w:type="paragraph" w:customStyle="1" w:styleId="1849">
    <w:name w:val="CM44"/>
    <w:basedOn w:val="782"/>
    <w:next w:val="782"/>
    <w:qFormat/>
    <w:uiPriority w:val="0"/>
    <w:pPr>
      <w:spacing w:line="240" w:lineRule="auto"/>
      <w:jc w:val="left"/>
    </w:pPr>
    <w:rPr>
      <w:rFonts w:hAnsi="Calibri" w:cs="Times New Roman"/>
      <w:color w:val="auto"/>
    </w:rPr>
  </w:style>
  <w:style w:type="paragraph" w:customStyle="1" w:styleId="1850">
    <w:name w:val="XW正文 Char Char1"/>
    <w:basedOn w:val="467"/>
    <w:qFormat/>
    <w:uiPriority w:val="0"/>
    <w:pPr>
      <w:adjustRightInd w:val="0"/>
      <w:spacing w:line="360" w:lineRule="auto"/>
      <w:ind w:left="0" w:firstLine="200" w:firstLineChars="200"/>
      <w:jc w:val="left"/>
      <w:textAlignment w:val="baseline"/>
      <w:outlineLvl w:val="9"/>
    </w:pPr>
    <w:rPr>
      <w:rFonts w:ascii="Times New Roman" w:cs="Times New Roman"/>
      <w:color w:val="FF0000"/>
      <w:sz w:val="24"/>
      <w:szCs w:val="20"/>
    </w:rPr>
  </w:style>
  <w:style w:type="paragraph" w:customStyle="1" w:styleId="1851">
    <w:name w:val="图的脚注"/>
    <w:next w:val="724"/>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852">
    <w:name w:val="Char Char1 Char Char Char Char1 Char Char Char Char Char Char Char Char Char Char Char Char1"/>
    <w:basedOn w:val="1"/>
    <w:qFormat/>
    <w:uiPriority w:val="0"/>
    <w:pPr>
      <w:widowControl/>
      <w:spacing w:after="160" w:line="240" w:lineRule="exact"/>
      <w:jc w:val="left"/>
    </w:pPr>
    <w:rPr>
      <w:szCs w:val="20"/>
    </w:rPr>
  </w:style>
  <w:style w:type="paragraph" w:customStyle="1" w:styleId="1853">
    <w:name w:val="正文1 Char Char Char"/>
    <w:basedOn w:val="1"/>
    <w:qFormat/>
    <w:uiPriority w:val="0"/>
    <w:pPr>
      <w:adjustRightInd w:val="0"/>
      <w:snapToGrid w:val="0"/>
      <w:spacing w:line="240" w:lineRule="auto"/>
    </w:pPr>
    <w:rPr>
      <w:sz w:val="24"/>
      <w:szCs w:val="20"/>
    </w:rPr>
  </w:style>
  <w:style w:type="paragraph" w:customStyle="1" w:styleId="1854">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color w:val="FF0000"/>
      <w:kern w:val="0"/>
      <w:sz w:val="22"/>
      <w:szCs w:val="22"/>
    </w:rPr>
  </w:style>
  <w:style w:type="paragraph" w:customStyle="1" w:styleId="1855">
    <w:name w:val="Char Char Char Char13"/>
    <w:basedOn w:val="1"/>
    <w:qFormat/>
    <w:uiPriority w:val="0"/>
    <w:pPr>
      <w:spacing w:line="240" w:lineRule="auto"/>
    </w:pPr>
  </w:style>
  <w:style w:type="paragraph" w:customStyle="1" w:styleId="1856">
    <w:name w:val="z正文"/>
    <w:basedOn w:val="1"/>
    <w:qFormat/>
    <w:uiPriority w:val="0"/>
    <w:pPr>
      <w:adjustRightInd w:val="0"/>
      <w:spacing w:line="360" w:lineRule="auto"/>
      <w:textAlignment w:val="baseline"/>
    </w:pPr>
    <w:rPr>
      <w:kern w:val="0"/>
      <w:sz w:val="24"/>
      <w:szCs w:val="20"/>
    </w:rPr>
  </w:style>
  <w:style w:type="paragraph" w:customStyle="1" w:styleId="1857">
    <w:name w:val="样式 标题1 + 段前: 0.5 行 段后: 0.5 行"/>
    <w:basedOn w:val="719"/>
    <w:qFormat/>
    <w:uiPriority w:val="0"/>
    <w:pPr>
      <w:adjustRightInd w:val="0"/>
      <w:spacing w:beforeLines="0" w:afterLines="0" w:line="360" w:lineRule="auto"/>
      <w:ind w:left="432" w:hanging="432"/>
      <w:jc w:val="left"/>
      <w:textAlignment w:val="baseline"/>
    </w:pPr>
    <w:rPr>
      <w:rFonts w:ascii="Times New Roman" w:hAnsi="Times New Roman"/>
    </w:rPr>
  </w:style>
  <w:style w:type="paragraph" w:customStyle="1" w:styleId="1858">
    <w:name w:val="附件标题1李洪"/>
    <w:basedOn w:val="1"/>
    <w:qFormat/>
    <w:uiPriority w:val="0"/>
    <w:pPr>
      <w:tabs>
        <w:tab w:val="left" w:pos="1320"/>
      </w:tabs>
      <w:spacing w:line="240" w:lineRule="auto"/>
      <w:ind w:left="1320" w:hanging="1320"/>
    </w:pPr>
  </w:style>
  <w:style w:type="paragraph" w:customStyle="1" w:styleId="1859">
    <w:name w:val="table"/>
    <w:basedOn w:val="1860"/>
    <w:qFormat/>
    <w:uiPriority w:val="0"/>
    <w:pPr>
      <w:tabs>
        <w:tab w:val="left" w:pos="0"/>
        <w:tab w:val="left" w:pos="1134"/>
        <w:tab w:val="left" w:pos="8505"/>
      </w:tabs>
    </w:pPr>
  </w:style>
  <w:style w:type="paragraph" w:customStyle="1" w:styleId="1860">
    <w:name w:val="FORM"/>
    <w:basedOn w:val="666"/>
    <w:qFormat/>
    <w:uiPriority w:val="0"/>
    <w:pPr>
      <w:tabs>
        <w:tab w:val="left" w:pos="0"/>
        <w:tab w:val="left" w:pos="1134"/>
        <w:tab w:val="left" w:pos="8505"/>
      </w:tabs>
      <w:adjustRightInd w:val="0"/>
      <w:spacing w:before="60" w:after="60" w:line="360" w:lineRule="atLeast"/>
      <w:ind w:left="1134" w:hanging="1134" w:firstLineChars="0"/>
      <w:jc w:val="center"/>
      <w:textAlignment w:val="baseline"/>
    </w:pPr>
    <w:rPr>
      <w:rFonts w:ascii="Arial" w:hAnsi="Arial"/>
    </w:rPr>
  </w:style>
  <w:style w:type="paragraph" w:customStyle="1" w:styleId="1861">
    <w:name w:val="aaiomsetup"/>
    <w:qFormat/>
    <w:uiPriority w:val="0"/>
    <w:pPr>
      <w:tabs>
        <w:tab w:val="left" w:pos="-1440"/>
        <w:tab w:val="left" w:pos="-720"/>
        <w:tab w:val="left" w:pos="1382"/>
        <w:tab w:val="left" w:pos="5976"/>
        <w:tab w:val="left" w:pos="7070"/>
      </w:tabs>
      <w:suppressAutoHyphens/>
    </w:pPr>
    <w:rPr>
      <w:rFonts w:ascii="Univers" w:hAnsi="Univers" w:eastAsia="宋体" w:cs="Times New Roman"/>
      <w:sz w:val="16"/>
      <w:lang w:val="en-US" w:eastAsia="en-US" w:bidi="ar-SA"/>
    </w:rPr>
  </w:style>
  <w:style w:type="paragraph" w:customStyle="1" w:styleId="1862">
    <w:name w:val="xl267"/>
    <w:basedOn w:val="1"/>
    <w:qFormat/>
    <w:uiPriority w:val="0"/>
    <w:pPr>
      <w:widowControl/>
      <w:pBdr>
        <w:bottom w:val="single" w:color="000000" w:sz="4" w:space="0"/>
        <w:right w:val="single" w:color="000000" w:sz="4" w:space="0"/>
      </w:pBdr>
      <w:spacing w:before="100" w:beforeAutospacing="1" w:after="100" w:afterAutospacing="1" w:line="240" w:lineRule="auto"/>
    </w:pPr>
    <w:rPr>
      <w:kern w:val="0"/>
      <w:szCs w:val="20"/>
    </w:rPr>
  </w:style>
  <w:style w:type="paragraph" w:customStyle="1" w:styleId="1863">
    <w:name w:val="0-正文(2)"/>
    <w:basedOn w:val="1"/>
    <w:next w:val="1"/>
    <w:qFormat/>
    <w:uiPriority w:val="0"/>
    <w:pPr>
      <w:spacing w:line="360" w:lineRule="auto"/>
      <w:ind w:left="100" w:leftChars="100" w:firstLine="200" w:firstLineChars="200"/>
    </w:pPr>
    <w:rPr>
      <w:rFonts w:ascii="宋体"/>
      <w:szCs w:val="21"/>
    </w:rPr>
  </w:style>
  <w:style w:type="paragraph" w:customStyle="1" w:styleId="1864">
    <w:name w:val="内容"/>
    <w:basedOn w:val="7"/>
    <w:qFormat/>
    <w:uiPriority w:val="0"/>
    <w:pPr>
      <w:keepNext w:val="0"/>
      <w:keepLines w:val="0"/>
      <w:tabs>
        <w:tab w:val="left" w:pos="4800"/>
      </w:tabs>
      <w:snapToGrid w:val="0"/>
      <w:ind w:left="400" w:leftChars="200" w:hanging="200" w:hangingChars="200"/>
      <w:jc w:val="left"/>
    </w:pPr>
    <w:rPr>
      <w:b w:val="0"/>
      <w:bCs w:val="0"/>
      <w:kern w:val="2"/>
      <w:sz w:val="24"/>
      <w:szCs w:val="20"/>
    </w:rPr>
  </w:style>
  <w:style w:type="paragraph" w:customStyle="1" w:styleId="1865">
    <w:name w:val="样式 样式 样式 样式 五号 首行缩进:  0.8 厘米 行距: 固定值 20 磅 左  0 字符 + 左侧:  0.45 字符...2"/>
    <w:basedOn w:val="1866"/>
    <w:qFormat/>
    <w:uiPriority w:val="0"/>
    <w:pPr>
      <w:ind w:left="280" w:leftChars="280" w:firstLine="0"/>
    </w:pPr>
  </w:style>
  <w:style w:type="paragraph" w:customStyle="1" w:styleId="1866">
    <w:name w:val="样式 样式 样式 五号 首行缩进:  0.8 厘米 行距: 固定值 20 磅 左  0 字符 + 左侧:  0.45 字符 + ..."/>
    <w:basedOn w:val="1867"/>
    <w:qFormat/>
    <w:uiPriority w:val="0"/>
    <w:pPr>
      <w:ind w:left="105" w:leftChars="105"/>
    </w:pPr>
    <w:rPr>
      <w:iCs w:val="0"/>
    </w:rPr>
  </w:style>
  <w:style w:type="paragraph" w:customStyle="1" w:styleId="1867">
    <w:name w:val="样式 样式 五号 首行缩进:  0.8 厘米 行距: 固定值 20 磅 左  0 字符 + 左侧:  0.45 字符"/>
    <w:basedOn w:val="1868"/>
    <w:qFormat/>
    <w:uiPriority w:val="0"/>
    <w:rPr>
      <w:i w:val="0"/>
      <w:iCs/>
    </w:rPr>
  </w:style>
  <w:style w:type="paragraph" w:customStyle="1" w:styleId="1868">
    <w:name w:val="样式 五号 首行缩进:  0.8 厘米 行距: 固定值 20 磅 左  0 字符"/>
    <w:basedOn w:val="1"/>
    <w:qFormat/>
    <w:uiPriority w:val="0"/>
    <w:pPr>
      <w:adjustRightInd w:val="0"/>
      <w:spacing w:line="360" w:lineRule="auto"/>
      <w:ind w:left="45" w:leftChars="45" w:firstLine="425"/>
      <w:textAlignment w:val="baseline"/>
    </w:pPr>
    <w:rPr>
      <w:rFonts w:ascii="Arial" w:cs="宋体"/>
      <w:i/>
      <w:kern w:val="0"/>
      <w:szCs w:val="20"/>
    </w:rPr>
  </w:style>
  <w:style w:type="paragraph" w:customStyle="1" w:styleId="1869">
    <w:name w:val="Char Char Char Char Char Char Char Char Char Char Char Char1 Char Char Char Char Char Char Char Char Char Char Char Char Char Char Char Char Char Char Char Char Char1 Char Char Char Char2"/>
    <w:basedOn w:val="1"/>
    <w:qFormat/>
    <w:uiPriority w:val="0"/>
    <w:pPr>
      <w:snapToGrid w:val="0"/>
      <w:spacing w:line="240" w:lineRule="auto"/>
    </w:pPr>
    <w:rPr>
      <w:rFonts w:ascii="Arial" w:hAnsi="Arial" w:cs="Arial"/>
      <w:szCs w:val="21"/>
    </w:rPr>
  </w:style>
  <w:style w:type="paragraph" w:customStyle="1" w:styleId="1870">
    <w:name w:val="索引 11"/>
    <w:basedOn w:val="1"/>
    <w:next w:val="1"/>
    <w:qFormat/>
    <w:uiPriority w:val="0"/>
    <w:pPr>
      <w:spacing w:line="225" w:lineRule="atLeast"/>
    </w:pPr>
    <w:rPr>
      <w:rFonts w:ascii="宋体" w:hAnsi="宋体"/>
      <w:color w:val="000000"/>
      <w:spacing w:val="10"/>
      <w:sz w:val="24"/>
      <w:szCs w:val="20"/>
    </w:rPr>
  </w:style>
  <w:style w:type="paragraph" w:customStyle="1" w:styleId="1871">
    <w:name w:val="表标题1"/>
    <w:basedOn w:val="1"/>
    <w:qFormat/>
    <w:uiPriority w:val="0"/>
    <w:pPr>
      <w:spacing w:line="480" w:lineRule="exact"/>
    </w:pPr>
    <w:rPr>
      <w:rFonts w:ascii="仿宋_GB2312" w:hAnsi="宋体" w:eastAsia="仿宋_GB2312"/>
      <w:b/>
      <w:bCs/>
      <w:kern w:val="0"/>
      <w:sz w:val="24"/>
    </w:rPr>
  </w:style>
  <w:style w:type="paragraph" w:customStyle="1" w:styleId="1872">
    <w:name w:val="表识别"/>
    <w:basedOn w:val="1"/>
    <w:qFormat/>
    <w:uiPriority w:val="0"/>
    <w:pPr>
      <w:widowControl/>
      <w:wordWrap w:val="0"/>
      <w:autoSpaceDE w:val="0"/>
      <w:autoSpaceDN w:val="0"/>
      <w:adjustRightInd w:val="0"/>
      <w:spacing w:after="100" w:line="240" w:lineRule="auto"/>
      <w:jc w:val="right"/>
      <w:textAlignment w:val="bottom"/>
    </w:pPr>
    <w:rPr>
      <w:rFonts w:ascii="宋体" w:hAnsi="宋体" w:cs="Arial"/>
    </w:rPr>
  </w:style>
  <w:style w:type="paragraph" w:customStyle="1" w:styleId="1873">
    <w:name w:val="封面标准号2"/>
    <w:qFormat/>
    <w:uiPriority w:val="0"/>
    <w:pPr>
      <w:spacing w:before="357" w:line="280" w:lineRule="exact"/>
      <w:jc w:val="right"/>
    </w:pPr>
    <w:rPr>
      <w:rFonts w:ascii="黑体" w:hAnsi="Times New Roman" w:eastAsia="黑体" w:cs="Times New Roman"/>
      <w:sz w:val="28"/>
      <w:szCs w:val="28"/>
      <w:lang w:val="en-US" w:eastAsia="zh-CN" w:bidi="ar-SA"/>
    </w:rPr>
  </w:style>
  <w:style w:type="paragraph" w:customStyle="1" w:styleId="1874">
    <w:name w:val="A"/>
    <w:basedOn w:val="1"/>
    <w:qFormat/>
    <w:uiPriority w:val="0"/>
    <w:pPr>
      <w:adjustRightInd w:val="0"/>
      <w:spacing w:line="480" w:lineRule="atLeast"/>
      <w:jc w:val="center"/>
      <w:textAlignment w:val="baseline"/>
    </w:pPr>
    <w:rPr>
      <w:rFonts w:ascii="宋体"/>
      <w:kern w:val="0"/>
      <w:sz w:val="32"/>
      <w:szCs w:val="20"/>
    </w:rPr>
  </w:style>
  <w:style w:type="paragraph" w:customStyle="1" w:styleId="1875">
    <w:name w:val="BG1"/>
    <w:next w:val="1"/>
    <w:qFormat/>
    <w:uiPriority w:val="0"/>
    <w:pPr>
      <w:widowControl w:val="0"/>
      <w:jc w:val="both"/>
    </w:pPr>
    <w:rPr>
      <w:rFonts w:ascii="Arial" w:hAnsi="Arial" w:eastAsia="宋体" w:cs="Times New Roman"/>
      <w:color w:val="FF00FF"/>
      <w:kern w:val="24"/>
      <w:sz w:val="24"/>
      <w:lang w:val="en-US" w:eastAsia="zh-CN" w:bidi="ar-SA"/>
    </w:rPr>
  </w:style>
  <w:style w:type="paragraph" w:customStyle="1" w:styleId="1876">
    <w:name w:val="CM7"/>
    <w:basedOn w:val="782"/>
    <w:next w:val="782"/>
    <w:qFormat/>
    <w:uiPriority w:val="0"/>
    <w:pPr>
      <w:spacing w:line="473" w:lineRule="atLeast"/>
      <w:jc w:val="left"/>
    </w:pPr>
    <w:rPr>
      <w:rFonts w:hAnsi="Calibri" w:cs="Times New Roman"/>
      <w:color w:val="auto"/>
    </w:rPr>
  </w:style>
  <w:style w:type="paragraph" w:customStyle="1" w:styleId="1877">
    <w:name w:val="分目录"/>
    <w:basedOn w:val="1"/>
    <w:qFormat/>
    <w:uiPriority w:val="0"/>
    <w:pPr>
      <w:adjustRightInd w:val="0"/>
      <w:snapToGrid w:val="0"/>
      <w:spacing w:line="360" w:lineRule="auto"/>
      <w:jc w:val="center"/>
    </w:pPr>
    <w:rPr>
      <w:b/>
      <w:bCs/>
      <w:kern w:val="0"/>
      <w:sz w:val="30"/>
      <w:szCs w:val="30"/>
    </w:rPr>
  </w:style>
  <w:style w:type="paragraph" w:customStyle="1" w:styleId="1878">
    <w:name w:val="列项"/>
    <w:basedOn w:val="1"/>
    <w:qFormat/>
    <w:uiPriority w:val="0"/>
    <w:pPr>
      <w:tabs>
        <w:tab w:val="left" w:pos="360"/>
        <w:tab w:val="left" w:pos="1680"/>
      </w:tabs>
      <w:spacing w:line="240" w:lineRule="auto"/>
      <w:ind w:firstLine="480" w:firstLineChars="200"/>
    </w:pPr>
    <w:rPr>
      <w:rFonts w:ascii="宋体"/>
      <w:sz w:val="24"/>
    </w:rPr>
  </w:style>
  <w:style w:type="paragraph" w:customStyle="1" w:styleId="1879">
    <w:name w:val="xl206"/>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left"/>
    </w:pPr>
    <w:rPr>
      <w:rFonts w:ascii="宋体" w:hAnsi="宋体"/>
      <w:kern w:val="0"/>
      <w:sz w:val="24"/>
      <w:szCs w:val="20"/>
    </w:rPr>
  </w:style>
  <w:style w:type="paragraph" w:customStyle="1" w:styleId="1880">
    <w:name w:val="reader-word-layer reader-word-s11-7"/>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1881">
    <w:name w:val="tll"/>
    <w:basedOn w:val="1"/>
    <w:qFormat/>
    <w:uiPriority w:val="0"/>
    <w:pPr>
      <w:autoSpaceDE w:val="0"/>
      <w:autoSpaceDN w:val="0"/>
      <w:adjustRightInd w:val="0"/>
      <w:spacing w:line="360" w:lineRule="auto"/>
      <w:ind w:firstLine="200" w:firstLineChars="200"/>
      <w:jc w:val="left"/>
    </w:pPr>
    <w:rPr>
      <w:rFonts w:ascii="仿宋_GB2312" w:hAnsi="Arial" w:eastAsia="仿宋_GB2312"/>
      <w:kern w:val="0"/>
      <w:sz w:val="24"/>
      <w:szCs w:val="20"/>
    </w:rPr>
  </w:style>
  <w:style w:type="paragraph" w:customStyle="1" w:styleId="1882">
    <w:name w:val="Char28"/>
    <w:basedOn w:val="1"/>
    <w:qFormat/>
    <w:uiPriority w:val="0"/>
    <w:pPr>
      <w:spacing w:line="240" w:lineRule="auto"/>
      <w:ind w:left="100" w:leftChars="100"/>
    </w:pPr>
    <w:rPr>
      <w:szCs w:val="20"/>
    </w:rPr>
  </w:style>
  <w:style w:type="paragraph" w:customStyle="1" w:styleId="1883">
    <w:name w:val="Char Char Char Char Char Char Char1"/>
    <w:basedOn w:val="1"/>
    <w:qFormat/>
    <w:uiPriority w:val="0"/>
    <w:pPr>
      <w:spacing w:line="240" w:lineRule="auto"/>
    </w:pPr>
  </w:style>
  <w:style w:type="paragraph" w:customStyle="1" w:styleId="1884">
    <w:name w:val="xl353"/>
    <w:basedOn w:val="1"/>
    <w:qFormat/>
    <w:uiPriority w:val="0"/>
    <w:pPr>
      <w:widowControl/>
      <w:pBdr>
        <w:bottom w:val="single" w:color="000000" w:sz="4" w:space="0"/>
        <w:right w:val="single" w:color="000000" w:sz="4" w:space="0"/>
      </w:pBdr>
      <w:shd w:val="clear" w:color="auto" w:fill="FF0000"/>
      <w:spacing w:before="100" w:beforeAutospacing="1" w:after="100" w:afterAutospacing="1" w:line="240" w:lineRule="auto"/>
    </w:pPr>
    <w:rPr>
      <w:rFonts w:ascii="宋体" w:hAnsi="宋体"/>
      <w:kern w:val="0"/>
      <w:szCs w:val="20"/>
    </w:rPr>
  </w:style>
  <w:style w:type="paragraph" w:customStyle="1" w:styleId="1885">
    <w:name w:val="样式 标题 3 + 行距: 1.5 倍行距"/>
    <w:basedOn w:val="6"/>
    <w:qFormat/>
    <w:uiPriority w:val="0"/>
    <w:pPr>
      <w:ind w:left="720" w:right="340" w:hanging="720"/>
      <w:textAlignment w:val="baseline"/>
    </w:pPr>
    <w:rPr>
      <w:rFonts w:hint="eastAsia"/>
      <w:b w:val="0"/>
      <w:bCs w:val="0"/>
      <w:kern w:val="2"/>
      <w:szCs w:val="20"/>
    </w:rPr>
  </w:style>
  <w:style w:type="paragraph" w:customStyle="1" w:styleId="1886">
    <w:name w:val="xl4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right"/>
    </w:pPr>
    <w:rPr>
      <w:kern w:val="0"/>
      <w:szCs w:val="20"/>
    </w:rPr>
  </w:style>
  <w:style w:type="paragraph" w:customStyle="1" w:styleId="1887">
    <w:name w:val="正文文本缩进 34"/>
    <w:basedOn w:val="1"/>
    <w:qFormat/>
    <w:uiPriority w:val="0"/>
    <w:pPr>
      <w:adjustRightInd w:val="0"/>
      <w:spacing w:line="360" w:lineRule="auto"/>
      <w:ind w:firstLine="510"/>
      <w:jc w:val="left"/>
      <w:textAlignment w:val="baseline"/>
    </w:pPr>
    <w:rPr>
      <w:i/>
      <w:sz w:val="24"/>
      <w:szCs w:val="20"/>
    </w:rPr>
  </w:style>
  <w:style w:type="paragraph" w:customStyle="1" w:styleId="1888">
    <w:name w:val="wsx正文－不缩进"/>
    <w:basedOn w:val="1"/>
    <w:qFormat/>
    <w:uiPriority w:val="0"/>
    <w:pPr>
      <w:spacing w:line="360" w:lineRule="auto"/>
      <w:ind w:left="100" w:leftChars="100"/>
    </w:pPr>
    <w:rPr>
      <w:rFonts w:ascii="宋体" w:hAnsi="宋体"/>
      <w:sz w:val="24"/>
      <w:szCs w:val="20"/>
    </w:rPr>
  </w:style>
  <w:style w:type="paragraph" w:customStyle="1" w:styleId="1889">
    <w:name w:val="xl213"/>
    <w:basedOn w:val="1"/>
    <w:qFormat/>
    <w:uiPriority w:val="0"/>
    <w:pPr>
      <w:widowControl/>
      <w:pBdr>
        <w:bottom w:val="single" w:color="000000" w:sz="4" w:space="0"/>
      </w:pBdr>
      <w:spacing w:before="100" w:beforeAutospacing="1" w:after="100" w:afterAutospacing="1" w:line="240" w:lineRule="auto"/>
      <w:jc w:val="center"/>
    </w:pPr>
    <w:rPr>
      <w:kern w:val="0"/>
      <w:szCs w:val="20"/>
    </w:rPr>
  </w:style>
  <w:style w:type="paragraph" w:customStyle="1" w:styleId="1890">
    <w:name w:val="1-表头"/>
    <w:basedOn w:val="1"/>
    <w:qFormat/>
    <w:uiPriority w:val="0"/>
    <w:pPr>
      <w:spacing w:beforeLines="50" w:afterLines="20" w:line="360" w:lineRule="auto"/>
      <w:ind w:firstLine="200" w:firstLineChars="200"/>
      <w:jc w:val="center"/>
    </w:pPr>
    <w:rPr>
      <w:rFonts w:ascii="宋体" w:hAnsi="宋体"/>
      <w:sz w:val="24"/>
      <w:szCs w:val="21"/>
    </w:rPr>
  </w:style>
  <w:style w:type="paragraph" w:customStyle="1" w:styleId="1891">
    <w:name w:val="YJB3"/>
    <w:basedOn w:val="1"/>
    <w:qFormat/>
    <w:uiPriority w:val="0"/>
    <w:pPr>
      <w:numPr>
        <w:ilvl w:val="1"/>
        <w:numId w:val="13"/>
      </w:numPr>
      <w:tabs>
        <w:tab w:val="left" w:pos="1080"/>
      </w:tabs>
      <w:snapToGrid w:val="0"/>
      <w:spacing w:line="360" w:lineRule="auto"/>
      <w:ind w:left="200" w:hanging="200" w:hangingChars="200"/>
    </w:pPr>
    <w:rPr>
      <w:rFonts w:ascii="宋体"/>
      <w:color w:val="000000"/>
      <w:sz w:val="24"/>
    </w:rPr>
  </w:style>
  <w:style w:type="paragraph" w:customStyle="1" w:styleId="1892">
    <w:name w:val="xl1317"/>
    <w:basedOn w:val="1"/>
    <w:qFormat/>
    <w:uiPriority w:val="0"/>
    <w:pPr>
      <w:widowControl/>
      <w:spacing w:before="100" w:beforeAutospacing="1" w:after="100" w:afterAutospacing="1" w:line="240" w:lineRule="auto"/>
      <w:ind w:left="100" w:leftChars="100"/>
      <w:jc w:val="left"/>
    </w:pPr>
    <w:rPr>
      <w:kern w:val="0"/>
      <w:sz w:val="18"/>
      <w:szCs w:val="18"/>
    </w:rPr>
  </w:style>
  <w:style w:type="paragraph" w:customStyle="1" w:styleId="1893">
    <w:name w:val="xl303"/>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left"/>
    </w:pPr>
    <w:rPr>
      <w:rFonts w:ascii="宋体" w:hAnsi="宋体"/>
      <w:kern w:val="0"/>
      <w:sz w:val="24"/>
      <w:szCs w:val="20"/>
    </w:rPr>
  </w:style>
  <w:style w:type="paragraph" w:customStyle="1" w:styleId="1894">
    <w:name w:val="缩进方式2"/>
    <w:basedOn w:val="1895"/>
    <w:qFormat/>
    <w:uiPriority w:val="0"/>
    <w:pPr>
      <w:tabs>
        <w:tab w:val="left" w:pos="4680"/>
        <w:tab w:val="left" w:pos="5280"/>
        <w:tab w:val="left" w:pos="6840"/>
      </w:tabs>
      <w:ind w:left="480" w:firstLine="720"/>
    </w:pPr>
  </w:style>
  <w:style w:type="paragraph" w:customStyle="1" w:styleId="1895">
    <w:name w:val="缩进方式1"/>
    <w:basedOn w:val="1"/>
    <w:qFormat/>
    <w:uiPriority w:val="0"/>
    <w:pPr>
      <w:tabs>
        <w:tab w:val="left" w:pos="4680"/>
        <w:tab w:val="left" w:pos="6840"/>
      </w:tabs>
      <w:adjustRightInd w:val="0"/>
      <w:spacing w:line="360" w:lineRule="auto"/>
      <w:ind w:left="200" w:leftChars="200" w:firstLine="300" w:firstLineChars="300"/>
      <w:textAlignment w:val="baseline"/>
    </w:pPr>
    <w:rPr>
      <w:rFonts w:ascii="Arial" w:hAnsi="Arial"/>
      <w:kern w:val="0"/>
      <w:sz w:val="24"/>
      <w:szCs w:val="20"/>
    </w:rPr>
  </w:style>
  <w:style w:type="paragraph" w:customStyle="1" w:styleId="1896">
    <w:name w:val="83"/>
    <w:basedOn w:val="1897"/>
    <w:qFormat/>
    <w:uiPriority w:val="0"/>
    <w:pPr>
      <w:spacing w:line="300" w:lineRule="auto"/>
    </w:pPr>
  </w:style>
  <w:style w:type="paragraph" w:customStyle="1" w:styleId="1897">
    <w:name w:val="82"/>
    <w:basedOn w:val="685"/>
    <w:qFormat/>
    <w:uiPriority w:val="0"/>
    <w:pPr>
      <w:spacing w:after="0" w:line="360" w:lineRule="auto"/>
      <w:ind w:left="100" w:leftChars="100" w:firstLine="960" w:firstLineChars="400"/>
    </w:pPr>
    <w:rPr>
      <w:sz w:val="24"/>
      <w:szCs w:val="24"/>
    </w:rPr>
  </w:style>
  <w:style w:type="paragraph" w:customStyle="1" w:styleId="1898">
    <w:name w:val="表格内字体字号"/>
    <w:basedOn w:val="1"/>
    <w:qFormat/>
    <w:uiPriority w:val="0"/>
    <w:pPr>
      <w:widowControl/>
      <w:topLinePunct/>
      <w:snapToGrid w:val="0"/>
      <w:spacing w:beforeLines="20" w:afterLines="20" w:line="240" w:lineRule="auto"/>
      <w:ind w:left="30" w:leftChars="30" w:right="30" w:rightChars="30"/>
      <w:jc w:val="center"/>
    </w:pPr>
    <w:rPr>
      <w:rFonts w:ascii="Calibri" w:hAnsi="Calibri"/>
      <w:kern w:val="0"/>
      <w:sz w:val="18"/>
      <w:szCs w:val="18"/>
      <w:lang w:eastAsia="en-US" w:bidi="en-US"/>
    </w:rPr>
  </w:style>
  <w:style w:type="paragraph" w:customStyle="1" w:styleId="1899">
    <w:name w:val="正文报告"/>
    <w:basedOn w:val="1"/>
    <w:qFormat/>
    <w:uiPriority w:val="0"/>
    <w:pPr>
      <w:tabs>
        <w:tab w:val="left" w:pos="510"/>
      </w:tabs>
      <w:adjustRightInd w:val="0"/>
      <w:spacing w:line="460" w:lineRule="exact"/>
      <w:ind w:firstLine="482"/>
      <w:textAlignment w:val="baseline"/>
    </w:pPr>
    <w:rPr>
      <w:kern w:val="0"/>
      <w:sz w:val="24"/>
      <w:szCs w:val="20"/>
    </w:rPr>
  </w:style>
  <w:style w:type="paragraph" w:customStyle="1" w:styleId="1900">
    <w:name w:val="Char Char1 Char6"/>
    <w:basedOn w:val="1"/>
    <w:qFormat/>
    <w:uiPriority w:val="0"/>
    <w:pPr>
      <w:widowControl/>
      <w:spacing w:after="160" w:line="240" w:lineRule="exact"/>
      <w:jc w:val="left"/>
    </w:pPr>
    <w:rPr>
      <w:szCs w:val="20"/>
    </w:rPr>
  </w:style>
  <w:style w:type="paragraph" w:customStyle="1" w:styleId="1901">
    <w:name w:val="Char7"/>
    <w:basedOn w:val="1"/>
    <w:qFormat/>
    <w:uiPriority w:val="0"/>
    <w:pPr>
      <w:adjustRightInd w:val="0"/>
      <w:spacing w:line="360" w:lineRule="atLeast"/>
      <w:ind w:left="100" w:leftChars="100"/>
    </w:pPr>
  </w:style>
  <w:style w:type="paragraph" w:customStyle="1" w:styleId="1902">
    <w:name w:val="四级条标题"/>
    <w:basedOn w:val="721"/>
    <w:next w:val="24"/>
    <w:qFormat/>
    <w:uiPriority w:val="0"/>
    <w:pPr>
      <w:outlineLvl w:val="5"/>
    </w:pPr>
  </w:style>
  <w:style w:type="paragraph" w:customStyle="1" w:styleId="1903">
    <w:name w:val="JY的章标题"/>
    <w:basedOn w:val="1"/>
    <w:qFormat/>
    <w:uiPriority w:val="0"/>
    <w:pPr>
      <w:spacing w:line="400" w:lineRule="exact"/>
      <w:ind w:firstLine="200" w:firstLineChars="200"/>
    </w:pPr>
    <w:rPr>
      <w:sz w:val="24"/>
      <w:szCs w:val="20"/>
    </w:rPr>
  </w:style>
  <w:style w:type="paragraph" w:customStyle="1" w:styleId="1904">
    <w:name w:val="样式 标题 2 + 首行缩进:  1.3 字符"/>
    <w:basedOn w:val="5"/>
    <w:qFormat/>
    <w:uiPriority w:val="0"/>
    <w:pPr>
      <w:keepNext w:val="0"/>
      <w:tabs>
        <w:tab w:val="left" w:pos="420"/>
      </w:tabs>
      <w:spacing w:beforeLines="20" w:afterLines="20" w:line="360" w:lineRule="auto"/>
      <w:ind w:left="425" w:hanging="425"/>
    </w:pPr>
    <w:rPr>
      <w:rFonts w:ascii="宋体" w:hAnsi="宋体" w:eastAsia="宋体"/>
      <w:kern w:val="2"/>
      <w:sz w:val="24"/>
      <w:szCs w:val="24"/>
    </w:rPr>
  </w:style>
  <w:style w:type="paragraph" w:customStyle="1" w:styleId="1905">
    <w:name w:val="样式 目录 4 + 左侧:  6 字符"/>
    <w:basedOn w:val="66"/>
    <w:qFormat/>
    <w:uiPriority w:val="0"/>
    <w:pPr>
      <w:spacing w:line="240" w:lineRule="auto"/>
      <w:ind w:left="1260" w:leftChars="600"/>
      <w:jc w:val="both"/>
    </w:pPr>
    <w:rPr>
      <w:sz w:val="24"/>
      <w:szCs w:val="20"/>
    </w:rPr>
  </w:style>
  <w:style w:type="paragraph" w:customStyle="1" w:styleId="1906">
    <w:name w:val="表中"/>
    <w:basedOn w:val="24"/>
    <w:qFormat/>
    <w:uiPriority w:val="0"/>
    <w:pPr>
      <w:tabs>
        <w:tab w:val="left" w:pos="1418"/>
      </w:tabs>
      <w:spacing w:line="360" w:lineRule="auto"/>
      <w:ind w:left="-170" w:right="-170" w:firstLine="0"/>
      <w:jc w:val="center"/>
      <w:textAlignment w:val="top"/>
    </w:pPr>
    <w:rPr>
      <w:rFonts w:ascii="宋体" w:hAnsi="宋体" w:eastAsia="宋体"/>
      <w:position w:val="-12"/>
    </w:rPr>
  </w:style>
  <w:style w:type="paragraph" w:customStyle="1" w:styleId="1907">
    <w:name w:val="招标文件小节标题"/>
    <w:basedOn w:val="1"/>
    <w:qFormat/>
    <w:uiPriority w:val="0"/>
    <w:pPr>
      <w:spacing w:line="400" w:lineRule="exact"/>
    </w:pPr>
    <w:rPr>
      <w:sz w:val="24"/>
      <w:szCs w:val="20"/>
    </w:rPr>
  </w:style>
  <w:style w:type="paragraph" w:customStyle="1" w:styleId="1908">
    <w:name w:val="小节标题"/>
    <w:basedOn w:val="1"/>
    <w:next w:val="1"/>
    <w:qFormat/>
    <w:uiPriority w:val="0"/>
    <w:pPr>
      <w:widowControl/>
      <w:spacing w:before="175" w:after="102" w:line="351" w:lineRule="atLeast"/>
      <w:textAlignment w:val="baseline"/>
    </w:pPr>
    <w:rPr>
      <w:rFonts w:eastAsia="黑体"/>
      <w:color w:val="000000"/>
      <w:kern w:val="0"/>
      <w:szCs w:val="20"/>
      <w:u w:color="000000"/>
    </w:rPr>
  </w:style>
  <w:style w:type="paragraph" w:customStyle="1" w:styleId="1909">
    <w:name w:val="Char Char Char Char Char Char Char Char Char1 Char Char Char Char Char Char Char"/>
    <w:basedOn w:val="28"/>
    <w:qFormat/>
    <w:uiPriority w:val="0"/>
    <w:pPr>
      <w:shd w:val="clear" w:color="auto" w:fill="000080"/>
      <w:spacing w:line="240" w:lineRule="auto"/>
    </w:pPr>
    <w:rPr>
      <w:rFonts w:ascii="Times New Roman"/>
      <w:sz w:val="21"/>
      <w:szCs w:val="24"/>
    </w:rPr>
  </w:style>
  <w:style w:type="paragraph" w:customStyle="1" w:styleId="1910">
    <w:name w:val="xl187"/>
    <w:basedOn w:val="1"/>
    <w:qFormat/>
    <w:uiPriority w:val="0"/>
    <w:pPr>
      <w:widowControl/>
      <w:pBdr>
        <w:bottom w:val="single" w:color="000000" w:sz="4" w:space="0"/>
        <w:right w:val="single" w:color="000000" w:sz="4" w:space="0"/>
      </w:pBdr>
      <w:shd w:val="clear" w:color="auto" w:fill="99CC00"/>
      <w:spacing w:before="100" w:beforeAutospacing="1" w:after="100" w:afterAutospacing="1" w:line="240" w:lineRule="auto"/>
      <w:jc w:val="left"/>
    </w:pPr>
    <w:rPr>
      <w:kern w:val="0"/>
      <w:szCs w:val="20"/>
    </w:rPr>
  </w:style>
  <w:style w:type="paragraph" w:customStyle="1" w:styleId="1911">
    <w:name w:val="标题2（新） Char Char"/>
    <w:basedOn w:val="5"/>
    <w:qFormat/>
    <w:uiPriority w:val="0"/>
    <w:pPr>
      <w:widowControl/>
      <w:snapToGrid w:val="0"/>
      <w:spacing w:before="0" w:after="0" w:line="440" w:lineRule="exact"/>
      <w:ind w:firstLine="200" w:firstLineChars="200"/>
      <w:jc w:val="left"/>
    </w:pPr>
    <w:rPr>
      <w:rFonts w:ascii="宋体" w:eastAsia="宋体" w:cs="宋体"/>
      <w:sz w:val="28"/>
      <w:szCs w:val="28"/>
    </w:rPr>
  </w:style>
  <w:style w:type="paragraph" w:customStyle="1" w:styleId="1912">
    <w:name w:val="xl13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100" w:leftChars="100"/>
      <w:jc w:val="left"/>
    </w:pPr>
    <w:rPr>
      <w:rFonts w:ascii="宋体" w:hAnsi="宋体" w:cs="宋体"/>
      <w:kern w:val="0"/>
      <w:sz w:val="20"/>
      <w:szCs w:val="20"/>
    </w:rPr>
  </w:style>
  <w:style w:type="paragraph" w:customStyle="1" w:styleId="1913">
    <w:name w:val="正文文字缩进 2"/>
    <w:qFormat/>
    <w:uiPriority w:val="0"/>
    <w:pPr>
      <w:spacing w:line="351" w:lineRule="atLeast"/>
      <w:ind w:firstLine="566"/>
      <w:jc w:val="both"/>
      <w:textAlignment w:val="baseline"/>
    </w:pPr>
    <w:rPr>
      <w:rFonts w:ascii="Times New Roman" w:hAnsi="Times New Roman" w:eastAsia="宋体" w:cs="Times New Roman"/>
      <w:color w:val="000000"/>
      <w:sz w:val="28"/>
      <w:u w:color="000000"/>
      <w:lang w:val="en-US" w:eastAsia="zh-CN" w:bidi="ar-SA"/>
    </w:rPr>
  </w:style>
  <w:style w:type="paragraph" w:customStyle="1" w:styleId="1914">
    <w:name w:val="正文5"/>
    <w:basedOn w:val="1"/>
    <w:qFormat/>
    <w:uiPriority w:val="0"/>
    <w:pPr>
      <w:spacing w:line="360" w:lineRule="auto"/>
      <w:ind w:left="500" w:leftChars="500"/>
    </w:pPr>
    <w:rPr>
      <w:rFonts w:ascii="宋体"/>
      <w:sz w:val="24"/>
      <w:szCs w:val="20"/>
    </w:rPr>
  </w:style>
  <w:style w:type="paragraph" w:customStyle="1" w:styleId="1915">
    <w:name w:val="xl380"/>
    <w:basedOn w:val="1"/>
    <w:qFormat/>
    <w:uiPriority w:val="0"/>
    <w:pPr>
      <w:widowControl/>
      <w:pBdr>
        <w:left w:val="single" w:color="000000" w:sz="4" w:space="0"/>
        <w:bottom w:val="single" w:color="000000" w:sz="4" w:space="0"/>
        <w:right w:val="single" w:color="000000" w:sz="4" w:space="0"/>
      </w:pBdr>
      <w:shd w:val="clear" w:color="auto" w:fill="FF0000"/>
      <w:spacing w:before="100" w:beforeAutospacing="1" w:after="100" w:afterAutospacing="1" w:line="240" w:lineRule="auto"/>
      <w:jc w:val="center"/>
    </w:pPr>
    <w:rPr>
      <w:rFonts w:ascii="宋体" w:hAnsi="宋体"/>
      <w:kern w:val="0"/>
      <w:szCs w:val="20"/>
    </w:rPr>
  </w:style>
  <w:style w:type="paragraph" w:customStyle="1" w:styleId="1916">
    <w:name w:val="xl199"/>
    <w:basedOn w:val="1"/>
    <w:qFormat/>
    <w:uiPriority w:val="0"/>
    <w:pPr>
      <w:widowControl/>
      <w:pBdr>
        <w:left w:val="single" w:color="000000" w:sz="4" w:space="0"/>
        <w:right w:val="single" w:color="000000" w:sz="4" w:space="0"/>
      </w:pBdr>
      <w:spacing w:before="100" w:beforeAutospacing="1" w:after="100" w:afterAutospacing="1" w:line="240" w:lineRule="auto"/>
      <w:jc w:val="center"/>
    </w:pPr>
    <w:rPr>
      <w:rFonts w:ascii="宋体" w:hAnsi="宋体"/>
      <w:color w:val="000000"/>
      <w:kern w:val="0"/>
      <w:szCs w:val="20"/>
    </w:rPr>
  </w:style>
  <w:style w:type="paragraph" w:customStyle="1" w:styleId="1917">
    <w:name w:val="1)"/>
    <w:basedOn w:val="89"/>
    <w:qFormat/>
    <w:uiPriority w:val="0"/>
    <w:pPr>
      <w:tabs>
        <w:tab w:val="left" w:pos="1440"/>
        <w:tab w:val="left" w:pos="1582"/>
      </w:tabs>
      <w:adjustRightInd w:val="0"/>
      <w:snapToGrid w:val="0"/>
      <w:spacing w:after="0" w:line="360" w:lineRule="auto"/>
      <w:ind w:left="950" w:leftChars="800" w:hanging="150" w:hangingChars="150"/>
    </w:pPr>
    <w:rPr>
      <w:rFonts w:hAnsi="宋体"/>
      <w:sz w:val="24"/>
      <w:szCs w:val="20"/>
    </w:rPr>
  </w:style>
  <w:style w:type="paragraph" w:customStyle="1" w:styleId="1918">
    <w:name w:val="xl254"/>
    <w:basedOn w:val="1"/>
    <w:qFormat/>
    <w:uiPriority w:val="0"/>
    <w:pPr>
      <w:widowControl/>
      <w:pBdr>
        <w:bottom w:val="single" w:color="000000" w:sz="4" w:space="0"/>
        <w:right w:val="single" w:color="000000" w:sz="4" w:space="0"/>
      </w:pBdr>
      <w:spacing w:before="100" w:beforeAutospacing="1" w:after="100" w:afterAutospacing="1" w:line="240" w:lineRule="auto"/>
      <w:jc w:val="center"/>
    </w:pPr>
    <w:rPr>
      <w:rFonts w:ascii="宋体" w:hAnsi="宋体"/>
      <w:kern w:val="0"/>
      <w:szCs w:val="20"/>
    </w:rPr>
  </w:style>
  <w:style w:type="paragraph" w:customStyle="1" w:styleId="1919">
    <w:name w:val="样式 段 + 首行缩进:  2 字符"/>
    <w:basedOn w:val="6"/>
    <w:qFormat/>
    <w:uiPriority w:val="0"/>
    <w:pPr>
      <w:keepNext w:val="0"/>
      <w:keepLines w:val="0"/>
      <w:widowControl/>
      <w:autoSpaceDE w:val="0"/>
      <w:autoSpaceDN w:val="0"/>
      <w:snapToGrid w:val="0"/>
      <w:spacing w:line="240" w:lineRule="auto"/>
      <w:ind w:firstLine="200" w:firstLineChars="200"/>
      <w:outlineLvl w:val="9"/>
    </w:pPr>
    <w:rPr>
      <w:rFonts w:ascii="宋体"/>
      <w:b w:val="0"/>
      <w:bCs w:val="0"/>
      <w:szCs w:val="24"/>
    </w:rPr>
  </w:style>
  <w:style w:type="paragraph" w:customStyle="1" w:styleId="1920">
    <w:name w:val="二级无"/>
    <w:basedOn w:val="722"/>
    <w:qFormat/>
    <w:uiPriority w:val="0"/>
    <w:pPr>
      <w:jc w:val="left"/>
    </w:pPr>
    <w:rPr>
      <w:rFonts w:ascii="宋体" w:eastAsia="宋体"/>
      <w:szCs w:val="21"/>
    </w:rPr>
  </w:style>
  <w:style w:type="paragraph" w:customStyle="1" w:styleId="1921">
    <w:name w:val="小项"/>
    <w:basedOn w:val="24"/>
    <w:qFormat/>
    <w:uiPriority w:val="0"/>
    <w:pPr>
      <w:spacing w:line="340" w:lineRule="exact"/>
      <w:ind w:left="720" w:firstLine="0"/>
      <w:jc w:val="left"/>
    </w:pPr>
    <w:rPr>
      <w:rFonts w:ascii="Times New Roman" w:eastAsia="宋体"/>
      <w:sz w:val="24"/>
      <w:szCs w:val="24"/>
    </w:rPr>
  </w:style>
  <w:style w:type="paragraph" w:customStyle="1" w:styleId="1922">
    <w:name w:val="文档结构图4"/>
    <w:basedOn w:val="1"/>
    <w:qFormat/>
    <w:uiPriority w:val="0"/>
    <w:pPr>
      <w:shd w:val="clear" w:color="auto" w:fill="000080"/>
      <w:adjustRightInd w:val="0"/>
      <w:spacing w:line="360" w:lineRule="atLeast"/>
      <w:jc w:val="left"/>
      <w:textAlignment w:val="baseline"/>
    </w:pPr>
    <w:rPr>
      <w:rFonts w:eastAsia="Wingdings"/>
      <w:kern w:val="0"/>
      <w:sz w:val="24"/>
      <w:szCs w:val="20"/>
    </w:rPr>
  </w:style>
  <w:style w:type="paragraph" w:customStyle="1" w:styleId="1923">
    <w:name w:val="中机"/>
    <w:basedOn w:val="1"/>
    <w:qFormat/>
    <w:uiPriority w:val="0"/>
    <w:pPr>
      <w:spacing w:line="360" w:lineRule="auto"/>
      <w:ind w:firstLine="200" w:firstLineChars="200"/>
    </w:pPr>
    <w:rPr>
      <w:rFonts w:eastAsia="黑体"/>
      <w:sz w:val="28"/>
      <w:szCs w:val="20"/>
    </w:rPr>
  </w:style>
  <w:style w:type="paragraph" w:customStyle="1" w:styleId="1924">
    <w:name w:val="Bullet"/>
    <w:basedOn w:val="1"/>
    <w:qFormat/>
    <w:uiPriority w:val="0"/>
    <w:pPr>
      <w:tabs>
        <w:tab w:val="left" w:pos="504"/>
      </w:tabs>
      <w:overflowPunct w:val="0"/>
      <w:autoSpaceDE w:val="0"/>
      <w:autoSpaceDN w:val="0"/>
      <w:adjustRightInd w:val="0"/>
      <w:spacing w:after="120" w:line="240" w:lineRule="atLeast"/>
      <w:ind w:left="504" w:hanging="504" w:firstLineChars="200"/>
      <w:jc w:val="left"/>
    </w:pPr>
    <w:rPr>
      <w:rFonts w:ascii="Century Schoolbook" w:hAnsi="Century Schoolbook"/>
      <w:kern w:val="0"/>
      <w:sz w:val="22"/>
      <w:szCs w:val="20"/>
      <w:lang w:val="en-GB"/>
    </w:rPr>
  </w:style>
  <w:style w:type="paragraph" w:customStyle="1" w:styleId="1925">
    <w:name w:val="目录1A"/>
    <w:basedOn w:val="2"/>
    <w:qFormat/>
    <w:uiPriority w:val="0"/>
    <w:pPr>
      <w:tabs>
        <w:tab w:val="right" w:leader="dot" w:pos="8260"/>
        <w:tab w:val="right" w:leader="dot" w:pos="8302"/>
      </w:tabs>
      <w:spacing w:before="120" w:line="240" w:lineRule="auto"/>
      <w:ind w:left="0"/>
    </w:pPr>
    <w:rPr>
      <w:rFonts w:ascii="宋体" w:hAnsi="宋体"/>
      <w:bCs/>
      <w:i/>
      <w:iCs/>
      <w:caps/>
      <w:smallCaps w:val="0"/>
      <w:color w:val="000000"/>
      <w:szCs w:val="28"/>
    </w:rPr>
  </w:style>
  <w:style w:type="paragraph" w:customStyle="1" w:styleId="1926">
    <w:name w:val="Normalka"/>
    <w:basedOn w:val="1927"/>
    <w:qFormat/>
    <w:uiPriority w:val="0"/>
    <w:pPr>
      <w:tabs>
        <w:tab w:val="left" w:pos="1985"/>
        <w:tab w:val="left" w:pos="2041"/>
      </w:tabs>
      <w:ind w:left="2268" w:hanging="284"/>
    </w:pPr>
  </w:style>
  <w:style w:type="paragraph" w:customStyle="1" w:styleId="1927">
    <w:name w:val="Normalk"/>
    <w:basedOn w:val="1"/>
    <w:qFormat/>
    <w:uiPriority w:val="0"/>
    <w:pPr>
      <w:tabs>
        <w:tab w:val="left" w:pos="1985"/>
      </w:tabs>
      <w:adjustRightInd w:val="0"/>
      <w:spacing w:before="60" w:after="60" w:line="360" w:lineRule="atLeast"/>
      <w:ind w:left="1985" w:hanging="851"/>
      <w:textAlignment w:val="baseline"/>
    </w:pPr>
    <w:rPr>
      <w:rFonts w:ascii="Arial" w:hAnsi="Arial" w:cs="Arial"/>
      <w:kern w:val="0"/>
      <w:sz w:val="24"/>
    </w:rPr>
  </w:style>
  <w:style w:type="paragraph" w:customStyle="1" w:styleId="1928">
    <w:name w:val="Betreff"/>
    <w:basedOn w:val="1"/>
    <w:qFormat/>
    <w:uiPriority w:val="0"/>
    <w:pPr>
      <w:widowControl/>
      <w:spacing w:line="480" w:lineRule="atLeast"/>
      <w:jc w:val="left"/>
    </w:pPr>
    <w:rPr>
      <w:rFonts w:ascii="Helvetica 65 Medium" w:hAnsi="Helvetica 65 Medium"/>
      <w:kern w:val="0"/>
      <w:sz w:val="22"/>
      <w:szCs w:val="20"/>
      <w:lang w:val="de-DE" w:eastAsia="en-US"/>
    </w:rPr>
  </w:style>
  <w:style w:type="paragraph" w:customStyle="1" w:styleId="1929">
    <w:name w:val="font27"/>
    <w:basedOn w:val="1"/>
    <w:qFormat/>
    <w:uiPriority w:val="0"/>
    <w:pPr>
      <w:widowControl/>
      <w:spacing w:before="100" w:beforeAutospacing="1" w:after="100" w:afterAutospacing="1" w:line="240" w:lineRule="auto"/>
      <w:jc w:val="left"/>
    </w:pPr>
    <w:rPr>
      <w:kern w:val="0"/>
      <w:sz w:val="24"/>
    </w:rPr>
  </w:style>
  <w:style w:type="paragraph" w:customStyle="1" w:styleId="1930">
    <w:name w:val="报告大标题"/>
    <w:basedOn w:val="4"/>
    <w:qFormat/>
    <w:uiPriority w:val="0"/>
    <w:pPr>
      <w:spacing w:line="240" w:lineRule="auto"/>
      <w:jc w:val="center"/>
      <w:outlineLvl w:val="9"/>
    </w:pPr>
    <w:rPr>
      <w:rFonts w:ascii="宋体" w:hAnsi="宋体" w:eastAsia="黑体"/>
      <w:b w:val="0"/>
      <w:kern w:val="56"/>
      <w:sz w:val="40"/>
      <w:szCs w:val="40"/>
    </w:rPr>
  </w:style>
  <w:style w:type="paragraph" w:customStyle="1" w:styleId="1931">
    <w:name w:val="表格中"/>
    <w:basedOn w:val="1"/>
    <w:qFormat/>
    <w:uiPriority w:val="0"/>
    <w:pPr>
      <w:spacing w:line="280" w:lineRule="atLeast"/>
      <w:ind w:left="-105" w:leftChars="-50" w:right="-105" w:rightChars="-50"/>
      <w:jc w:val="center"/>
    </w:pPr>
    <w:rPr>
      <w:rFonts w:ascii="宋体" w:hAnsi="宋体"/>
      <w:color w:val="000000"/>
      <w:sz w:val="18"/>
    </w:rPr>
  </w:style>
  <w:style w:type="paragraph" w:customStyle="1" w:styleId="1932">
    <w:name w:val="附录图标题"/>
    <w:basedOn w:val="1"/>
    <w:next w:val="724"/>
    <w:qFormat/>
    <w:uiPriority w:val="0"/>
    <w:pPr>
      <w:numPr>
        <w:ilvl w:val="1"/>
        <w:numId w:val="15"/>
      </w:numPr>
      <w:tabs>
        <w:tab w:val="left" w:pos="363"/>
      </w:tabs>
      <w:spacing w:beforeLines="50" w:afterLines="50" w:line="360" w:lineRule="auto"/>
      <w:ind w:left="0" w:firstLine="0" w:firstLineChars="200"/>
      <w:jc w:val="center"/>
    </w:pPr>
    <w:rPr>
      <w:rFonts w:ascii="黑体" w:eastAsia="黑体"/>
      <w:sz w:val="24"/>
      <w:szCs w:val="21"/>
    </w:rPr>
  </w:style>
  <w:style w:type="paragraph" w:customStyle="1" w:styleId="1933">
    <w:name w:val="Char Char Char Char8"/>
    <w:basedOn w:val="1"/>
    <w:qFormat/>
    <w:uiPriority w:val="0"/>
    <w:pPr>
      <w:spacing w:line="240" w:lineRule="auto"/>
    </w:pPr>
    <w:rPr>
      <w:szCs w:val="21"/>
    </w:rPr>
  </w:style>
  <w:style w:type="paragraph" w:customStyle="1" w:styleId="1934">
    <w:name w:val="样式 样式 样式 样式 五号 首行缩进:  0.8 厘米 行距: 固定值 20 磅 左  0 字符 + 左侧:  0.45 字符..."/>
    <w:basedOn w:val="1866"/>
    <w:qFormat/>
    <w:uiPriority w:val="0"/>
    <w:pPr>
      <w:ind w:left="0" w:leftChars="0"/>
    </w:pPr>
  </w:style>
  <w:style w:type="paragraph" w:customStyle="1" w:styleId="1935">
    <w:name w:val="样式 标题4 + 首行缩进:  2 字符 段前: 0.5 行"/>
    <w:basedOn w:val="1"/>
    <w:qFormat/>
    <w:uiPriority w:val="0"/>
    <w:pPr>
      <w:keepNext/>
      <w:keepLines/>
      <w:spacing w:beforeLines="30" w:afterLines="20" w:line="500" w:lineRule="exact"/>
      <w:ind w:firstLine="482" w:firstLineChars="200"/>
      <w:outlineLvl w:val="3"/>
    </w:pPr>
    <w:rPr>
      <w:rFonts w:eastAsia="黑体" w:cs="宋体"/>
      <w:b/>
      <w:bCs/>
      <w:sz w:val="24"/>
      <w:szCs w:val="20"/>
    </w:rPr>
  </w:style>
  <w:style w:type="paragraph" w:customStyle="1" w:styleId="1936">
    <w:name w:val="Char Char1 Char Char Char Char1 Char Char Char Char Char Char Char Char Char Char"/>
    <w:basedOn w:val="1"/>
    <w:qFormat/>
    <w:uiPriority w:val="0"/>
    <w:pPr>
      <w:spacing w:line="240" w:lineRule="auto"/>
    </w:pPr>
  </w:style>
  <w:style w:type="paragraph" w:customStyle="1" w:styleId="1937">
    <w:name w:val="Right Par 3"/>
    <w:qFormat/>
    <w:uiPriority w:val="0"/>
    <w:pPr>
      <w:tabs>
        <w:tab w:val="left" w:pos="-720"/>
        <w:tab w:val="left" w:pos="0"/>
        <w:tab w:val="left" w:pos="720"/>
        <w:tab w:val="left" w:pos="1440"/>
        <w:tab w:val="decimal" w:pos="2160"/>
      </w:tabs>
      <w:suppressAutoHyphens/>
      <w:ind w:left="2160"/>
    </w:pPr>
    <w:rPr>
      <w:rFonts w:ascii="Univers" w:hAnsi="Univers" w:eastAsia="宋体" w:cs="Times New Roman"/>
      <w:sz w:val="16"/>
      <w:lang w:val="en-US" w:eastAsia="en-US" w:bidi="ar-SA"/>
    </w:rPr>
  </w:style>
  <w:style w:type="paragraph" w:customStyle="1" w:styleId="1938">
    <w:name w:val="xl61"/>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line="240" w:lineRule="auto"/>
      <w:jc w:val="center"/>
    </w:pPr>
    <w:rPr>
      <w:rFonts w:ascii="宋体" w:hAnsi="宋体" w:cs="宋体"/>
      <w:kern w:val="0"/>
      <w:sz w:val="22"/>
      <w:szCs w:val="22"/>
    </w:rPr>
  </w:style>
  <w:style w:type="paragraph" w:customStyle="1" w:styleId="1939">
    <w:name w:val="分目录2"/>
    <w:basedOn w:val="1771"/>
    <w:qFormat/>
    <w:uiPriority w:val="0"/>
    <w:pPr>
      <w:ind w:firstLine="480" w:firstLineChars="200"/>
    </w:pPr>
    <w:rPr>
      <w:b/>
      <w:sz w:val="24"/>
      <w:szCs w:val="24"/>
    </w:rPr>
  </w:style>
  <w:style w:type="paragraph" w:customStyle="1" w:styleId="1940">
    <w:name w:val="xl123"/>
    <w:basedOn w:val="1"/>
    <w:qFormat/>
    <w:uiPriority w:val="0"/>
    <w:pPr>
      <w:widowControl/>
      <w:pBdr>
        <w:bottom w:val="single" w:color="000000" w:sz="4" w:space="0"/>
      </w:pBdr>
      <w:spacing w:before="100" w:beforeAutospacing="1" w:after="100" w:afterAutospacing="1" w:line="240" w:lineRule="auto"/>
      <w:jc w:val="center"/>
    </w:pPr>
    <w:rPr>
      <w:color w:val="00FF00"/>
      <w:kern w:val="0"/>
      <w:szCs w:val="20"/>
    </w:rPr>
  </w:style>
  <w:style w:type="paragraph" w:customStyle="1" w:styleId="1941">
    <w:name w:val="编号"/>
    <w:basedOn w:val="1"/>
    <w:qFormat/>
    <w:uiPriority w:val="0"/>
    <w:pPr>
      <w:tabs>
        <w:tab w:val="left" w:pos="480"/>
        <w:tab w:val="left" w:pos="7350"/>
      </w:tabs>
      <w:spacing w:line="480" w:lineRule="exact"/>
      <w:ind w:left="1050" w:leftChars="500" w:firstLine="600" w:firstLineChars="250"/>
    </w:pPr>
    <w:rPr>
      <w:color w:val="000000"/>
      <w:sz w:val="24"/>
      <w:szCs w:val="20"/>
    </w:rPr>
  </w:style>
  <w:style w:type="paragraph" w:customStyle="1" w:styleId="1942">
    <w:name w:val="设备规范样式2"/>
    <w:basedOn w:val="1"/>
    <w:qFormat/>
    <w:uiPriority w:val="0"/>
    <w:pPr>
      <w:tabs>
        <w:tab w:val="left" w:pos="720"/>
      </w:tabs>
      <w:spacing w:line="360" w:lineRule="auto"/>
      <w:ind w:left="567" w:hanging="567"/>
      <w:textAlignment w:val="bottom"/>
    </w:pPr>
    <w:rPr>
      <w:rFonts w:eastAsia="楷体_GB2312"/>
      <w:kern w:val="0"/>
      <w:sz w:val="24"/>
    </w:rPr>
  </w:style>
  <w:style w:type="paragraph" w:customStyle="1" w:styleId="1943">
    <w:name w:val="正文42"/>
    <w:qFormat/>
    <w:uiPriority w:val="0"/>
    <w:pPr>
      <w:widowControl w:val="0"/>
      <w:adjustRightInd w:val="0"/>
      <w:spacing w:line="315" w:lineRule="atLeast"/>
      <w:ind w:left="100" w:leftChars="100"/>
      <w:jc w:val="both"/>
      <w:textAlignment w:val="baseline"/>
    </w:pPr>
    <w:rPr>
      <w:rFonts w:ascii="宋体" w:hAnsi="Times New Roman" w:eastAsia="宋体" w:cs="Times New Roman"/>
      <w:sz w:val="21"/>
      <w:lang w:val="en-US" w:eastAsia="zh-CN" w:bidi="ar-SA"/>
    </w:rPr>
  </w:style>
  <w:style w:type="paragraph" w:customStyle="1" w:styleId="1944">
    <w:name w:val="YS5-目"/>
    <w:basedOn w:val="38"/>
    <w:qFormat/>
    <w:uiPriority w:val="0"/>
    <w:pPr>
      <w:tabs>
        <w:tab w:val="left" w:pos="0"/>
      </w:tabs>
      <w:adjustRightInd w:val="0"/>
      <w:snapToGrid w:val="0"/>
      <w:spacing w:line="560" w:lineRule="atLeast"/>
      <w:ind w:left="992" w:hanging="992"/>
    </w:pPr>
    <w:rPr>
      <w:rFonts w:eastAsia="仿宋_GB2312"/>
      <w:kern w:val="2"/>
      <w:sz w:val="32"/>
      <w:szCs w:val="24"/>
    </w:rPr>
  </w:style>
  <w:style w:type="paragraph" w:customStyle="1" w:styleId="1945">
    <w:name w:val="font16"/>
    <w:basedOn w:val="1"/>
    <w:qFormat/>
    <w:uiPriority w:val="0"/>
    <w:pPr>
      <w:widowControl/>
      <w:spacing w:before="100" w:beforeAutospacing="1" w:after="100" w:afterAutospacing="1" w:line="240" w:lineRule="auto"/>
      <w:jc w:val="left"/>
    </w:pPr>
    <w:rPr>
      <w:color w:val="000000"/>
      <w:kern w:val="0"/>
      <w:szCs w:val="20"/>
    </w:rPr>
  </w:style>
  <w:style w:type="paragraph" w:customStyle="1" w:styleId="1946">
    <w:name w:val="ch中文正文"/>
    <w:qFormat/>
    <w:uiPriority w:val="0"/>
    <w:pPr>
      <w:spacing w:beforeLines="50" w:afterLines="50" w:line="360" w:lineRule="auto"/>
      <w:ind w:firstLine="200" w:firstLineChars="200"/>
    </w:pPr>
    <w:rPr>
      <w:rFonts w:ascii="Times New Roman" w:hAnsi="Times New Roman" w:eastAsia="宋体" w:cs="Times New Roman"/>
      <w:sz w:val="24"/>
      <w:lang w:val="en-US" w:eastAsia="zh-CN" w:bidi="ar-SA"/>
    </w:rPr>
  </w:style>
  <w:style w:type="paragraph" w:customStyle="1" w:styleId="1947">
    <w:name w:val="样式 样式 标题6） + 左  0 字符 + 悬挂缩进: 2.73 字符"/>
    <w:basedOn w:val="1"/>
    <w:qFormat/>
    <w:uiPriority w:val="0"/>
    <w:pPr>
      <w:tabs>
        <w:tab w:val="left" w:pos="753"/>
      </w:tabs>
      <w:spacing w:line="360" w:lineRule="auto"/>
      <w:ind w:left="693" w:hanging="273"/>
    </w:pPr>
    <w:rPr>
      <w:snapToGrid w:val="0"/>
      <w:kern w:val="0"/>
      <w:sz w:val="24"/>
      <w:szCs w:val="20"/>
    </w:rPr>
  </w:style>
  <w:style w:type="paragraph" w:customStyle="1" w:styleId="1948">
    <w:name w:val="块引用居尾"/>
    <w:basedOn w:val="1949"/>
    <w:next w:val="1"/>
    <w:qFormat/>
    <w:uiPriority w:val="0"/>
    <w:pPr>
      <w:spacing w:after="240"/>
    </w:pPr>
  </w:style>
  <w:style w:type="paragraph" w:customStyle="1" w:styleId="1949">
    <w:name w:val="块引用"/>
    <w:basedOn w:val="38"/>
    <w:qFormat/>
    <w:uiPriority w:val="0"/>
    <w:pPr>
      <w:keepLines/>
      <w:widowControl/>
      <w:overflowPunct w:val="0"/>
      <w:autoSpaceDE w:val="0"/>
      <w:autoSpaceDN w:val="0"/>
      <w:adjustRightInd w:val="0"/>
      <w:spacing w:after="160" w:line="240" w:lineRule="auto"/>
      <w:ind w:left="720" w:right="720"/>
      <w:jc w:val="left"/>
      <w:textAlignment w:val="baseline"/>
    </w:pPr>
    <w:rPr>
      <w:i/>
    </w:rPr>
  </w:style>
  <w:style w:type="paragraph" w:customStyle="1" w:styleId="1950">
    <w:name w:val="xl13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100" w:leftChars="100"/>
      <w:jc w:val="left"/>
    </w:pPr>
    <w:rPr>
      <w:rFonts w:ascii="宋体" w:hAnsi="宋体" w:cs="宋体"/>
      <w:kern w:val="0"/>
      <w:sz w:val="20"/>
      <w:szCs w:val="20"/>
    </w:rPr>
  </w:style>
  <w:style w:type="paragraph" w:customStyle="1" w:styleId="1951">
    <w:name w:val="发布实施日期"/>
    <w:basedOn w:val="1"/>
    <w:qFormat/>
    <w:uiPriority w:val="0"/>
    <w:pPr>
      <w:widowControl/>
      <w:spacing w:line="360" w:lineRule="auto"/>
      <w:ind w:left="100" w:leftChars="100" w:firstLine="200" w:firstLineChars="200"/>
    </w:pPr>
    <w:rPr>
      <w:rFonts w:ascii="黑体" w:hAnsi="宋体" w:eastAsia="黑体"/>
      <w:kern w:val="0"/>
      <w:sz w:val="28"/>
      <w:szCs w:val="20"/>
      <w:lang w:bidi="he-IL"/>
    </w:rPr>
  </w:style>
  <w:style w:type="paragraph" w:customStyle="1" w:styleId="1952">
    <w:name w:val="reader-word-layer reader-word-s100-13"/>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1953">
    <w:name w:val="Char42"/>
    <w:basedOn w:val="1"/>
    <w:qFormat/>
    <w:uiPriority w:val="0"/>
    <w:pPr>
      <w:spacing w:line="360" w:lineRule="auto"/>
      <w:ind w:firstLine="200" w:firstLineChars="200"/>
    </w:pPr>
    <w:rPr>
      <w:rFonts w:ascii="宋体" w:hAnsi="宋体" w:cs="宋体"/>
      <w:sz w:val="24"/>
    </w:rPr>
  </w:style>
  <w:style w:type="paragraph" w:customStyle="1" w:styleId="1954">
    <w:name w:val="font15"/>
    <w:basedOn w:val="1"/>
    <w:qFormat/>
    <w:uiPriority w:val="0"/>
    <w:pPr>
      <w:widowControl/>
      <w:spacing w:before="100" w:beforeAutospacing="1" w:after="100" w:afterAutospacing="1"/>
      <w:jc w:val="left"/>
    </w:pPr>
    <w:rPr>
      <w:kern w:val="0"/>
      <w:sz w:val="20"/>
      <w:szCs w:val="20"/>
    </w:rPr>
  </w:style>
  <w:style w:type="paragraph" w:customStyle="1" w:styleId="1955">
    <w:name w:val="正文43"/>
    <w:qFormat/>
    <w:uiPriority w:val="0"/>
    <w:pPr>
      <w:widowControl w:val="0"/>
      <w:autoSpaceDE w:val="0"/>
      <w:autoSpaceDN w:val="0"/>
      <w:adjustRightInd w:val="0"/>
      <w:spacing w:line="360" w:lineRule="atLeast"/>
      <w:ind w:left="425" w:leftChars="100" w:hanging="425"/>
      <w:jc w:val="center"/>
      <w:textAlignment w:val="bottom"/>
    </w:pPr>
    <w:rPr>
      <w:rFonts w:ascii="宋体" w:hAnsi="Times New Roman" w:eastAsia="宋体" w:cs="Times New Roman"/>
      <w:position w:val="-6"/>
      <w:sz w:val="32"/>
      <w:lang w:val="en-US" w:eastAsia="zh-CN" w:bidi="ar-SA"/>
    </w:rPr>
  </w:style>
  <w:style w:type="paragraph" w:customStyle="1" w:styleId="1956">
    <w:name w:val="B Title 4"/>
    <w:basedOn w:val="1"/>
    <w:qFormat/>
    <w:uiPriority w:val="0"/>
    <w:pPr>
      <w:tabs>
        <w:tab w:val="left" w:pos="1680"/>
        <w:tab w:val="left" w:pos="2880"/>
      </w:tabs>
      <w:spacing w:line="360" w:lineRule="auto"/>
      <w:ind w:left="2880" w:hanging="420"/>
    </w:pPr>
    <w:rPr>
      <w:rFonts w:eastAsia="华康宋体W5(P)"/>
      <w:kern w:val="0"/>
      <w:sz w:val="24"/>
    </w:rPr>
  </w:style>
  <w:style w:type="paragraph" w:customStyle="1" w:styleId="1957">
    <w:name w:val="Char Char1 Char Char Char Char1 Char Char Char Char Char Char Char Char Char Char Char Char Char Char Char Char Char Char Char Char Char Char"/>
    <w:basedOn w:val="1"/>
    <w:qFormat/>
    <w:uiPriority w:val="0"/>
    <w:pPr>
      <w:widowControl/>
      <w:spacing w:after="160" w:line="240" w:lineRule="exact"/>
      <w:jc w:val="left"/>
    </w:pPr>
    <w:rPr>
      <w:szCs w:val="20"/>
    </w:rPr>
  </w:style>
  <w:style w:type="paragraph" w:customStyle="1" w:styleId="1958">
    <w:name w:val="样式 样式 标题 4 + 首行缩进:  2 字符 段前: 1 行 段后: 0.5 行 +"/>
    <w:basedOn w:val="1959"/>
    <w:qFormat/>
    <w:uiPriority w:val="0"/>
    <w:pPr>
      <w:keepNext/>
      <w:keepLines/>
      <w:topLinePunct w:val="0"/>
      <w:adjustRightInd/>
      <w:snapToGrid/>
      <w:spacing w:beforeLines="0" w:afterLines="50"/>
      <w:ind w:left="840" w:firstLine="562"/>
    </w:pPr>
    <w:rPr>
      <w:szCs w:val="24"/>
    </w:rPr>
  </w:style>
  <w:style w:type="paragraph" w:customStyle="1" w:styleId="1959">
    <w:name w:val="样式 标题 4 + 首行缩进:  2 字符 段前: 1 行 段后: 0.5 行"/>
    <w:basedOn w:val="7"/>
    <w:qFormat/>
    <w:uiPriority w:val="0"/>
    <w:pPr>
      <w:keepNext w:val="0"/>
      <w:keepLines w:val="0"/>
      <w:topLinePunct/>
      <w:adjustRightInd w:val="0"/>
      <w:snapToGrid w:val="0"/>
      <w:spacing w:beforeLines="50" w:after="62" w:line="440" w:lineRule="exact"/>
    </w:pPr>
    <w:rPr>
      <w:rFonts w:ascii="Times New Roman" w:hAnsi="Times New Roman" w:eastAsia="黑体" w:cs="宋体"/>
      <w:kern w:val="2"/>
      <w:sz w:val="26"/>
      <w:szCs w:val="20"/>
    </w:rPr>
  </w:style>
  <w:style w:type="paragraph" w:customStyle="1" w:styleId="1960">
    <w:name w:val="普通正文格式"/>
    <w:basedOn w:val="1"/>
    <w:qFormat/>
    <w:uiPriority w:val="0"/>
    <w:pPr>
      <w:tabs>
        <w:tab w:val="left" w:pos="2100"/>
      </w:tabs>
      <w:spacing w:line="400" w:lineRule="exact"/>
      <w:ind w:left="1021"/>
    </w:pPr>
    <w:rPr>
      <w:rFonts w:ascii="Arial" w:hAnsi="Arial"/>
      <w:sz w:val="24"/>
    </w:rPr>
  </w:style>
  <w:style w:type="paragraph" w:customStyle="1" w:styleId="1961">
    <w:name w:val="xl1279"/>
    <w:basedOn w:val="1"/>
    <w:qFormat/>
    <w:uiPriority w:val="0"/>
    <w:pPr>
      <w:widowControl/>
      <w:spacing w:before="100" w:beforeAutospacing="1" w:after="100" w:afterAutospacing="1" w:line="240" w:lineRule="auto"/>
      <w:ind w:left="100" w:leftChars="100"/>
      <w:jc w:val="left"/>
    </w:pPr>
    <w:rPr>
      <w:rFonts w:ascii="宋体" w:hAnsi="宋体" w:cs="宋体"/>
      <w:kern w:val="0"/>
      <w:sz w:val="20"/>
      <w:szCs w:val="20"/>
    </w:rPr>
  </w:style>
  <w:style w:type="paragraph" w:customStyle="1" w:styleId="1962">
    <w:name w:val="Char Char Char Char1 Char Char1 Char1 Char Char Char1 Char Char Char1 Char Char Char12"/>
    <w:basedOn w:val="1"/>
    <w:qFormat/>
    <w:uiPriority w:val="0"/>
    <w:pPr>
      <w:spacing w:line="360" w:lineRule="auto"/>
      <w:ind w:firstLine="200" w:firstLineChars="200"/>
    </w:pPr>
    <w:rPr>
      <w:rFonts w:ascii="宋体" w:hAnsi="宋体" w:cs="宋体"/>
      <w:sz w:val="24"/>
    </w:rPr>
  </w:style>
  <w:style w:type="paragraph" w:customStyle="1" w:styleId="1963">
    <w:name w:val="xl397"/>
    <w:basedOn w:val="1"/>
    <w:qFormat/>
    <w:uiPriority w:val="0"/>
    <w:pPr>
      <w:widowControl/>
      <w:pBdr>
        <w:bottom w:val="single" w:color="000000" w:sz="4" w:space="0"/>
        <w:right w:val="single" w:color="000000" w:sz="4" w:space="0"/>
      </w:pBdr>
      <w:spacing w:before="100" w:beforeAutospacing="1" w:after="100" w:afterAutospacing="1" w:line="240" w:lineRule="auto"/>
    </w:pPr>
    <w:rPr>
      <w:kern w:val="0"/>
      <w:szCs w:val="20"/>
    </w:rPr>
  </w:style>
  <w:style w:type="paragraph" w:customStyle="1" w:styleId="1964">
    <w:name w:val="正文（空白）"/>
    <w:basedOn w:val="1"/>
    <w:qFormat/>
    <w:uiPriority w:val="0"/>
    <w:pPr>
      <w:adjustRightInd w:val="0"/>
      <w:snapToGrid w:val="0"/>
      <w:spacing w:line="240" w:lineRule="exact"/>
    </w:pPr>
    <w:rPr>
      <w:rFonts w:ascii="宋体"/>
      <w:kern w:val="0"/>
      <w:sz w:val="24"/>
      <w:szCs w:val="20"/>
    </w:rPr>
  </w:style>
  <w:style w:type="paragraph" w:customStyle="1" w:styleId="1965">
    <w:name w:val="bt1.2.3.1"/>
    <w:basedOn w:val="1"/>
    <w:next w:val="1"/>
    <w:qFormat/>
    <w:uiPriority w:val="0"/>
    <w:pPr>
      <w:tabs>
        <w:tab w:val="left" w:pos="960"/>
        <w:tab w:val="left" w:pos="1080"/>
      </w:tabs>
      <w:adjustRightInd w:val="0"/>
      <w:spacing w:line="276" w:lineRule="auto"/>
      <w:jc w:val="left"/>
      <w:textAlignment w:val="baseline"/>
      <w:outlineLvl w:val="3"/>
    </w:pPr>
    <w:rPr>
      <w:rFonts w:ascii="宋体"/>
      <w:b/>
      <w:kern w:val="0"/>
      <w:szCs w:val="20"/>
    </w:rPr>
  </w:style>
  <w:style w:type="paragraph" w:customStyle="1" w:styleId="1966">
    <w:name w:val="Char Char1 Char Char Char1"/>
    <w:basedOn w:val="1"/>
    <w:qFormat/>
    <w:uiPriority w:val="0"/>
    <w:pPr>
      <w:spacing w:line="240" w:lineRule="auto"/>
    </w:pPr>
    <w:rPr>
      <w:kern w:val="0"/>
      <w:sz w:val="20"/>
      <w:szCs w:val="20"/>
    </w:rPr>
  </w:style>
  <w:style w:type="paragraph" w:customStyle="1" w:styleId="1967">
    <w:name w:val="Char Char Char1 Char9"/>
    <w:basedOn w:val="1"/>
    <w:qFormat/>
    <w:uiPriority w:val="0"/>
    <w:pPr>
      <w:spacing w:line="240" w:lineRule="auto"/>
    </w:pPr>
    <w:rPr>
      <w:szCs w:val="20"/>
    </w:rPr>
  </w:style>
  <w:style w:type="paragraph" w:customStyle="1" w:styleId="1968">
    <w:name w:val="b"/>
    <w:basedOn w:val="1"/>
    <w:qFormat/>
    <w:uiPriority w:val="0"/>
    <w:pPr>
      <w:adjustRightInd w:val="0"/>
      <w:spacing w:line="400" w:lineRule="exact"/>
      <w:jc w:val="center"/>
      <w:textAlignment w:val="baseline"/>
    </w:pPr>
    <w:rPr>
      <w:rFonts w:ascii="宋体"/>
      <w:kern w:val="0"/>
      <w:sz w:val="23"/>
      <w:szCs w:val="20"/>
    </w:rPr>
  </w:style>
  <w:style w:type="paragraph" w:customStyle="1" w:styleId="1969">
    <w:name w:val="xl99"/>
    <w:basedOn w:val="1"/>
    <w:qFormat/>
    <w:uiPriority w:val="0"/>
    <w:pPr>
      <w:widowControl/>
      <w:pBdr>
        <w:bottom w:val="single" w:color="000000" w:sz="4" w:space="0"/>
        <w:right w:val="single" w:color="000000" w:sz="4" w:space="0"/>
      </w:pBdr>
      <w:shd w:val="clear" w:color="auto" w:fill="FFFF00"/>
      <w:spacing w:before="100" w:beforeAutospacing="1" w:after="100" w:afterAutospacing="1" w:line="240" w:lineRule="auto"/>
      <w:jc w:val="left"/>
    </w:pPr>
    <w:rPr>
      <w:kern w:val="0"/>
      <w:szCs w:val="20"/>
    </w:rPr>
  </w:style>
  <w:style w:type="paragraph" w:customStyle="1" w:styleId="1970">
    <w:name w:val="FM"/>
    <w:qFormat/>
    <w:uiPriority w:val="0"/>
    <w:pPr>
      <w:jc w:val="center"/>
    </w:pPr>
    <w:rPr>
      <w:rFonts w:ascii="Times New Roman" w:hAnsi="Times New Roman" w:eastAsia="宋体" w:cs="Times New Roman"/>
      <w:b/>
      <w:bCs/>
      <w:caps/>
      <w:kern w:val="24"/>
      <w:sz w:val="44"/>
      <w:szCs w:val="44"/>
      <w:lang w:val="en-US" w:eastAsia="zh-CN" w:bidi="ar-SA"/>
    </w:rPr>
  </w:style>
  <w:style w:type="paragraph" w:customStyle="1" w:styleId="1971">
    <w:name w:val="奇数页篇眉"/>
    <w:basedOn w:val="62"/>
    <w:qFormat/>
    <w:uiPriority w:val="0"/>
    <w:pPr>
      <w:keepLines/>
      <w:widowControl/>
      <w:pBdr>
        <w:bottom w:val="none" w:color="auto" w:sz="0" w:space="0"/>
      </w:pBdr>
      <w:tabs>
        <w:tab w:val="center" w:pos="4320"/>
        <w:tab w:val="right" w:pos="8640"/>
        <w:tab w:val="clear" w:pos="4153"/>
        <w:tab w:val="clear" w:pos="8306"/>
      </w:tabs>
      <w:overflowPunct w:val="0"/>
      <w:autoSpaceDE w:val="0"/>
      <w:autoSpaceDN w:val="0"/>
      <w:adjustRightInd w:val="0"/>
      <w:snapToGrid/>
      <w:spacing w:line="240" w:lineRule="auto"/>
      <w:jc w:val="left"/>
      <w:textAlignment w:val="baseline"/>
    </w:pPr>
    <w:rPr>
      <w:sz w:val="20"/>
      <w:szCs w:val="20"/>
    </w:rPr>
  </w:style>
  <w:style w:type="paragraph" w:customStyle="1" w:styleId="1972">
    <w:name w:val="Char2 Char Char Char2"/>
    <w:basedOn w:val="1"/>
    <w:qFormat/>
    <w:uiPriority w:val="0"/>
    <w:pPr>
      <w:spacing w:line="160" w:lineRule="atLeast"/>
    </w:pPr>
    <w:rPr>
      <w:szCs w:val="20"/>
    </w:rPr>
  </w:style>
  <w:style w:type="paragraph" w:customStyle="1" w:styleId="1973">
    <w:name w:val="Char Char Char Char Char Char Char Char Char2"/>
    <w:basedOn w:val="1"/>
    <w:qFormat/>
    <w:uiPriority w:val="0"/>
    <w:pPr>
      <w:spacing w:line="360" w:lineRule="auto"/>
      <w:ind w:left="100" w:leftChars="100" w:firstLine="200" w:firstLineChars="200"/>
    </w:pPr>
    <w:rPr>
      <w:rFonts w:ascii="宋体" w:hAnsi="宋体" w:cs="宋体"/>
      <w:sz w:val="24"/>
    </w:rPr>
  </w:style>
  <w:style w:type="paragraph" w:customStyle="1" w:styleId="1974">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8"/>
      <w:szCs w:val="20"/>
    </w:rPr>
  </w:style>
  <w:style w:type="paragraph" w:customStyle="1" w:styleId="1975">
    <w:name w:val="Char Char Char1 Char Char Char Char5"/>
    <w:basedOn w:val="1"/>
    <w:qFormat/>
    <w:uiPriority w:val="0"/>
    <w:pPr>
      <w:spacing w:line="240" w:lineRule="auto"/>
    </w:pPr>
    <w:rPr>
      <w:szCs w:val="20"/>
    </w:rPr>
  </w:style>
  <w:style w:type="paragraph" w:customStyle="1" w:styleId="1976">
    <w:name w:val="标书首行缩进"/>
    <w:basedOn w:val="38"/>
    <w:qFormat/>
    <w:uiPriority w:val="99"/>
    <w:pPr>
      <w:spacing w:beforeLines="50" w:after="0" w:line="360" w:lineRule="auto"/>
      <w:ind w:firstLine="540" w:firstLineChars="200"/>
    </w:pPr>
    <w:rPr>
      <w:spacing w:val="30"/>
      <w:kern w:val="16"/>
      <w:sz w:val="21"/>
      <w:szCs w:val="21"/>
    </w:rPr>
  </w:style>
  <w:style w:type="paragraph" w:customStyle="1" w:styleId="1977">
    <w:name w:val="1正文"/>
    <w:basedOn w:val="1"/>
    <w:qFormat/>
    <w:uiPriority w:val="0"/>
    <w:pPr>
      <w:tabs>
        <w:tab w:val="left" w:pos="0"/>
      </w:tabs>
      <w:spacing w:line="240" w:lineRule="auto"/>
    </w:pPr>
  </w:style>
  <w:style w:type="paragraph" w:customStyle="1" w:styleId="1978">
    <w:name w:val="日期21"/>
    <w:basedOn w:val="1"/>
    <w:next w:val="1"/>
    <w:qFormat/>
    <w:uiPriority w:val="0"/>
    <w:pPr>
      <w:adjustRightInd w:val="0"/>
      <w:spacing w:line="240" w:lineRule="auto"/>
      <w:textAlignment w:val="baseline"/>
    </w:pPr>
    <w:rPr>
      <w:rFonts w:ascii="宋体" w:hAnsi="Dutch801 Rm BT"/>
      <w:sz w:val="24"/>
      <w:szCs w:val="20"/>
    </w:rPr>
  </w:style>
  <w:style w:type="paragraph" w:customStyle="1" w:styleId="1979">
    <w:name w:val="样式 Arial 小四 段前: 7.8 磅 行距: 1.5 倍行距"/>
    <w:basedOn w:val="1"/>
    <w:qFormat/>
    <w:uiPriority w:val="0"/>
    <w:pPr>
      <w:spacing w:before="60" w:line="360" w:lineRule="auto"/>
      <w:ind w:firstLine="200" w:firstLineChars="200"/>
    </w:pPr>
    <w:rPr>
      <w:rFonts w:ascii="Arial" w:hAnsi="Arial"/>
      <w:sz w:val="24"/>
      <w:szCs w:val="20"/>
    </w:rPr>
  </w:style>
  <w:style w:type="paragraph" w:customStyle="1" w:styleId="1980">
    <w:name w:val="样式 标题二 + (西文) 宋体 (中文) 宋体 小四 段前: 0.5 行 段后: 0.5 行"/>
    <w:basedOn w:val="1"/>
    <w:qFormat/>
    <w:uiPriority w:val="0"/>
    <w:pPr>
      <w:spacing w:line="360" w:lineRule="auto"/>
    </w:pPr>
    <w:rPr>
      <w:rFonts w:ascii="宋体" w:hAnsi="宋体" w:cs="宋体"/>
      <w:sz w:val="24"/>
      <w:szCs w:val="20"/>
    </w:rPr>
  </w:style>
  <w:style w:type="paragraph" w:customStyle="1" w:styleId="1981">
    <w:name w:val="样式 公式1 + 首行缩进:  2 字符"/>
    <w:basedOn w:val="1982"/>
    <w:qFormat/>
    <w:uiPriority w:val="0"/>
    <w:pPr>
      <w:tabs>
        <w:tab w:val="left" w:pos="2310"/>
      </w:tabs>
      <w:ind w:left="2310"/>
      <w:textAlignment w:val="baseline"/>
    </w:pPr>
    <w:rPr>
      <w:rFonts w:cs="宋体"/>
      <w:szCs w:val="20"/>
    </w:rPr>
  </w:style>
  <w:style w:type="paragraph" w:customStyle="1" w:styleId="1982">
    <w:name w:val="公式1"/>
    <w:basedOn w:val="1522"/>
    <w:qFormat/>
    <w:uiPriority w:val="0"/>
    <w:pPr>
      <w:spacing w:line="1000" w:lineRule="exact"/>
    </w:pPr>
    <w:rPr>
      <w:kern w:val="0"/>
    </w:rPr>
  </w:style>
  <w:style w:type="paragraph" w:customStyle="1" w:styleId="1983">
    <w:name w:val="xl131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ind w:left="100" w:leftChars="100"/>
      <w:jc w:val="center"/>
    </w:pPr>
    <w:rPr>
      <w:rFonts w:ascii="宋体" w:hAnsi="宋体" w:cs="宋体"/>
      <w:kern w:val="0"/>
      <w:sz w:val="20"/>
      <w:szCs w:val="20"/>
    </w:rPr>
  </w:style>
  <w:style w:type="paragraph" w:customStyle="1" w:styleId="1984">
    <w:name w:val="xl133"/>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240" w:lineRule="auto"/>
      <w:jc w:val="center"/>
    </w:pPr>
    <w:rPr>
      <w:rFonts w:ascii="宋体" w:hAnsi="宋体"/>
      <w:color w:val="000000"/>
      <w:kern w:val="0"/>
      <w:szCs w:val="20"/>
    </w:rPr>
  </w:style>
  <w:style w:type="paragraph" w:customStyle="1" w:styleId="1985">
    <w:name w:val="样式 样式 JY的小节标题 + 首行缩进:  2 字符 + 段前: 0.5 行 段后: 0.5 行"/>
    <w:basedOn w:val="1"/>
    <w:qFormat/>
    <w:uiPriority w:val="0"/>
    <w:pPr>
      <w:spacing w:beforeLines="50" w:afterLines="50" w:line="400" w:lineRule="exact"/>
      <w:jc w:val="left"/>
      <w:outlineLvl w:val="2"/>
    </w:pPr>
    <w:rPr>
      <w:rFonts w:cs="宋体"/>
      <w:sz w:val="24"/>
      <w:szCs w:val="20"/>
    </w:rPr>
  </w:style>
  <w:style w:type="paragraph" w:customStyle="1" w:styleId="1986">
    <w:name w:val="目录一级"/>
    <w:basedOn w:val="1385"/>
    <w:qFormat/>
    <w:uiPriority w:val="0"/>
    <w:pPr>
      <w:tabs>
        <w:tab w:val="clear" w:pos="0"/>
      </w:tabs>
      <w:autoSpaceDE/>
      <w:autoSpaceDN/>
      <w:adjustRightInd/>
      <w:snapToGrid/>
      <w:spacing w:beforeLines="50" w:afterLines="50" w:line="420" w:lineRule="exact"/>
      <w:textAlignment w:val="auto"/>
    </w:pPr>
    <w:rPr>
      <w:rFonts w:eastAsia="宋体"/>
      <w:kern w:val="2"/>
      <w:sz w:val="28"/>
      <w:szCs w:val="24"/>
    </w:rPr>
  </w:style>
  <w:style w:type="paragraph" w:customStyle="1" w:styleId="1987">
    <w:name w:val="表中文字（左对齐）"/>
    <w:basedOn w:val="1"/>
    <w:qFormat/>
    <w:uiPriority w:val="0"/>
    <w:pPr>
      <w:keepNext/>
      <w:spacing w:line="240" w:lineRule="auto"/>
    </w:pPr>
    <w:rPr>
      <w:kern w:val="24"/>
      <w:szCs w:val="20"/>
    </w:rPr>
  </w:style>
  <w:style w:type="paragraph" w:customStyle="1" w:styleId="1988">
    <w:name w:val="Char Char13 Char Char Char Char"/>
    <w:basedOn w:val="1"/>
    <w:qFormat/>
    <w:uiPriority w:val="0"/>
    <w:pPr>
      <w:spacing w:line="240" w:lineRule="auto"/>
    </w:pPr>
  </w:style>
  <w:style w:type="paragraph" w:customStyle="1" w:styleId="1989">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1990">
    <w:name w:val="样式 左侧:  -0.23 厘米 首行缩进:  2 字符"/>
    <w:basedOn w:val="1"/>
    <w:qFormat/>
    <w:uiPriority w:val="0"/>
    <w:pPr>
      <w:adjustRightInd w:val="0"/>
      <w:snapToGrid w:val="0"/>
      <w:spacing w:line="360" w:lineRule="auto"/>
      <w:ind w:firstLine="200" w:firstLineChars="200"/>
    </w:pPr>
    <w:rPr>
      <w:snapToGrid w:val="0"/>
      <w:kern w:val="0"/>
      <w:sz w:val="28"/>
      <w:szCs w:val="20"/>
    </w:rPr>
  </w:style>
  <w:style w:type="paragraph" w:customStyle="1" w:styleId="1991">
    <w:name w:val="附录公式编号制表符"/>
    <w:basedOn w:val="1"/>
    <w:next w:val="724"/>
    <w:qFormat/>
    <w:uiPriority w:val="0"/>
    <w:pPr>
      <w:widowControl/>
      <w:tabs>
        <w:tab w:val="center" w:pos="4201"/>
        <w:tab w:val="right" w:leader="dot" w:pos="9298"/>
      </w:tabs>
      <w:autoSpaceDE w:val="0"/>
      <w:autoSpaceDN w:val="0"/>
      <w:spacing w:line="360" w:lineRule="auto"/>
      <w:ind w:firstLine="200" w:firstLineChars="200"/>
    </w:pPr>
    <w:rPr>
      <w:rFonts w:ascii="宋体"/>
      <w:kern w:val="0"/>
      <w:sz w:val="24"/>
      <w:szCs w:val="20"/>
    </w:rPr>
  </w:style>
  <w:style w:type="paragraph" w:customStyle="1" w:styleId="1992">
    <w:name w:val="普通(网站)3"/>
    <w:basedOn w:val="1"/>
    <w:qFormat/>
    <w:uiPriority w:val="0"/>
    <w:pPr>
      <w:widowControl/>
      <w:spacing w:before="100" w:beforeAutospacing="1" w:after="100" w:afterAutospacing="1" w:line="240" w:lineRule="auto"/>
      <w:jc w:val="left"/>
    </w:pPr>
    <w:rPr>
      <w:rFonts w:hint="eastAsia" w:ascii="宋体" w:hAnsi="宋体"/>
      <w:kern w:val="0"/>
      <w:sz w:val="24"/>
    </w:rPr>
  </w:style>
  <w:style w:type="paragraph" w:customStyle="1" w:styleId="1993">
    <w:name w:val="xl68"/>
    <w:basedOn w:val="1"/>
    <w:qFormat/>
    <w:uiPriority w:val="0"/>
    <w:pPr>
      <w:widowControl/>
      <w:pBdr>
        <w:left w:val="single" w:color="auto" w:sz="4" w:space="0"/>
        <w:bottom w:val="single" w:color="auto" w:sz="8" w:space="0"/>
        <w:right w:val="single" w:color="auto" w:sz="4" w:space="0"/>
      </w:pBdr>
      <w:spacing w:before="100" w:beforeAutospacing="1" w:after="100" w:afterAutospacing="1" w:line="240" w:lineRule="auto"/>
      <w:jc w:val="left"/>
    </w:pPr>
    <w:rPr>
      <w:rFonts w:ascii="宋体" w:hAnsi="宋体" w:cs="宋体"/>
      <w:color w:val="FF0000"/>
      <w:kern w:val="0"/>
      <w:sz w:val="22"/>
      <w:szCs w:val="22"/>
    </w:rPr>
  </w:style>
  <w:style w:type="paragraph" w:customStyle="1" w:styleId="1994">
    <w:name w:val="xl263"/>
    <w:basedOn w:val="1"/>
    <w:qFormat/>
    <w:uiPriority w:val="0"/>
    <w:pPr>
      <w:widowControl/>
      <w:pBdr>
        <w:top w:val="single" w:color="000000" w:sz="4" w:space="0"/>
        <w:bottom w:val="single" w:color="000000" w:sz="4" w:space="0"/>
        <w:right w:val="single" w:color="000000" w:sz="4" w:space="0"/>
      </w:pBdr>
      <w:spacing w:before="100" w:beforeAutospacing="1" w:after="100" w:afterAutospacing="1" w:line="240" w:lineRule="auto"/>
      <w:jc w:val="center"/>
    </w:pPr>
    <w:rPr>
      <w:kern w:val="0"/>
      <w:szCs w:val="20"/>
    </w:rPr>
  </w:style>
  <w:style w:type="paragraph" w:customStyle="1" w:styleId="1995">
    <w:name w:val="样式 正文文本正文小标题 + (西文) Times New Roman (中文) 新宋体 小四 左 左侧:  0.85..."/>
    <w:basedOn w:val="38"/>
    <w:qFormat/>
    <w:uiPriority w:val="0"/>
    <w:pPr>
      <w:spacing w:after="0" w:line="300" w:lineRule="auto"/>
      <w:ind w:left="1191" w:hanging="709"/>
      <w:jc w:val="left"/>
    </w:pPr>
    <w:rPr>
      <w:rFonts w:hAnsi="新宋体" w:eastAsia="新宋体"/>
      <w:sz w:val="24"/>
    </w:rPr>
  </w:style>
  <w:style w:type="paragraph" w:customStyle="1" w:styleId="1996">
    <w:name w:val="xl269"/>
    <w:basedOn w:val="1"/>
    <w:qFormat/>
    <w:uiPriority w:val="0"/>
    <w:pPr>
      <w:widowControl/>
      <w:pBdr>
        <w:left w:val="single" w:color="000000" w:sz="4" w:space="0"/>
        <w:bottom w:val="single" w:color="000000" w:sz="4" w:space="0"/>
        <w:right w:val="single" w:color="000000" w:sz="4" w:space="0"/>
      </w:pBdr>
      <w:spacing w:before="100" w:beforeAutospacing="1" w:after="100" w:afterAutospacing="1" w:line="240" w:lineRule="auto"/>
      <w:jc w:val="center"/>
    </w:pPr>
    <w:rPr>
      <w:kern w:val="0"/>
      <w:szCs w:val="20"/>
    </w:rPr>
  </w:style>
  <w:style w:type="paragraph" w:customStyle="1" w:styleId="1997">
    <w:name w:val="样式 首行缩进:  1.5 字符"/>
    <w:basedOn w:val="1"/>
    <w:qFormat/>
    <w:uiPriority w:val="0"/>
    <w:pPr>
      <w:adjustRightInd w:val="0"/>
      <w:spacing w:line="360" w:lineRule="auto"/>
      <w:ind w:firstLine="200" w:firstLineChars="200"/>
    </w:pPr>
    <w:rPr>
      <w:rFonts w:cs="宋体"/>
      <w:sz w:val="24"/>
      <w:szCs w:val="20"/>
    </w:rPr>
  </w:style>
  <w:style w:type="paragraph" w:customStyle="1" w:styleId="1998">
    <w:name w:val="样式 标题 2**标题 2节1.1 标题 2标题 2（特许权）b2节标题 1.1例如：1.1 内容标题 2 Ch..."/>
    <w:basedOn w:val="5"/>
    <w:qFormat/>
    <w:uiPriority w:val="0"/>
    <w:pPr>
      <w:spacing w:before="240" w:after="240" w:line="360" w:lineRule="auto"/>
      <w:jc w:val="left"/>
    </w:pPr>
    <w:rPr>
      <w:rFonts w:ascii="Times New Roman" w:hAnsi="Times New Roman" w:eastAsia="仿宋_GB2312"/>
      <w:bCs w:val="0"/>
      <w:kern w:val="44"/>
      <w:sz w:val="36"/>
      <w:szCs w:val="20"/>
    </w:rPr>
  </w:style>
  <w:style w:type="paragraph" w:customStyle="1" w:styleId="1999">
    <w:name w:val="正文文本缩进3"/>
    <w:basedOn w:val="1"/>
    <w:qFormat/>
    <w:uiPriority w:val="0"/>
    <w:pPr>
      <w:spacing w:line="240" w:lineRule="auto"/>
      <w:ind w:firstLine="560" w:firstLineChars="200"/>
    </w:pPr>
    <w:rPr>
      <w:rFonts w:ascii="仿宋_GB2312" w:eastAsia="仿宋_GB2312"/>
      <w:color w:val="FF0000"/>
      <w:kern w:val="0"/>
      <w:sz w:val="30"/>
      <w:szCs w:val="20"/>
    </w:rPr>
  </w:style>
  <w:style w:type="paragraph" w:customStyle="1" w:styleId="2000">
    <w:name w:val="xl292"/>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kern w:val="0"/>
      <w:sz w:val="24"/>
      <w:szCs w:val="20"/>
    </w:rPr>
  </w:style>
  <w:style w:type="paragraph" w:customStyle="1" w:styleId="2001">
    <w:name w:val="font25"/>
    <w:basedOn w:val="1"/>
    <w:qFormat/>
    <w:uiPriority w:val="0"/>
    <w:pPr>
      <w:widowControl/>
      <w:spacing w:before="100" w:beforeAutospacing="1" w:after="100" w:afterAutospacing="1" w:line="240" w:lineRule="auto"/>
      <w:jc w:val="left"/>
    </w:pPr>
    <w:rPr>
      <w:rFonts w:ascii="宋体" w:hAnsi="宋体"/>
      <w:kern w:val="0"/>
      <w:sz w:val="18"/>
      <w:szCs w:val="20"/>
    </w:rPr>
  </w:style>
  <w:style w:type="paragraph" w:customStyle="1" w:styleId="2002">
    <w:name w:val="xl247"/>
    <w:basedOn w:val="1"/>
    <w:qFormat/>
    <w:uiPriority w:val="0"/>
    <w:pPr>
      <w:widowControl/>
      <w:pBdr>
        <w:bottom w:val="single" w:color="000000" w:sz="4" w:space="0"/>
        <w:right w:val="single" w:color="000000" w:sz="4" w:space="0"/>
      </w:pBdr>
      <w:shd w:val="clear" w:color="auto" w:fill="FFFF00"/>
      <w:spacing w:before="100" w:beforeAutospacing="1" w:after="100" w:afterAutospacing="1" w:line="240" w:lineRule="auto"/>
      <w:jc w:val="center"/>
    </w:pPr>
    <w:rPr>
      <w:color w:val="000000"/>
      <w:kern w:val="0"/>
      <w:szCs w:val="20"/>
    </w:rPr>
  </w:style>
  <w:style w:type="paragraph" w:customStyle="1" w:styleId="2003">
    <w:name w:val="CM9"/>
    <w:basedOn w:val="782"/>
    <w:next w:val="782"/>
    <w:qFormat/>
    <w:uiPriority w:val="0"/>
    <w:pPr>
      <w:spacing w:line="473" w:lineRule="atLeast"/>
      <w:jc w:val="left"/>
    </w:pPr>
    <w:rPr>
      <w:rFonts w:hAnsi="Calibri" w:cs="Times New Roman"/>
      <w:color w:val="auto"/>
    </w:rPr>
  </w:style>
  <w:style w:type="paragraph" w:customStyle="1" w:styleId="2004">
    <w:name w:val="xl44"/>
    <w:basedOn w:val="1"/>
    <w:qFormat/>
    <w:uiPriority w:val="0"/>
    <w:pPr>
      <w:widowControl/>
      <w:pBdr>
        <w:left w:val="single" w:color="auto" w:sz="4" w:space="0"/>
        <w:bottom w:val="single" w:color="auto" w:sz="4" w:space="0"/>
        <w:right w:val="single" w:color="auto" w:sz="8" w:space="0"/>
      </w:pBdr>
      <w:spacing w:before="100" w:beforeAutospacing="1" w:after="100" w:afterAutospacing="1" w:line="240" w:lineRule="auto"/>
      <w:jc w:val="left"/>
    </w:pPr>
    <w:rPr>
      <w:rFonts w:ascii="宋体" w:hAnsi="宋体" w:cs="宋体"/>
      <w:kern w:val="0"/>
      <w:sz w:val="22"/>
      <w:szCs w:val="22"/>
    </w:rPr>
  </w:style>
  <w:style w:type="paragraph" w:customStyle="1" w:styleId="2005">
    <w:name w:val="标题6"/>
    <w:next w:val="1"/>
    <w:qFormat/>
    <w:uiPriority w:val="0"/>
    <w:pPr>
      <w:keepNext/>
      <w:widowControl w:val="0"/>
      <w:spacing w:line="360" w:lineRule="auto"/>
      <w:outlineLvl w:val="5"/>
    </w:pPr>
    <w:rPr>
      <w:rFonts w:ascii="宋体" w:hAnsi="Times New Roman" w:eastAsia="宋体" w:cs="Times New Roman"/>
      <w:b/>
      <w:kern w:val="2"/>
      <w:sz w:val="24"/>
      <w:lang w:val="en-US" w:eastAsia="zh-CN" w:bidi="ar-SA"/>
    </w:rPr>
  </w:style>
  <w:style w:type="paragraph" w:customStyle="1" w:styleId="2006">
    <w:name w:val="日期12"/>
    <w:basedOn w:val="1"/>
    <w:next w:val="1"/>
    <w:qFormat/>
    <w:uiPriority w:val="0"/>
    <w:pPr>
      <w:adjustRightInd w:val="0"/>
      <w:spacing w:line="360" w:lineRule="atLeast"/>
      <w:ind w:left="100" w:leftChars="100"/>
      <w:textAlignment w:val="baseline"/>
    </w:pPr>
    <w:rPr>
      <w:rFonts w:ascii="宋体" w:eastAsia="Wingdings"/>
      <w:kern w:val="0"/>
      <w:sz w:val="24"/>
      <w:szCs w:val="20"/>
    </w:rPr>
  </w:style>
  <w:style w:type="paragraph" w:customStyle="1" w:styleId="2007">
    <w:name w:val="自定义标题1"/>
    <w:basedOn w:val="1"/>
    <w:next w:val="1"/>
    <w:qFormat/>
    <w:uiPriority w:val="0"/>
    <w:pPr>
      <w:tabs>
        <w:tab w:val="left" w:pos="425"/>
      </w:tabs>
      <w:adjustRightInd w:val="0"/>
      <w:spacing w:line="360" w:lineRule="auto"/>
      <w:ind w:left="425" w:hanging="425"/>
    </w:pPr>
    <w:rPr>
      <w:rFonts w:eastAsia="仿宋_GB2312"/>
      <w:b/>
      <w:sz w:val="24"/>
      <w:szCs w:val="20"/>
    </w:rPr>
  </w:style>
  <w:style w:type="paragraph" w:customStyle="1" w:styleId="2008">
    <w:name w:val="Char Char1 Char Char Char Char1 Char Char Char Char Char Char Char Char Char Char Char Char Char Char"/>
    <w:basedOn w:val="1"/>
    <w:qFormat/>
    <w:uiPriority w:val="0"/>
    <w:pPr>
      <w:widowControl/>
      <w:spacing w:after="160" w:line="240" w:lineRule="exact"/>
      <w:jc w:val="left"/>
    </w:pPr>
    <w:rPr>
      <w:szCs w:val="20"/>
    </w:rPr>
  </w:style>
  <w:style w:type="paragraph" w:customStyle="1" w:styleId="2009">
    <w:name w:val="样式 分目录2 + 首行缩进:  2 字符"/>
    <w:basedOn w:val="1939"/>
    <w:qFormat/>
    <w:uiPriority w:val="0"/>
    <w:pPr>
      <w:ind w:firstLine="482"/>
    </w:pPr>
    <w:rPr>
      <w:rFonts w:cs="宋体"/>
      <w:b w:val="0"/>
    </w:rPr>
  </w:style>
  <w:style w:type="paragraph" w:customStyle="1" w:styleId="2010">
    <w:name w:val="样式 样式 样式 样式 样式 标题 + 宋体 行距: 固定值 16 磅 + 段前: 0.5 行 段后: 0.5 行 + 段前: ...1"/>
    <w:basedOn w:val="1205"/>
    <w:qFormat/>
    <w:uiPriority w:val="0"/>
    <w:pPr>
      <w:spacing w:beforeLines="150"/>
    </w:pPr>
  </w:style>
  <w:style w:type="paragraph" w:customStyle="1" w:styleId="2011">
    <w:name w:val="招标文件节标题"/>
    <w:basedOn w:val="5"/>
    <w:next w:val="1"/>
    <w:qFormat/>
    <w:uiPriority w:val="0"/>
    <w:pPr>
      <w:keepNext w:val="0"/>
      <w:keepLines w:val="0"/>
      <w:tabs>
        <w:tab w:val="left" w:pos="809"/>
        <w:tab w:val="left" w:pos="2680"/>
      </w:tabs>
      <w:spacing w:before="120" w:after="120" w:line="400" w:lineRule="exact"/>
      <w:ind w:left="1101" w:hanging="420"/>
    </w:pPr>
    <w:rPr>
      <w:rFonts w:eastAsia="宋体"/>
      <w:bCs w:val="0"/>
      <w:kern w:val="2"/>
      <w:sz w:val="24"/>
      <w:szCs w:val="20"/>
    </w:rPr>
  </w:style>
  <w:style w:type="paragraph" w:customStyle="1" w:styleId="2012">
    <w:name w:val="文献分类号"/>
    <w:qFormat/>
    <w:uiPriority w:val="0"/>
    <w:pPr>
      <w:widowControl w:val="0"/>
    </w:pPr>
    <w:rPr>
      <w:rFonts w:ascii="黑体" w:hAnsi="Times New Roman" w:eastAsia="黑体" w:cs="Times New Roman"/>
      <w:sz w:val="21"/>
      <w:szCs w:val="21"/>
      <w:lang w:val="en-US" w:eastAsia="zh-CN" w:bidi="ar-SA"/>
    </w:rPr>
  </w:style>
  <w:style w:type="paragraph" w:customStyle="1" w:styleId="2013">
    <w:name w:val="默认段落字体 Para Char Char Char1 Char"/>
    <w:basedOn w:val="1"/>
    <w:qFormat/>
    <w:uiPriority w:val="0"/>
    <w:pPr>
      <w:spacing w:line="360" w:lineRule="auto"/>
      <w:ind w:left="420" w:firstLine="420" w:firstLineChars="200"/>
    </w:pPr>
    <w:rPr>
      <w:kern w:val="0"/>
      <w:sz w:val="24"/>
      <w:szCs w:val="21"/>
    </w:rPr>
  </w:style>
  <w:style w:type="paragraph" w:customStyle="1" w:styleId="2014">
    <w:name w:val="样式 样式 标题 2 + 宋体 五号 黑色 首行缩进:  0.74 厘米 + Times New Roman 非加粗"/>
    <w:basedOn w:val="2015"/>
    <w:qFormat/>
    <w:uiPriority w:val="0"/>
    <w:rPr>
      <w:rFonts w:ascii="Times New Roman" w:hAnsi="Times New Roman" w:eastAsia="黑体"/>
      <w:b w:val="0"/>
      <w:bCs w:val="0"/>
    </w:rPr>
  </w:style>
  <w:style w:type="paragraph" w:customStyle="1" w:styleId="2015">
    <w:name w:val="样式 标题 2 + 宋体 五号 黑色 首行缩进:  0.74 厘米"/>
    <w:basedOn w:val="5"/>
    <w:qFormat/>
    <w:uiPriority w:val="0"/>
    <w:pPr>
      <w:keepNext w:val="0"/>
      <w:keepLines w:val="0"/>
      <w:spacing w:before="120" w:after="60" w:line="360" w:lineRule="auto"/>
      <w:jc w:val="left"/>
    </w:pPr>
    <w:rPr>
      <w:rFonts w:ascii="宋体" w:hAnsi="宋体" w:eastAsia="宋体" w:cs="宋体"/>
      <w:color w:val="000000"/>
      <w:kern w:val="2"/>
      <w:sz w:val="28"/>
      <w:szCs w:val="20"/>
    </w:rPr>
  </w:style>
  <w:style w:type="paragraph" w:customStyle="1" w:styleId="2016">
    <w:name w:val="p_margin"/>
    <w:qFormat/>
    <w:uiPriority w:val="0"/>
    <w:pPr>
      <w:tabs>
        <w:tab w:val="left" w:pos="-720"/>
      </w:tabs>
      <w:suppressAutoHyphens/>
      <w:jc w:val="both"/>
    </w:pPr>
    <w:rPr>
      <w:rFonts w:ascii="CG Times" w:hAnsi="CG Times" w:eastAsia="宋体" w:cs="Times New Roman"/>
      <w:spacing w:val="-3"/>
      <w:sz w:val="24"/>
      <w:lang w:val="en-US" w:eastAsia="en-US" w:bidi="ar-SA"/>
    </w:rPr>
  </w:style>
  <w:style w:type="paragraph" w:customStyle="1" w:styleId="2017">
    <w:name w:val="表头1"/>
    <w:basedOn w:val="1"/>
    <w:qFormat/>
    <w:uiPriority w:val="0"/>
    <w:pPr>
      <w:autoSpaceDE w:val="0"/>
      <w:autoSpaceDN w:val="0"/>
      <w:adjustRightInd w:val="0"/>
      <w:spacing w:line="240" w:lineRule="auto"/>
      <w:ind w:firstLine="482"/>
      <w:textAlignment w:val="baseline"/>
    </w:pPr>
    <w:rPr>
      <w:rFonts w:eastAsia="黑体"/>
      <w:kern w:val="0"/>
      <w:sz w:val="24"/>
      <w:szCs w:val="20"/>
    </w:rPr>
  </w:style>
  <w:style w:type="paragraph" w:customStyle="1" w:styleId="2018">
    <w:name w:val="Char1 Char Char"/>
    <w:basedOn w:val="1"/>
    <w:qFormat/>
    <w:uiPriority w:val="0"/>
    <w:pPr>
      <w:spacing w:line="240" w:lineRule="auto"/>
    </w:pPr>
  </w:style>
  <w:style w:type="paragraph" w:customStyle="1" w:styleId="2019">
    <w:name w:val="Char Char Char Char Char Char Char Char Char Char Char"/>
    <w:basedOn w:val="1"/>
    <w:qFormat/>
    <w:uiPriority w:val="0"/>
    <w:pPr>
      <w:spacing w:line="360" w:lineRule="auto"/>
      <w:ind w:firstLine="200" w:firstLineChars="200"/>
    </w:pPr>
    <w:rPr>
      <w:sz w:val="24"/>
    </w:rPr>
  </w:style>
  <w:style w:type="paragraph" w:customStyle="1" w:styleId="2020">
    <w:name w:val="样式 样式 样式 样式 样式 标题 + 宋体 行距: 固定值 16 磅 + 段前: 0.5 行 段后: 0.5 行 + 段前: ...7"/>
    <w:basedOn w:val="1295"/>
    <w:qFormat/>
    <w:uiPriority w:val="0"/>
    <w:pPr>
      <w:spacing w:beforeLines="50"/>
    </w:pPr>
  </w:style>
  <w:style w:type="paragraph" w:customStyle="1" w:styleId="2021">
    <w:name w:val="批注框文本1"/>
    <w:basedOn w:val="1"/>
    <w:qFormat/>
    <w:uiPriority w:val="0"/>
    <w:pPr>
      <w:adjustRightInd w:val="0"/>
      <w:jc w:val="left"/>
      <w:textAlignment w:val="baseline"/>
    </w:pPr>
    <w:rPr>
      <w:rFonts w:ascii="宋体" w:hAnsi="宋体"/>
      <w:kern w:val="0"/>
      <w:sz w:val="18"/>
      <w:szCs w:val="20"/>
    </w:rPr>
  </w:style>
  <w:style w:type="paragraph" w:customStyle="1" w:styleId="2022">
    <w:name w:val="reader-word-layer reader-word-s8-13"/>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2023">
    <w:name w:val="表头2"/>
    <w:basedOn w:val="1"/>
    <w:qFormat/>
    <w:uiPriority w:val="0"/>
    <w:pPr>
      <w:widowControl/>
      <w:tabs>
        <w:tab w:val="center" w:pos="1139"/>
      </w:tabs>
      <w:suppressAutoHyphens/>
      <w:spacing w:before="60" w:after="60" w:line="240" w:lineRule="auto"/>
      <w:jc w:val="left"/>
    </w:pPr>
    <w:rPr>
      <w:rFonts w:ascii="Arial" w:hAnsi="Arial"/>
      <w:spacing w:val="-2"/>
      <w:kern w:val="0"/>
      <w:sz w:val="20"/>
      <w:szCs w:val="20"/>
    </w:rPr>
  </w:style>
  <w:style w:type="paragraph" w:customStyle="1" w:styleId="2024">
    <w:name w:val="xl3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kern w:val="0"/>
      <w:szCs w:val="20"/>
    </w:rPr>
  </w:style>
  <w:style w:type="paragraph" w:customStyle="1" w:styleId="2025">
    <w:name w:val="主题封页"/>
    <w:basedOn w:val="31"/>
    <w:next w:val="2026"/>
    <w:qFormat/>
    <w:uiPriority w:val="0"/>
    <w:pPr>
      <w:spacing w:before="720" w:after="160"/>
      <w:jc w:val="center"/>
    </w:pPr>
    <w:rPr>
      <w:sz w:val="48"/>
    </w:rPr>
  </w:style>
  <w:style w:type="paragraph" w:customStyle="1" w:styleId="2026">
    <w:name w:val="副题封页"/>
    <w:basedOn w:val="1"/>
    <w:next w:val="1"/>
    <w:qFormat/>
    <w:uiPriority w:val="0"/>
    <w:pPr>
      <w:keepNext/>
      <w:widowControl/>
      <w:overflowPunct w:val="0"/>
      <w:autoSpaceDE w:val="0"/>
      <w:autoSpaceDN w:val="0"/>
      <w:adjustRightInd w:val="0"/>
      <w:spacing w:before="240" w:after="160" w:line="240" w:lineRule="auto"/>
      <w:jc w:val="center"/>
      <w:textAlignment w:val="baseline"/>
    </w:pPr>
    <w:rPr>
      <w:rFonts w:ascii="Arial" w:hAnsi="Arial"/>
      <w:i/>
      <w:kern w:val="28"/>
      <w:sz w:val="36"/>
      <w:szCs w:val="20"/>
    </w:rPr>
  </w:style>
  <w:style w:type="paragraph" w:customStyle="1" w:styleId="2027">
    <w:name w:val="正文4编0"/>
    <w:basedOn w:val="1"/>
    <w:qFormat/>
    <w:uiPriority w:val="0"/>
    <w:pPr>
      <w:tabs>
        <w:tab w:val="left" w:pos="567"/>
      </w:tabs>
      <w:adjustRightInd w:val="0"/>
      <w:spacing w:line="560" w:lineRule="exact"/>
      <w:textAlignment w:val="baseline"/>
    </w:pPr>
    <w:rPr>
      <w:rFonts w:ascii="宋体" w:hAnsi="Courier New"/>
      <w:snapToGrid w:val="0"/>
      <w:kern w:val="0"/>
      <w:sz w:val="28"/>
      <w:szCs w:val="20"/>
    </w:rPr>
  </w:style>
  <w:style w:type="paragraph" w:customStyle="1" w:styleId="2028">
    <w:name w:val="正文文本 212"/>
    <w:basedOn w:val="1"/>
    <w:qFormat/>
    <w:uiPriority w:val="0"/>
    <w:pPr>
      <w:tabs>
        <w:tab w:val="left" w:pos="567"/>
      </w:tabs>
      <w:adjustRightInd w:val="0"/>
      <w:spacing w:line="410" w:lineRule="atLeast"/>
      <w:ind w:left="100" w:leftChars="100" w:firstLine="480"/>
      <w:jc w:val="left"/>
      <w:textAlignment w:val="baseline"/>
    </w:pPr>
    <w:rPr>
      <w:rFonts w:ascii="宋体"/>
      <w:kern w:val="0"/>
      <w:sz w:val="24"/>
      <w:szCs w:val="20"/>
    </w:rPr>
  </w:style>
  <w:style w:type="paragraph" w:customStyle="1" w:styleId="2029">
    <w:name w:val="Char2 Char Char Char Char Char Char7"/>
    <w:basedOn w:val="1"/>
    <w:qFormat/>
    <w:uiPriority w:val="0"/>
    <w:pPr>
      <w:adjustRightInd w:val="0"/>
      <w:spacing w:line="360" w:lineRule="atLeast"/>
      <w:jc w:val="left"/>
      <w:textAlignment w:val="baseline"/>
    </w:pPr>
    <w:rPr>
      <w:kern w:val="0"/>
      <w:sz w:val="24"/>
    </w:rPr>
  </w:style>
  <w:style w:type="paragraph" w:customStyle="1" w:styleId="2030">
    <w:name w:val="其他发布日期"/>
    <w:basedOn w:val="1273"/>
    <w:qFormat/>
    <w:uiPriority w:val="0"/>
    <w:pPr>
      <w:framePr w:w="0" w:hRule="auto" w:hSpace="0" w:vSpace="0" w:wrap="around" w:hAnchor="text" w:yAlign="inline"/>
      <w:numPr>
        <w:ilvl w:val="0"/>
        <w:numId w:val="16"/>
      </w:numPr>
      <w:spacing w:line="240" w:lineRule="auto"/>
    </w:pPr>
  </w:style>
  <w:style w:type="paragraph" w:customStyle="1" w:styleId="2031">
    <w:name w:val="正文61"/>
    <w:qFormat/>
    <w:uiPriority w:val="0"/>
    <w:pPr>
      <w:widowControl w:val="0"/>
      <w:adjustRightInd w:val="0"/>
      <w:spacing w:line="312" w:lineRule="atLeast"/>
      <w:ind w:left="100" w:leftChars="100"/>
      <w:jc w:val="both"/>
      <w:textAlignment w:val="baseline"/>
    </w:pPr>
    <w:rPr>
      <w:rFonts w:ascii="宋体" w:hAnsi="Times New Roman" w:eastAsia="宋体" w:cs="Times New Roman"/>
      <w:sz w:val="34"/>
      <w:lang w:val="en-US" w:eastAsia="zh-CN" w:bidi="ar-SA"/>
    </w:rPr>
  </w:style>
  <w:style w:type="paragraph" w:customStyle="1" w:styleId="2032">
    <w:name w:val="符号小标题"/>
    <w:basedOn w:val="1"/>
    <w:qFormat/>
    <w:uiPriority w:val="0"/>
    <w:pPr>
      <w:widowControl/>
      <w:numPr>
        <w:ilvl w:val="2"/>
        <w:numId w:val="17"/>
      </w:numPr>
      <w:tabs>
        <w:tab w:val="left" w:pos="855"/>
      </w:tabs>
      <w:autoSpaceDE w:val="0"/>
      <w:autoSpaceDN w:val="0"/>
      <w:spacing w:before="120" w:after="120" w:line="240" w:lineRule="auto"/>
    </w:pPr>
    <w:rPr>
      <w:rFonts w:eastAsia="仿宋_GB2312"/>
      <w:snapToGrid w:val="0"/>
      <w:kern w:val="0"/>
      <w:sz w:val="24"/>
      <w:szCs w:val="20"/>
    </w:rPr>
  </w:style>
  <w:style w:type="paragraph" w:customStyle="1" w:styleId="2033">
    <w:name w:val="xl1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top"/>
    </w:pPr>
    <w:rPr>
      <w:kern w:val="0"/>
      <w:szCs w:val="20"/>
    </w:rPr>
  </w:style>
  <w:style w:type="paragraph" w:customStyle="1" w:styleId="2034">
    <w:name w:val="Right Par 7"/>
    <w:qFormat/>
    <w:uiPriority w:val="0"/>
    <w:pPr>
      <w:tabs>
        <w:tab w:val="left" w:pos="-720"/>
        <w:tab w:val="left" w:pos="0"/>
        <w:tab w:val="left" w:pos="720"/>
        <w:tab w:val="left" w:pos="1440"/>
        <w:tab w:val="left" w:pos="2160"/>
        <w:tab w:val="left" w:pos="2880"/>
        <w:tab w:val="left" w:pos="3600"/>
        <w:tab w:val="left" w:pos="4320"/>
        <w:tab w:val="decimal" w:pos="5040"/>
      </w:tabs>
      <w:suppressAutoHyphens/>
      <w:ind w:left="5040"/>
    </w:pPr>
    <w:rPr>
      <w:rFonts w:ascii="Univers" w:hAnsi="Univers" w:eastAsia="宋体" w:cs="Times New Roman"/>
      <w:sz w:val="16"/>
      <w:lang w:val="en-US" w:eastAsia="en-US" w:bidi="ar-SA"/>
    </w:rPr>
  </w:style>
  <w:style w:type="paragraph" w:customStyle="1" w:styleId="2035">
    <w:name w:val="正文dh"/>
    <w:basedOn w:val="1"/>
    <w:qFormat/>
    <w:uiPriority w:val="0"/>
    <w:pPr>
      <w:spacing w:line="520" w:lineRule="exact"/>
      <w:ind w:firstLine="482"/>
    </w:pPr>
    <w:rPr>
      <w:rFonts w:ascii="宋体"/>
      <w:sz w:val="24"/>
      <w:szCs w:val="20"/>
    </w:rPr>
  </w:style>
  <w:style w:type="paragraph" w:customStyle="1" w:styleId="2036">
    <w:name w:val="样式 标题 1封面大标题 + 三号"/>
    <w:basedOn w:val="4"/>
    <w:qFormat/>
    <w:uiPriority w:val="0"/>
    <w:pPr>
      <w:spacing w:before="156" w:after="156" w:line="240" w:lineRule="auto"/>
      <w:jc w:val="center"/>
    </w:pPr>
    <w:rPr>
      <w:rFonts w:ascii="宋体" w:eastAsia="黑体"/>
      <w:sz w:val="40"/>
    </w:rPr>
  </w:style>
  <w:style w:type="paragraph" w:customStyle="1" w:styleId="2037">
    <w:name w:val="定洲2"/>
    <w:basedOn w:val="1"/>
    <w:qFormat/>
    <w:uiPriority w:val="0"/>
    <w:pPr>
      <w:spacing w:line="360" w:lineRule="auto"/>
    </w:pPr>
    <w:rPr>
      <w:rFonts w:ascii="Arial" w:hAnsi="Arial"/>
      <w:bCs/>
      <w:sz w:val="24"/>
      <w:szCs w:val="20"/>
    </w:rPr>
  </w:style>
  <w:style w:type="paragraph" w:customStyle="1" w:styleId="2038">
    <w:name w:val="公司名称"/>
    <w:basedOn w:val="38"/>
    <w:qFormat/>
    <w:uiPriority w:val="0"/>
    <w:pPr>
      <w:keepLines/>
      <w:widowControl/>
      <w:adjustRightInd w:val="0"/>
      <w:spacing w:after="80" w:line="240" w:lineRule="atLeast"/>
      <w:jc w:val="center"/>
      <w:textAlignment w:val="baseline"/>
    </w:pPr>
    <w:rPr>
      <w:rFonts w:ascii="Garamond" w:hAnsi="Garamond" w:eastAsia="隶书"/>
      <w:caps/>
      <w:spacing w:val="75"/>
      <w:sz w:val="32"/>
      <w:lang w:bidi="he-IL"/>
    </w:rPr>
  </w:style>
  <w:style w:type="paragraph" w:customStyle="1" w:styleId="2039">
    <w:name w:val="xl376"/>
    <w:basedOn w:val="1"/>
    <w:qFormat/>
    <w:uiPriority w:val="0"/>
    <w:pPr>
      <w:widowControl/>
      <w:pBdr>
        <w:right w:val="single" w:color="000000" w:sz="4" w:space="0"/>
      </w:pBdr>
      <w:spacing w:before="100" w:beforeAutospacing="1" w:after="100" w:afterAutospacing="1" w:line="240" w:lineRule="auto"/>
    </w:pPr>
    <w:rPr>
      <w:color w:val="000000"/>
      <w:kern w:val="0"/>
      <w:szCs w:val="20"/>
    </w:rPr>
  </w:style>
  <w:style w:type="paragraph" w:customStyle="1" w:styleId="2040">
    <w:name w:val="正文样式100"/>
    <w:basedOn w:val="1"/>
    <w:qFormat/>
    <w:uiPriority w:val="0"/>
    <w:pPr>
      <w:spacing w:line="360" w:lineRule="auto"/>
      <w:ind w:firstLine="480" w:firstLineChars="200"/>
    </w:pPr>
    <w:rPr>
      <w:rFonts w:ascii="Arial" w:hAnsi="Arial" w:cs="Arial"/>
      <w:color w:val="000000"/>
      <w:sz w:val="24"/>
    </w:rPr>
  </w:style>
  <w:style w:type="paragraph" w:customStyle="1" w:styleId="2041">
    <w:name w:val="北海分级目录"/>
    <w:basedOn w:val="1"/>
    <w:qFormat/>
    <w:uiPriority w:val="0"/>
    <w:pPr>
      <w:spacing w:line="360" w:lineRule="auto"/>
      <w:ind w:left="360"/>
    </w:pPr>
    <w:rPr>
      <w:rFonts w:ascii="仿宋_GB2312" w:hAnsi="Arial" w:eastAsia="仿宋_GB2312" w:cs="Arial"/>
    </w:rPr>
  </w:style>
  <w:style w:type="paragraph" w:customStyle="1" w:styleId="2042">
    <w:name w:val="样式 标题 1 + (中文) 黑体 两端对齐"/>
    <w:basedOn w:val="4"/>
    <w:qFormat/>
    <w:uiPriority w:val="0"/>
    <w:pPr>
      <w:keepNext w:val="0"/>
      <w:keepLines w:val="0"/>
      <w:spacing w:line="300" w:lineRule="auto"/>
    </w:pPr>
    <w:rPr>
      <w:rFonts w:ascii="Arial" w:hAnsi="Arial" w:eastAsia="黑体"/>
      <w:b w:val="0"/>
      <w:kern w:val="2"/>
      <w:sz w:val="28"/>
      <w:szCs w:val="20"/>
    </w:rPr>
  </w:style>
  <w:style w:type="paragraph" w:customStyle="1" w:styleId="2043">
    <w:name w:val="xl13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100" w:leftChars="100"/>
      <w:jc w:val="left"/>
    </w:pPr>
    <w:rPr>
      <w:rFonts w:ascii="宋体" w:hAnsi="宋体" w:cs="宋体"/>
      <w:kern w:val="0"/>
      <w:sz w:val="20"/>
      <w:szCs w:val="20"/>
    </w:rPr>
  </w:style>
  <w:style w:type="paragraph" w:customStyle="1" w:styleId="2044">
    <w:name w:val="ch-3"/>
    <w:basedOn w:val="1"/>
    <w:qFormat/>
    <w:uiPriority w:val="0"/>
    <w:pPr>
      <w:numPr>
        <w:ilvl w:val="0"/>
        <w:numId w:val="18"/>
      </w:numPr>
      <w:tabs>
        <w:tab w:val="left" w:pos="210"/>
        <w:tab w:val="clear" w:pos="1268"/>
      </w:tabs>
      <w:spacing w:line="360" w:lineRule="auto"/>
      <w:ind w:left="0" w:leftChars="100" w:firstLine="0"/>
      <w:outlineLvl w:val="3"/>
    </w:pPr>
    <w:rPr>
      <w:color w:val="000000"/>
      <w:sz w:val="24"/>
      <w:szCs w:val="20"/>
    </w:rPr>
  </w:style>
  <w:style w:type="paragraph" w:customStyle="1" w:styleId="2045">
    <w:name w:val="样式 样式 目录 3 + 首行缩进:  2 字符 + 首行缩进:  2 字符"/>
    <w:basedOn w:val="1425"/>
    <w:qFormat/>
    <w:uiPriority w:val="0"/>
    <w:pPr>
      <w:ind w:firstLine="420"/>
    </w:pPr>
    <w:rPr>
      <w:sz w:val="28"/>
      <w:szCs w:val="28"/>
    </w:rPr>
  </w:style>
  <w:style w:type="paragraph" w:customStyle="1" w:styleId="2046">
    <w:name w:val="xl215"/>
    <w:basedOn w:val="1"/>
    <w:qFormat/>
    <w:uiPriority w:val="0"/>
    <w:pPr>
      <w:widowControl/>
      <w:pBdr>
        <w:top w:val="single" w:color="auto" w:sz="4" w:space="0"/>
        <w:left w:val="single" w:color="auto" w:sz="4" w:space="0"/>
        <w:bottom w:val="single" w:color="auto" w:sz="4" w:space="0"/>
        <w:right w:val="single" w:color="auto" w:sz="4" w:space="0"/>
      </w:pBdr>
      <w:shd w:val="clear" w:color="auto" w:fill="99CC00"/>
      <w:spacing w:before="100" w:beforeAutospacing="1" w:after="100" w:afterAutospacing="1" w:line="240" w:lineRule="auto"/>
      <w:jc w:val="left"/>
    </w:pPr>
    <w:rPr>
      <w:kern w:val="0"/>
      <w:szCs w:val="20"/>
    </w:rPr>
  </w:style>
  <w:style w:type="paragraph" w:customStyle="1" w:styleId="2047">
    <w:name w:val="第3行"/>
    <w:basedOn w:val="1"/>
    <w:qFormat/>
    <w:uiPriority w:val="0"/>
    <w:pPr>
      <w:spacing w:beforeLines="50" w:afterLines="50" w:line="360" w:lineRule="auto"/>
      <w:jc w:val="center"/>
    </w:pPr>
    <w:rPr>
      <w:rFonts w:ascii="宋体" w:eastAsia="黑体"/>
      <w:b/>
      <w:sz w:val="48"/>
      <w:szCs w:val="20"/>
    </w:rPr>
  </w:style>
  <w:style w:type="paragraph" w:customStyle="1" w:styleId="2048">
    <w:name w:val="••"/>
    <w:basedOn w:val="2049"/>
    <w:qFormat/>
    <w:uiPriority w:val="0"/>
    <w:pPr>
      <w:tabs>
        <w:tab w:val="left" w:pos="798"/>
        <w:tab w:val="left" w:pos="900"/>
        <w:tab w:val="left" w:pos="902"/>
      </w:tabs>
      <w:ind w:left="798"/>
    </w:pPr>
  </w:style>
  <w:style w:type="paragraph" w:customStyle="1" w:styleId="2049">
    <w:name w:val="•"/>
    <w:basedOn w:val="24"/>
    <w:qFormat/>
    <w:uiPriority w:val="0"/>
    <w:pPr>
      <w:tabs>
        <w:tab w:val="left" w:pos="900"/>
      </w:tabs>
      <w:adjustRightInd w:val="0"/>
      <w:snapToGrid w:val="0"/>
      <w:spacing w:before="120" w:after="120" w:line="240" w:lineRule="auto"/>
      <w:ind w:left="900" w:hanging="420"/>
      <w:textAlignment w:val="baseline"/>
    </w:pPr>
    <w:rPr>
      <w:rFonts w:ascii="Times New Roman" w:eastAsia="宋体"/>
      <w:snapToGrid w:val="0"/>
      <w:kern w:val="0"/>
      <w:sz w:val="24"/>
      <w:szCs w:val="24"/>
    </w:rPr>
  </w:style>
  <w:style w:type="paragraph" w:customStyle="1" w:styleId="2050">
    <w:name w:val="xl151"/>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240" w:lineRule="auto"/>
    </w:pPr>
    <w:rPr>
      <w:rFonts w:ascii="宋体" w:hAnsi="宋体"/>
      <w:kern w:val="0"/>
      <w:szCs w:val="20"/>
    </w:rPr>
  </w:style>
  <w:style w:type="paragraph" w:customStyle="1" w:styleId="2051">
    <w:name w:val="标题1T"/>
    <w:basedOn w:val="1"/>
    <w:qFormat/>
    <w:uiPriority w:val="0"/>
    <w:pPr>
      <w:keepNext/>
      <w:keepLines/>
      <w:adjustRightInd w:val="0"/>
      <w:spacing w:before="260" w:after="260" w:line="416" w:lineRule="atLeast"/>
      <w:textAlignment w:val="baseline"/>
      <w:outlineLvl w:val="2"/>
    </w:pPr>
    <w:rPr>
      <w:rFonts w:ascii="黑体" w:hAnsi="Arial" w:eastAsia="黑体"/>
      <w:b/>
      <w:kern w:val="0"/>
      <w:sz w:val="32"/>
      <w:szCs w:val="32"/>
    </w:rPr>
  </w:style>
  <w:style w:type="paragraph" w:customStyle="1" w:styleId="2052">
    <w:name w:val="xl242"/>
    <w:basedOn w:val="1"/>
    <w:qFormat/>
    <w:uiPriority w:val="0"/>
    <w:pPr>
      <w:widowControl/>
      <w:pBdr>
        <w:left w:val="single" w:color="000000" w:sz="4" w:space="0"/>
        <w:bottom w:val="single" w:color="000000" w:sz="4" w:space="0"/>
        <w:right w:val="single" w:color="000000" w:sz="4" w:space="0"/>
      </w:pBdr>
      <w:spacing w:before="100" w:beforeAutospacing="1" w:after="100" w:afterAutospacing="1" w:line="240" w:lineRule="auto"/>
      <w:jc w:val="center"/>
    </w:pPr>
    <w:rPr>
      <w:color w:val="000000"/>
      <w:kern w:val="0"/>
      <w:szCs w:val="20"/>
    </w:rPr>
  </w:style>
  <w:style w:type="paragraph" w:customStyle="1" w:styleId="2053">
    <w:name w:val="item1.1"/>
    <w:basedOn w:val="1"/>
    <w:qFormat/>
    <w:uiPriority w:val="0"/>
    <w:pPr>
      <w:autoSpaceDE w:val="0"/>
      <w:autoSpaceDN w:val="0"/>
      <w:adjustRightInd w:val="0"/>
      <w:spacing w:line="240" w:lineRule="auto"/>
      <w:ind w:left="100" w:leftChars="100"/>
      <w:jc w:val="center"/>
    </w:pPr>
    <w:rPr>
      <w:rFonts w:ascii="宋体" w:hAnsi="宋体"/>
      <w:color w:val="000000"/>
      <w:sz w:val="24"/>
    </w:rPr>
  </w:style>
  <w:style w:type="paragraph" w:customStyle="1" w:styleId="2054">
    <w:name w:val="xl339"/>
    <w:basedOn w:val="1"/>
    <w:qFormat/>
    <w:uiPriority w:val="0"/>
    <w:pPr>
      <w:widowControl/>
      <w:shd w:val="clear" w:color="auto" w:fill="FFFF00"/>
      <w:spacing w:before="100" w:beforeAutospacing="1" w:after="100" w:afterAutospacing="1" w:line="240" w:lineRule="auto"/>
      <w:jc w:val="center"/>
    </w:pPr>
    <w:rPr>
      <w:rFonts w:ascii="宋体" w:hAnsi="宋体"/>
      <w:b/>
      <w:kern w:val="0"/>
      <w:szCs w:val="20"/>
    </w:rPr>
  </w:style>
  <w:style w:type="paragraph" w:customStyle="1" w:styleId="2055">
    <w:name w:val="Char Char Char1 Char Char Char1 Char Char Char Char3"/>
    <w:basedOn w:val="1"/>
    <w:qFormat/>
    <w:uiPriority w:val="0"/>
    <w:pPr>
      <w:spacing w:line="240" w:lineRule="auto"/>
    </w:pPr>
    <w:rPr>
      <w:szCs w:val="20"/>
    </w:rPr>
  </w:style>
  <w:style w:type="paragraph" w:customStyle="1" w:styleId="2056">
    <w:name w:val="Body Text 1"/>
    <w:basedOn w:val="1"/>
    <w:qFormat/>
    <w:uiPriority w:val="0"/>
    <w:pPr>
      <w:widowControl/>
      <w:spacing w:before="120" w:after="120" w:line="360" w:lineRule="auto"/>
      <w:ind w:left="720"/>
    </w:pPr>
    <w:rPr>
      <w:rFonts w:ascii="Arial" w:hAnsi="Arial"/>
      <w:kern w:val="0"/>
      <w:sz w:val="22"/>
      <w:szCs w:val="20"/>
      <w:lang w:eastAsia="en-US"/>
    </w:rPr>
  </w:style>
  <w:style w:type="paragraph" w:customStyle="1" w:styleId="2057">
    <w:name w:val="xl129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ind w:left="100" w:leftChars="100"/>
      <w:jc w:val="left"/>
    </w:pPr>
    <w:rPr>
      <w:rFonts w:ascii="宋体" w:hAnsi="宋体" w:cs="宋体"/>
      <w:b/>
      <w:bCs/>
      <w:kern w:val="0"/>
      <w:sz w:val="22"/>
      <w:szCs w:val="22"/>
    </w:rPr>
  </w:style>
  <w:style w:type="paragraph" w:customStyle="1" w:styleId="2058">
    <w:name w:val="沙电正文"/>
    <w:basedOn w:val="1"/>
    <w:qFormat/>
    <w:uiPriority w:val="0"/>
    <w:pPr>
      <w:adjustRightInd w:val="0"/>
      <w:spacing w:line="360" w:lineRule="auto"/>
      <w:ind w:firstLine="200" w:firstLineChars="200"/>
    </w:pPr>
    <w:rPr>
      <w:rFonts w:cs="宋体"/>
      <w:bCs/>
      <w:szCs w:val="20"/>
    </w:rPr>
  </w:style>
  <w:style w:type="paragraph" w:customStyle="1" w:styleId="2059">
    <w:name w:val="xl3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kern w:val="0"/>
      <w:szCs w:val="20"/>
    </w:rPr>
  </w:style>
  <w:style w:type="paragraph" w:customStyle="1" w:styleId="2060">
    <w:name w:val="表格后样式"/>
    <w:basedOn w:val="2040"/>
    <w:qFormat/>
    <w:uiPriority w:val="0"/>
    <w:pPr>
      <w:spacing w:line="240" w:lineRule="auto"/>
    </w:pPr>
    <w:rPr>
      <w:rFonts w:ascii="宋体" w:hAnsi="宋体" w:cs="Times New Roman"/>
    </w:rPr>
  </w:style>
  <w:style w:type="paragraph" w:customStyle="1" w:styleId="2061">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2062">
    <w:name w:val="Char Char Char Char Char Char Char Char Char Char Char Char Char Char"/>
    <w:basedOn w:val="1"/>
    <w:qFormat/>
    <w:uiPriority w:val="0"/>
    <w:pPr>
      <w:spacing w:line="240" w:lineRule="auto"/>
    </w:pPr>
    <w:rPr>
      <w:rFonts w:ascii="Tahoma" w:hAnsi="Tahoma"/>
      <w:sz w:val="24"/>
      <w:szCs w:val="20"/>
    </w:rPr>
  </w:style>
  <w:style w:type="paragraph" w:customStyle="1" w:styleId="2063">
    <w:name w:val="纯文本21"/>
    <w:basedOn w:val="1"/>
    <w:qFormat/>
    <w:uiPriority w:val="0"/>
    <w:pPr>
      <w:adjustRightInd w:val="0"/>
      <w:spacing w:line="240" w:lineRule="auto"/>
      <w:ind w:left="100" w:leftChars="100"/>
      <w:textAlignment w:val="baseline"/>
    </w:pPr>
    <w:rPr>
      <w:rFonts w:ascii="宋体"/>
      <w:kern w:val="0"/>
      <w:szCs w:val="20"/>
    </w:rPr>
  </w:style>
  <w:style w:type="paragraph" w:customStyle="1" w:styleId="2064">
    <w:name w:val="Char Char1 Char Char Char Char1 Char Char Char Char1"/>
    <w:basedOn w:val="1"/>
    <w:qFormat/>
    <w:uiPriority w:val="0"/>
    <w:pPr>
      <w:spacing w:line="240" w:lineRule="auto"/>
    </w:pPr>
  </w:style>
  <w:style w:type="paragraph" w:customStyle="1" w:styleId="2065">
    <w:name w:val="reader-word-layer reader-word-s99-9"/>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2066">
    <w:name w:val="样式 标题 2标题 2－ch + 自动设置 段前: 1 行 行距: 单倍行距"/>
    <w:basedOn w:val="5"/>
    <w:qFormat/>
    <w:uiPriority w:val="0"/>
    <w:pPr>
      <w:keepNext w:val="0"/>
      <w:keepLines w:val="0"/>
      <w:tabs>
        <w:tab w:val="left" w:pos="992"/>
      </w:tabs>
      <w:adjustRightInd w:val="0"/>
      <w:spacing w:beforeLines="100" w:after="0" w:line="360" w:lineRule="auto"/>
      <w:ind w:left="992" w:hanging="567"/>
      <w:textAlignment w:val="baseline"/>
    </w:pPr>
    <w:rPr>
      <w:rFonts w:ascii="Times New Roman" w:hAnsi="Times New Roman" w:eastAsia="宋体" w:cs="宋体"/>
      <w:kern w:val="2"/>
      <w:sz w:val="30"/>
      <w:szCs w:val="20"/>
    </w:rPr>
  </w:style>
  <w:style w:type="paragraph" w:customStyle="1" w:styleId="2067">
    <w:name w:val="xl369"/>
    <w:basedOn w:val="1"/>
    <w:qFormat/>
    <w:uiPriority w:val="0"/>
    <w:pPr>
      <w:widowControl/>
      <w:pBdr>
        <w:top w:val="single" w:color="000000" w:sz="4" w:space="0"/>
        <w:bottom w:val="single" w:color="000000" w:sz="4" w:space="0"/>
        <w:right w:val="single" w:color="000000" w:sz="4" w:space="0"/>
      </w:pBdr>
      <w:spacing w:before="100" w:beforeAutospacing="1" w:after="100" w:afterAutospacing="1" w:line="240" w:lineRule="auto"/>
      <w:jc w:val="left"/>
    </w:pPr>
    <w:rPr>
      <w:color w:val="00FFFF"/>
      <w:kern w:val="0"/>
      <w:szCs w:val="20"/>
    </w:rPr>
  </w:style>
  <w:style w:type="paragraph" w:customStyle="1" w:styleId="2068">
    <w:name w:val="注："/>
    <w:next w:val="724"/>
    <w:qFormat/>
    <w:uiPriority w:val="0"/>
    <w:pPr>
      <w:widowControl w:val="0"/>
      <w:autoSpaceDE w:val="0"/>
      <w:autoSpaceDN w:val="0"/>
      <w:ind w:left="726" w:hanging="363"/>
      <w:jc w:val="both"/>
    </w:pPr>
    <w:rPr>
      <w:rFonts w:ascii="宋体" w:hAnsi="Times New Roman" w:eastAsia="宋体" w:cs="Times New Roman"/>
      <w:sz w:val="18"/>
      <w:szCs w:val="18"/>
      <w:lang w:val="en-US" w:eastAsia="zh-CN" w:bidi="ar-SA"/>
    </w:rPr>
  </w:style>
  <w:style w:type="paragraph" w:customStyle="1" w:styleId="2069">
    <w:name w:val="GE Market Name (gray)"/>
    <w:basedOn w:val="1"/>
    <w:qFormat/>
    <w:uiPriority w:val="0"/>
    <w:pPr>
      <w:widowControl/>
      <w:suppressAutoHyphens/>
      <w:spacing w:line="340" w:lineRule="exact"/>
      <w:jc w:val="left"/>
    </w:pPr>
    <w:rPr>
      <w:rFonts w:ascii="GE Inspira" w:hAnsi="GE Inspira" w:eastAsia="Times"/>
      <w:color w:val="B3B3B3"/>
      <w:kern w:val="8"/>
      <w:sz w:val="32"/>
      <w:szCs w:val="22"/>
      <w:lang w:eastAsia="en-US"/>
    </w:rPr>
  </w:style>
  <w:style w:type="paragraph" w:customStyle="1" w:styleId="2070">
    <w:name w:val="Char Char Char Char Char Char Char Char Char Char Char Char Char2"/>
    <w:basedOn w:val="1"/>
    <w:qFormat/>
    <w:uiPriority w:val="0"/>
    <w:pPr>
      <w:spacing w:beforeLines="100" w:line="240" w:lineRule="auto"/>
    </w:pPr>
  </w:style>
  <w:style w:type="paragraph" w:customStyle="1" w:styleId="2071">
    <w:name w:val="xl13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100" w:leftChars="100"/>
      <w:jc w:val="center"/>
    </w:pPr>
    <w:rPr>
      <w:rFonts w:ascii="宋体" w:hAnsi="宋体" w:cs="宋体"/>
      <w:b/>
      <w:bCs/>
      <w:kern w:val="0"/>
      <w:sz w:val="20"/>
      <w:szCs w:val="20"/>
    </w:rPr>
  </w:style>
  <w:style w:type="paragraph" w:customStyle="1" w:styleId="2072">
    <w:name w:val="样式 标题 2W2 + (西文) 宋体 四号 行距: 单倍行距"/>
    <w:basedOn w:val="5"/>
    <w:qFormat/>
    <w:uiPriority w:val="0"/>
    <w:pPr>
      <w:spacing w:beforeLines="50" w:afterLines="50" w:line="240" w:lineRule="auto"/>
      <w:ind w:left="-288"/>
    </w:pPr>
    <w:rPr>
      <w:rFonts w:ascii="黑体" w:hAnsi="宋体" w:cs="宋体"/>
      <w:kern w:val="2"/>
      <w:sz w:val="30"/>
      <w:szCs w:val="30"/>
    </w:rPr>
  </w:style>
  <w:style w:type="paragraph" w:customStyle="1" w:styleId="2073">
    <w:name w:val="杠"/>
    <w:basedOn w:val="24"/>
    <w:qFormat/>
    <w:uiPriority w:val="0"/>
    <w:pPr>
      <w:tabs>
        <w:tab w:val="left" w:pos="425"/>
        <w:tab w:val="left" w:pos="1200"/>
      </w:tabs>
      <w:adjustRightInd w:val="0"/>
      <w:snapToGrid w:val="0"/>
      <w:spacing w:before="120" w:line="300" w:lineRule="auto"/>
      <w:ind w:left="1559" w:hanging="720"/>
      <w:textAlignment w:val="baseline"/>
    </w:pPr>
    <w:rPr>
      <w:rFonts w:ascii="Arial" w:hAnsi="Arial" w:eastAsia="宋体"/>
      <w:sz w:val="24"/>
    </w:rPr>
  </w:style>
  <w:style w:type="paragraph" w:customStyle="1" w:styleId="2074">
    <w:name w:val="样式 首行缩进:  2 字符 行距: 多倍行距 1.75 字行"/>
    <w:qFormat/>
    <w:uiPriority w:val="0"/>
    <w:pPr>
      <w:spacing w:line="420" w:lineRule="auto"/>
      <w:ind w:firstLine="480" w:firstLineChars="200"/>
    </w:pPr>
    <w:rPr>
      <w:rFonts w:ascii="Times New Roman" w:hAnsi="Times New Roman" w:eastAsia="宋体" w:cs="宋体"/>
      <w:szCs w:val="24"/>
      <w:lang w:val="en-US" w:eastAsia="zh-CN" w:bidi="ar-SA"/>
    </w:rPr>
  </w:style>
  <w:style w:type="paragraph" w:customStyle="1" w:styleId="2075">
    <w:name w:val="样式 样式 样式 正文首行缩进 2 + 行距: 单倍行距 + 首行缩进:  2 字符1 + 首行缩进:  2 字符2"/>
    <w:basedOn w:val="1172"/>
    <w:qFormat/>
    <w:uiPriority w:val="0"/>
    <w:pPr>
      <w:ind w:left="200" w:leftChars="200"/>
    </w:pPr>
  </w:style>
  <w:style w:type="paragraph" w:customStyle="1" w:styleId="2076">
    <w:name w:val="图表"/>
    <w:basedOn w:val="1"/>
    <w:qFormat/>
    <w:uiPriority w:val="0"/>
    <w:pPr>
      <w:spacing w:line="240" w:lineRule="auto"/>
      <w:jc w:val="center"/>
    </w:pPr>
    <w:rPr>
      <w:rFonts w:ascii="宋体"/>
      <w:kern w:val="0"/>
      <w:sz w:val="24"/>
      <w:szCs w:val="28"/>
    </w:rPr>
  </w:style>
  <w:style w:type="paragraph" w:customStyle="1" w:styleId="2077">
    <w:name w:val="样式C1"/>
    <w:basedOn w:val="50"/>
    <w:qFormat/>
    <w:uiPriority w:val="0"/>
    <w:pPr>
      <w:snapToGrid w:val="0"/>
      <w:spacing w:line="360" w:lineRule="auto"/>
      <w:jc w:val="center"/>
    </w:pPr>
    <w:rPr>
      <w:rFonts w:ascii="仿宋_GB2312" w:hAnsi="宋体" w:eastAsia="仿宋_GB2312"/>
      <w:b/>
      <w:sz w:val="52"/>
      <w:szCs w:val="52"/>
    </w:rPr>
  </w:style>
  <w:style w:type="paragraph" w:customStyle="1" w:styleId="2078">
    <w:name w:val="标题3t"/>
    <w:basedOn w:val="6"/>
    <w:qFormat/>
    <w:uiPriority w:val="0"/>
    <w:pPr>
      <w:adjustRightInd w:val="0"/>
      <w:spacing w:before="260" w:after="260" w:line="416" w:lineRule="atLeast"/>
      <w:textAlignment w:val="baseline"/>
    </w:pPr>
    <w:rPr>
      <w:rFonts w:ascii="宋体" w:hAnsi="宋体"/>
      <w:bCs w:val="0"/>
      <w:sz w:val="28"/>
      <w:szCs w:val="28"/>
    </w:rPr>
  </w:style>
  <w:style w:type="paragraph" w:customStyle="1" w:styleId="2079">
    <w:name w:val="HTML 预设格式1"/>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宋体" w:hAnsi="宋体" w:cs="Courier New"/>
      <w:kern w:val="0"/>
      <w:sz w:val="24"/>
    </w:rPr>
  </w:style>
  <w:style w:type="paragraph" w:customStyle="1" w:styleId="2080">
    <w:name w:val="表格标题2"/>
    <w:basedOn w:val="1"/>
    <w:qFormat/>
    <w:uiPriority w:val="0"/>
    <w:pPr>
      <w:tabs>
        <w:tab w:val="left" w:pos="567"/>
      </w:tabs>
      <w:adjustRightInd w:val="0"/>
      <w:spacing w:before="60" w:after="60" w:line="240" w:lineRule="auto"/>
      <w:ind w:left="100" w:leftChars="100"/>
      <w:textAlignment w:val="bottom"/>
    </w:pPr>
    <w:rPr>
      <w:rFonts w:cs="宋体"/>
      <w:snapToGrid w:val="0"/>
      <w:kern w:val="0"/>
      <w:szCs w:val="20"/>
    </w:rPr>
  </w:style>
  <w:style w:type="paragraph" w:customStyle="1" w:styleId="2081">
    <w:name w:val="@正文"/>
    <w:basedOn w:val="1"/>
    <w:qFormat/>
    <w:uiPriority w:val="0"/>
    <w:pPr>
      <w:spacing w:line="360" w:lineRule="auto"/>
      <w:ind w:left="100" w:leftChars="100" w:firstLine="200" w:firstLineChars="200"/>
    </w:pPr>
    <w:rPr>
      <w:sz w:val="24"/>
    </w:rPr>
  </w:style>
  <w:style w:type="paragraph" w:customStyle="1" w:styleId="2082">
    <w:name w:val="xl222"/>
    <w:basedOn w:val="1"/>
    <w:qFormat/>
    <w:uiPriority w:val="0"/>
    <w:pPr>
      <w:widowControl/>
      <w:pBdr>
        <w:bottom w:val="single" w:color="000000" w:sz="4" w:space="0"/>
        <w:right w:val="single" w:color="000000" w:sz="4" w:space="0"/>
      </w:pBdr>
      <w:spacing w:before="100" w:beforeAutospacing="1" w:after="100" w:afterAutospacing="1" w:line="240" w:lineRule="auto"/>
    </w:pPr>
    <w:rPr>
      <w:color w:val="FF0000"/>
      <w:kern w:val="0"/>
      <w:szCs w:val="20"/>
    </w:rPr>
  </w:style>
  <w:style w:type="paragraph" w:customStyle="1" w:styleId="2083">
    <w:name w:val="xl395"/>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left"/>
    </w:pPr>
    <w:rPr>
      <w:rFonts w:ascii="宋体" w:hAnsi="宋体"/>
      <w:kern w:val="0"/>
      <w:szCs w:val="20"/>
    </w:rPr>
  </w:style>
  <w:style w:type="paragraph" w:customStyle="1" w:styleId="2084">
    <w:name w:val="Normalab"/>
    <w:basedOn w:val="1"/>
    <w:qFormat/>
    <w:uiPriority w:val="0"/>
    <w:pPr>
      <w:tabs>
        <w:tab w:val="left" w:pos="0"/>
        <w:tab w:val="left" w:pos="1134"/>
        <w:tab w:val="left" w:pos="8505"/>
      </w:tabs>
      <w:autoSpaceDE w:val="0"/>
      <w:autoSpaceDN w:val="0"/>
      <w:adjustRightInd w:val="0"/>
      <w:spacing w:before="60" w:after="60" w:line="360" w:lineRule="atLeast"/>
      <w:ind w:left="1843" w:hanging="1134"/>
    </w:pPr>
    <w:rPr>
      <w:rFonts w:ascii="Arial" w:hAnsi="Arial"/>
      <w:kern w:val="0"/>
      <w:sz w:val="24"/>
      <w:szCs w:val="20"/>
    </w:rPr>
  </w:style>
  <w:style w:type="paragraph" w:customStyle="1" w:styleId="2085">
    <w:name w:val="总标题"/>
    <w:basedOn w:val="1"/>
    <w:qFormat/>
    <w:uiPriority w:val="0"/>
    <w:pPr>
      <w:spacing w:line="240" w:lineRule="auto"/>
      <w:jc w:val="center"/>
    </w:pPr>
    <w:rPr>
      <w:rFonts w:cs="宋体"/>
      <w:b/>
      <w:sz w:val="44"/>
      <w:szCs w:val="20"/>
    </w:rPr>
  </w:style>
  <w:style w:type="paragraph" w:customStyle="1" w:styleId="2086">
    <w:name w:val="样式 左侧:  1.48 厘米"/>
    <w:basedOn w:val="1"/>
    <w:qFormat/>
    <w:uiPriority w:val="0"/>
    <w:pPr>
      <w:tabs>
        <w:tab w:val="left" w:pos="840"/>
      </w:tabs>
      <w:spacing w:line="360" w:lineRule="auto"/>
      <w:ind w:left="839"/>
      <w:jc w:val="left"/>
    </w:pPr>
    <w:rPr>
      <w:szCs w:val="20"/>
    </w:rPr>
  </w:style>
  <w:style w:type="paragraph" w:customStyle="1" w:styleId="2087">
    <w:name w:val="xl333"/>
    <w:basedOn w:val="1"/>
    <w:qFormat/>
    <w:uiPriority w:val="0"/>
    <w:pPr>
      <w:widowControl/>
      <w:pBdr>
        <w:bottom w:val="single" w:color="000000" w:sz="4" w:space="0"/>
        <w:right w:val="single" w:color="000000" w:sz="4" w:space="0"/>
      </w:pBdr>
      <w:spacing w:before="100" w:beforeAutospacing="1" w:after="100" w:afterAutospacing="1" w:line="240" w:lineRule="auto"/>
    </w:pPr>
    <w:rPr>
      <w:rFonts w:ascii="宋体" w:hAnsi="宋体"/>
      <w:color w:val="000000"/>
      <w:kern w:val="0"/>
      <w:szCs w:val="20"/>
    </w:rPr>
  </w:style>
  <w:style w:type="paragraph" w:customStyle="1" w:styleId="2088">
    <w:name w:val="Right Par 2"/>
    <w:qFormat/>
    <w:uiPriority w:val="0"/>
    <w:pPr>
      <w:tabs>
        <w:tab w:val="left" w:pos="-720"/>
        <w:tab w:val="left" w:pos="0"/>
        <w:tab w:val="left" w:pos="720"/>
        <w:tab w:val="decimal" w:pos="1440"/>
      </w:tabs>
      <w:suppressAutoHyphens/>
      <w:ind w:left="1440"/>
    </w:pPr>
    <w:rPr>
      <w:rFonts w:ascii="Univers" w:hAnsi="Univers" w:eastAsia="宋体" w:cs="Times New Roman"/>
      <w:sz w:val="16"/>
      <w:lang w:val="en-US" w:eastAsia="en-US" w:bidi="ar-SA"/>
    </w:rPr>
  </w:style>
  <w:style w:type="paragraph" w:customStyle="1" w:styleId="2089">
    <w:name w:val="样式 标题 3 + 段后: 7.8 磅 行距: 固定值 25 磅"/>
    <w:basedOn w:val="6"/>
    <w:qFormat/>
    <w:uiPriority w:val="0"/>
    <w:pPr>
      <w:spacing w:beforeLines="40" w:afterLines="40" w:line="240" w:lineRule="auto"/>
      <w:ind w:left="-288"/>
    </w:pPr>
    <w:rPr>
      <w:rFonts w:ascii="宋体" w:hAnsi="宋体" w:eastAsia="黑体" w:cs="宋体"/>
      <w:kern w:val="2"/>
      <w:sz w:val="28"/>
      <w:szCs w:val="20"/>
    </w:rPr>
  </w:style>
  <w:style w:type="paragraph" w:customStyle="1" w:styleId="2090">
    <w:name w:val="xl310"/>
    <w:basedOn w:val="1"/>
    <w:qFormat/>
    <w:uiPriority w:val="0"/>
    <w:pPr>
      <w:widowControl/>
      <w:pBdr>
        <w:top w:val="single" w:color="auto" w:sz="4" w:space="0"/>
        <w:left w:val="single" w:color="auto" w:sz="4" w:space="0"/>
        <w:right w:val="single" w:color="auto" w:sz="4" w:space="0"/>
      </w:pBdr>
      <w:shd w:val="clear" w:color="auto" w:fill="FFFF00"/>
      <w:spacing w:before="100" w:beforeAutospacing="1" w:after="100" w:afterAutospacing="1" w:line="240" w:lineRule="auto"/>
    </w:pPr>
    <w:rPr>
      <w:rFonts w:ascii="宋体" w:hAnsi="宋体"/>
      <w:color w:val="000000"/>
      <w:kern w:val="0"/>
      <w:szCs w:val="20"/>
    </w:rPr>
  </w:style>
  <w:style w:type="paragraph" w:customStyle="1" w:styleId="2091">
    <w:name w:val="xl183"/>
    <w:basedOn w:val="1"/>
    <w:qFormat/>
    <w:uiPriority w:val="0"/>
    <w:pPr>
      <w:widowControl/>
      <w:pBdr>
        <w:bottom w:val="single" w:color="000000" w:sz="4" w:space="0"/>
        <w:right w:val="single" w:color="000000" w:sz="4" w:space="0"/>
      </w:pBdr>
      <w:spacing w:before="100" w:beforeAutospacing="1" w:after="100" w:afterAutospacing="1" w:line="240" w:lineRule="auto"/>
      <w:jc w:val="center"/>
      <w:textAlignment w:val="top"/>
    </w:pPr>
    <w:rPr>
      <w:kern w:val="0"/>
      <w:szCs w:val="20"/>
    </w:rPr>
  </w:style>
  <w:style w:type="paragraph" w:customStyle="1" w:styleId="2092">
    <w:name w:val="标书表格（内容居中）"/>
    <w:basedOn w:val="1"/>
    <w:qFormat/>
    <w:uiPriority w:val="0"/>
    <w:pPr>
      <w:tabs>
        <w:tab w:val="left" w:pos="720"/>
      </w:tabs>
      <w:spacing w:line="288" w:lineRule="auto"/>
    </w:pPr>
    <w:rPr>
      <w:rFonts w:ascii="宋体" w:hAnsi="宋体"/>
      <w:bCs/>
      <w:szCs w:val="21"/>
    </w:rPr>
  </w:style>
  <w:style w:type="paragraph" w:customStyle="1" w:styleId="2093">
    <w:name w:val="编号引导"/>
    <w:basedOn w:val="16"/>
    <w:next w:val="16"/>
    <w:qFormat/>
    <w:uiPriority w:val="0"/>
    <w:pPr>
      <w:spacing w:before="80"/>
    </w:pPr>
  </w:style>
  <w:style w:type="paragraph" w:customStyle="1" w:styleId="2094">
    <w:name w:val="Head 2.2"/>
    <w:basedOn w:val="1"/>
    <w:qFormat/>
    <w:uiPriority w:val="0"/>
    <w:pPr>
      <w:widowControl/>
      <w:suppressAutoHyphens/>
      <w:overflowPunct w:val="0"/>
      <w:autoSpaceDE w:val="0"/>
      <w:autoSpaceDN w:val="0"/>
      <w:adjustRightInd w:val="0"/>
      <w:spacing w:line="240" w:lineRule="auto"/>
      <w:ind w:left="360" w:hanging="360"/>
      <w:jc w:val="left"/>
      <w:textAlignment w:val="baseline"/>
    </w:pPr>
    <w:rPr>
      <w:rFonts w:ascii="Tms Rmn" w:hAnsi="Tms Rmn"/>
      <w:b/>
      <w:kern w:val="0"/>
      <w:sz w:val="24"/>
    </w:rPr>
  </w:style>
  <w:style w:type="paragraph" w:customStyle="1" w:styleId="2095">
    <w:name w:val="xl324"/>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pPr>
    <w:rPr>
      <w:rFonts w:ascii="宋体" w:hAnsi="宋体"/>
      <w:kern w:val="0"/>
      <w:szCs w:val="20"/>
    </w:rPr>
  </w:style>
  <w:style w:type="paragraph" w:customStyle="1" w:styleId="2096">
    <w:name w:val="正文首行缩进3"/>
    <w:basedOn w:val="1"/>
    <w:qFormat/>
    <w:uiPriority w:val="0"/>
    <w:pPr>
      <w:numPr>
        <w:ilvl w:val="0"/>
        <w:numId w:val="19"/>
      </w:numPr>
      <w:tabs>
        <w:tab w:val="left" w:pos="425"/>
      </w:tabs>
      <w:spacing w:line="360" w:lineRule="auto"/>
      <w:textAlignment w:val="bottom"/>
    </w:pPr>
    <w:rPr>
      <w:rFonts w:ascii="宋体" w:hAnsi="宋体"/>
      <w:kern w:val="0"/>
      <w:sz w:val="24"/>
    </w:rPr>
  </w:style>
  <w:style w:type="paragraph" w:customStyle="1" w:styleId="2097">
    <w:name w:val="五级条标题"/>
    <w:basedOn w:val="1902"/>
    <w:next w:val="24"/>
    <w:qFormat/>
    <w:uiPriority w:val="0"/>
    <w:pPr>
      <w:outlineLvl w:val="6"/>
    </w:pPr>
  </w:style>
  <w:style w:type="paragraph" w:customStyle="1" w:styleId="2098">
    <w:name w:val="xl195"/>
    <w:basedOn w:val="1"/>
    <w:qFormat/>
    <w:uiPriority w:val="0"/>
    <w:pPr>
      <w:widowControl/>
      <w:pBdr>
        <w:bottom w:val="single" w:color="000000" w:sz="4" w:space="0"/>
        <w:right w:val="single" w:color="000000" w:sz="4" w:space="0"/>
      </w:pBdr>
      <w:spacing w:before="100" w:beforeAutospacing="1" w:after="100" w:afterAutospacing="1" w:line="240" w:lineRule="auto"/>
    </w:pPr>
    <w:rPr>
      <w:rFonts w:ascii="宋体" w:hAnsi="宋体"/>
      <w:color w:val="0000FF"/>
      <w:kern w:val="0"/>
      <w:szCs w:val="20"/>
    </w:rPr>
  </w:style>
  <w:style w:type="paragraph" w:customStyle="1" w:styleId="2099">
    <w:name w:val="数字编号列项（二级）"/>
    <w:qFormat/>
    <w:uiPriority w:val="0"/>
    <w:pPr>
      <w:tabs>
        <w:tab w:val="left" w:pos="1259"/>
      </w:tabs>
      <w:ind w:left="1259" w:hanging="420"/>
      <w:jc w:val="both"/>
    </w:pPr>
    <w:rPr>
      <w:rFonts w:ascii="宋体" w:hAnsi="Times New Roman" w:eastAsia="宋体" w:cs="Times New Roman"/>
      <w:sz w:val="21"/>
      <w:lang w:val="en-US" w:eastAsia="zh-CN" w:bidi="ar-SA"/>
    </w:rPr>
  </w:style>
  <w:style w:type="paragraph" w:customStyle="1" w:styleId="2100">
    <w:name w:val="编号结尾"/>
    <w:basedOn w:val="16"/>
    <w:next w:val="1"/>
    <w:qFormat/>
    <w:uiPriority w:val="0"/>
    <w:pPr>
      <w:spacing w:after="240"/>
    </w:pPr>
  </w:style>
  <w:style w:type="paragraph" w:customStyle="1" w:styleId="2101">
    <w:name w:val="Char1 Char Char1 Char5"/>
    <w:basedOn w:val="1"/>
    <w:qFormat/>
    <w:uiPriority w:val="0"/>
    <w:pPr>
      <w:adjustRightInd w:val="0"/>
      <w:spacing w:line="360" w:lineRule="atLeast"/>
      <w:ind w:left="100" w:leftChars="100"/>
      <w:textAlignment w:val="baseline"/>
    </w:pPr>
  </w:style>
  <w:style w:type="paragraph" w:customStyle="1" w:styleId="2102">
    <w:name w:val="Right Par 4"/>
    <w:qFormat/>
    <w:uiPriority w:val="0"/>
    <w:pPr>
      <w:tabs>
        <w:tab w:val="left" w:pos="-720"/>
        <w:tab w:val="left" w:pos="0"/>
        <w:tab w:val="left" w:pos="720"/>
        <w:tab w:val="left" w:pos="1440"/>
        <w:tab w:val="left" w:pos="2160"/>
        <w:tab w:val="decimal" w:pos="2880"/>
      </w:tabs>
      <w:suppressAutoHyphens/>
      <w:ind w:left="2880"/>
    </w:pPr>
    <w:rPr>
      <w:rFonts w:ascii="Univers" w:hAnsi="Univers" w:eastAsia="宋体" w:cs="Times New Roman"/>
      <w:sz w:val="16"/>
      <w:lang w:val="en-US" w:eastAsia="en-US" w:bidi="ar-SA"/>
    </w:rPr>
  </w:style>
  <w:style w:type="paragraph" w:customStyle="1" w:styleId="2103">
    <w:name w:val="图片"/>
    <w:basedOn w:val="1"/>
    <w:qFormat/>
    <w:uiPriority w:val="0"/>
    <w:pPr>
      <w:spacing w:line="360" w:lineRule="auto"/>
      <w:ind w:firstLine="200" w:firstLineChars="200"/>
    </w:pPr>
    <w:rPr>
      <w:rFonts w:ascii="宋体" w:hAnsi="宋体"/>
      <w:kern w:val="0"/>
      <w:sz w:val="24"/>
      <w:szCs w:val="21"/>
      <w:shd w:val="clear" w:color="auto" w:fill="FFFFFF"/>
    </w:rPr>
  </w:style>
  <w:style w:type="paragraph" w:customStyle="1" w:styleId="2104">
    <w:name w:val="样式 样式 标题 2W2 + 段前: 0.5 行 段后: 0.5 行 + 段前: 0.5 行 段后: 0.5 行"/>
    <w:basedOn w:val="2105"/>
    <w:qFormat/>
    <w:uiPriority w:val="0"/>
    <w:pPr>
      <w:spacing w:beforeLines="100"/>
    </w:pPr>
  </w:style>
  <w:style w:type="paragraph" w:customStyle="1" w:styleId="2105">
    <w:name w:val="样式 标题 2W2 + 段前: 0.5 行 段后: 0.5 行"/>
    <w:basedOn w:val="5"/>
    <w:qFormat/>
    <w:uiPriority w:val="0"/>
    <w:pPr>
      <w:spacing w:beforeLines="50" w:afterLines="50" w:line="400" w:lineRule="exact"/>
      <w:ind w:left="-288"/>
    </w:pPr>
    <w:rPr>
      <w:rFonts w:ascii="Times New Roman" w:hAnsi="Times New Roman" w:cs="宋体"/>
      <w:kern w:val="2"/>
      <w:sz w:val="30"/>
      <w:szCs w:val="30"/>
    </w:rPr>
  </w:style>
  <w:style w:type="paragraph" w:customStyle="1" w:styleId="2106">
    <w:name w:val="Char112"/>
    <w:basedOn w:val="1"/>
    <w:qFormat/>
    <w:uiPriority w:val="0"/>
    <w:pPr>
      <w:spacing w:line="240" w:lineRule="auto"/>
    </w:pPr>
    <w:rPr>
      <w:szCs w:val="20"/>
    </w:rPr>
  </w:style>
  <w:style w:type="paragraph" w:customStyle="1" w:styleId="2107">
    <w:name w:val="xl1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top"/>
    </w:pPr>
    <w:rPr>
      <w:color w:val="000000"/>
      <w:kern w:val="0"/>
      <w:szCs w:val="20"/>
    </w:rPr>
  </w:style>
  <w:style w:type="paragraph" w:customStyle="1" w:styleId="2108">
    <w:name w:val="样式 样式 样式 正文首行缩进 2 + 行距: 单倍行距 + 首行缩进:  2 字符1 + 首行缩进:  2 字符3"/>
    <w:basedOn w:val="1172"/>
    <w:qFormat/>
    <w:uiPriority w:val="0"/>
    <w:pPr>
      <w:ind w:left="480" w:leftChars="200" w:firstLine="420"/>
    </w:pPr>
  </w:style>
  <w:style w:type="paragraph" w:customStyle="1" w:styleId="2109">
    <w:name w:val="Char Char Char Char Char Char Char12"/>
    <w:basedOn w:val="1"/>
    <w:qFormat/>
    <w:uiPriority w:val="0"/>
    <w:pPr>
      <w:spacing w:line="240" w:lineRule="auto"/>
      <w:ind w:left="100" w:leftChars="100"/>
    </w:pPr>
  </w:style>
  <w:style w:type="paragraph" w:customStyle="1" w:styleId="2110">
    <w:name w:val="附录五级条标题"/>
    <w:basedOn w:val="1390"/>
    <w:next w:val="724"/>
    <w:qFormat/>
    <w:uiPriority w:val="0"/>
    <w:pPr>
      <w:numPr>
        <w:ilvl w:val="6"/>
      </w:numPr>
      <w:outlineLvl w:val="6"/>
    </w:pPr>
  </w:style>
  <w:style w:type="paragraph" w:customStyle="1" w:styleId="2111">
    <w:name w:val="xl1338"/>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line="240" w:lineRule="auto"/>
      <w:ind w:left="100" w:leftChars="100"/>
    </w:pPr>
    <w:rPr>
      <w:rFonts w:ascii="宋体" w:hAnsi="宋体" w:cs="宋体"/>
      <w:b/>
      <w:bCs/>
      <w:kern w:val="0"/>
      <w:sz w:val="20"/>
      <w:szCs w:val="20"/>
    </w:rPr>
  </w:style>
  <w:style w:type="paragraph" w:customStyle="1" w:styleId="2112">
    <w:name w:val="表格标题3"/>
    <w:basedOn w:val="2080"/>
    <w:qFormat/>
    <w:uiPriority w:val="0"/>
  </w:style>
  <w:style w:type="paragraph" w:customStyle="1" w:styleId="2113">
    <w:name w:val="列出段落12"/>
    <w:basedOn w:val="1"/>
    <w:qFormat/>
    <w:uiPriority w:val="0"/>
    <w:pPr>
      <w:spacing w:line="240" w:lineRule="auto"/>
      <w:ind w:left="100" w:leftChars="100" w:firstLine="420" w:firstLineChars="200"/>
    </w:pPr>
    <w:rPr>
      <w:rFonts w:ascii="Calibri" w:hAnsi="Calibri"/>
      <w:szCs w:val="22"/>
    </w:rPr>
  </w:style>
  <w:style w:type="paragraph" w:customStyle="1" w:styleId="2114">
    <w:name w:val="ÕýÎÄ"/>
    <w:qFormat/>
    <w:uiPriority w:val="0"/>
    <w:pPr>
      <w:widowControl w:val="0"/>
      <w:overflowPunct w:val="0"/>
      <w:autoSpaceDE w:val="0"/>
      <w:autoSpaceDN w:val="0"/>
      <w:adjustRightInd w:val="0"/>
      <w:jc w:val="both"/>
      <w:textAlignment w:val="baseline"/>
    </w:pPr>
    <w:rPr>
      <w:rFonts w:ascii="Times New Roman" w:hAnsi="Times New Roman" w:eastAsia="宋体" w:cs="Times New Roman"/>
      <w:kern w:val="2"/>
      <w:sz w:val="21"/>
      <w:lang w:val="en-US" w:eastAsia="zh-CN" w:bidi="ar-SA"/>
    </w:rPr>
  </w:style>
  <w:style w:type="paragraph" w:customStyle="1" w:styleId="2115">
    <w:name w:val="样式 样式 样式 样式 样式 样式 样式 标题 + 宋体 行距: 固定值 16 磅 + 段前: 0.5 行 段后: 0.5 行 ...1"/>
    <w:basedOn w:val="2116"/>
    <w:qFormat/>
    <w:uiPriority w:val="0"/>
    <w:pPr>
      <w:spacing w:beforeLines="50"/>
      <w:jc w:val="both"/>
    </w:pPr>
  </w:style>
  <w:style w:type="paragraph" w:customStyle="1" w:styleId="2116">
    <w:name w:val="样式 样式 样式 样式 样式 样式 标题 + 宋体 行距: 固定值 16 磅 + 段前: 0.5 行 段后: 0.5 行 + 段...1"/>
    <w:basedOn w:val="2010"/>
    <w:qFormat/>
    <w:uiPriority w:val="0"/>
    <w:pPr>
      <w:spacing w:beforeLines="100"/>
    </w:pPr>
  </w:style>
  <w:style w:type="paragraph" w:customStyle="1" w:styleId="2117">
    <w:name w:val="正文样板"/>
    <w:basedOn w:val="1"/>
    <w:qFormat/>
    <w:uiPriority w:val="0"/>
    <w:pPr>
      <w:adjustRightInd w:val="0"/>
      <w:snapToGrid w:val="0"/>
      <w:spacing w:before="312" w:after="312" w:line="240" w:lineRule="exact"/>
      <w:jc w:val="center"/>
    </w:pPr>
    <w:rPr>
      <w:rFonts w:ascii="宋体" w:hAnsi="宋体"/>
      <w:snapToGrid w:val="0"/>
      <w:color w:val="FF0000"/>
      <w:spacing w:val="6"/>
      <w:kern w:val="0"/>
      <w:sz w:val="24"/>
    </w:rPr>
  </w:style>
  <w:style w:type="paragraph" w:customStyle="1" w:styleId="2118">
    <w:name w:val="xl2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kern w:val="0"/>
      <w:szCs w:val="20"/>
    </w:rPr>
  </w:style>
  <w:style w:type="paragraph" w:customStyle="1" w:styleId="2119">
    <w:name w:val="CM40"/>
    <w:basedOn w:val="782"/>
    <w:next w:val="782"/>
    <w:qFormat/>
    <w:uiPriority w:val="0"/>
    <w:pPr>
      <w:spacing w:line="468" w:lineRule="atLeast"/>
      <w:jc w:val="left"/>
    </w:pPr>
    <w:rPr>
      <w:rFonts w:hAnsi="Calibri" w:cs="Times New Roman"/>
      <w:color w:val="auto"/>
    </w:rPr>
  </w:style>
  <w:style w:type="paragraph" w:customStyle="1" w:styleId="2120">
    <w:name w:val="样式 样式 宋体 首行缩进:  2 字符 + 首行缩进:  2 字符"/>
    <w:basedOn w:val="1"/>
    <w:qFormat/>
    <w:uiPriority w:val="0"/>
    <w:pPr>
      <w:spacing w:beforeLines="50" w:afterLines="50" w:line="360" w:lineRule="auto"/>
      <w:ind w:firstLine="200" w:firstLineChars="200"/>
    </w:pPr>
    <w:rPr>
      <w:rFonts w:ascii="宋体" w:hAnsi="宋体" w:cs="宋体"/>
      <w:sz w:val="24"/>
    </w:rPr>
  </w:style>
  <w:style w:type="paragraph" w:customStyle="1" w:styleId="2121">
    <w:name w:val="Char Char Char Char Char Char Char"/>
    <w:basedOn w:val="1"/>
    <w:qFormat/>
    <w:uiPriority w:val="0"/>
    <w:pPr>
      <w:spacing w:line="360" w:lineRule="auto"/>
      <w:ind w:firstLine="200" w:firstLineChars="200"/>
    </w:pPr>
    <w:rPr>
      <w:szCs w:val="20"/>
    </w:rPr>
  </w:style>
  <w:style w:type="paragraph" w:customStyle="1" w:styleId="2122">
    <w:name w:val="封面标题3"/>
    <w:basedOn w:val="2123"/>
    <w:qFormat/>
    <w:uiPriority w:val="0"/>
    <w:rPr>
      <w:sz w:val="84"/>
    </w:rPr>
  </w:style>
  <w:style w:type="paragraph" w:customStyle="1" w:styleId="2123">
    <w:name w:val="封面标题2"/>
    <w:basedOn w:val="2124"/>
    <w:qFormat/>
    <w:uiPriority w:val="0"/>
    <w:pPr>
      <w:spacing w:line="300" w:lineRule="auto"/>
    </w:pPr>
    <w:rPr>
      <w:rFonts w:ascii="华文新魏"/>
      <w:sz w:val="64"/>
      <w:szCs w:val="72"/>
    </w:rPr>
  </w:style>
  <w:style w:type="paragraph" w:customStyle="1" w:styleId="2124">
    <w:name w:val="封面标题1"/>
    <w:basedOn w:val="87"/>
    <w:qFormat/>
    <w:uiPriority w:val="0"/>
    <w:pPr>
      <w:keepNext w:val="0"/>
      <w:keepLines w:val="0"/>
      <w:widowControl w:val="0"/>
      <w:adjustRightInd w:val="0"/>
      <w:snapToGrid w:val="0"/>
      <w:spacing w:beforeLines="0" w:afterLines="0" w:line="360" w:lineRule="auto"/>
      <w:ind w:firstLine="0" w:firstLineChars="0"/>
      <w:jc w:val="left"/>
    </w:pPr>
    <w:rPr>
      <w:rFonts w:ascii="宋体" w:hAnsi="宋体" w:eastAsia="华文新魏"/>
      <w:b/>
      <w:smallCaps w:val="0"/>
      <w:spacing w:val="0"/>
      <w:kern w:val="2"/>
      <w:sz w:val="56"/>
      <w:szCs w:val="56"/>
    </w:rPr>
  </w:style>
  <w:style w:type="paragraph" w:customStyle="1" w:styleId="2125">
    <w:name w:val="前言、引言标题"/>
    <w:next w:val="1"/>
    <w:qFormat/>
    <w:uiPriority w:val="0"/>
    <w:pPr>
      <w:shd w:val="clear" w:color="FFFFFF" w:fill="FFFFFF"/>
      <w:spacing w:before="640" w:after="560" w:line="500" w:lineRule="exact"/>
      <w:jc w:val="center"/>
      <w:outlineLvl w:val="0"/>
    </w:pPr>
    <w:rPr>
      <w:rFonts w:ascii="黑体" w:hAnsi="Times New Roman" w:eastAsia="黑体" w:cs="Times New Roman"/>
      <w:sz w:val="32"/>
      <w:lang w:val="en-US" w:eastAsia="zh-CN" w:bidi="ar-SA"/>
    </w:rPr>
  </w:style>
  <w:style w:type="paragraph" w:customStyle="1" w:styleId="2126">
    <w:name w:val="_Style 33"/>
    <w:basedOn w:val="1"/>
    <w:next w:val="79"/>
    <w:qFormat/>
    <w:uiPriority w:val="0"/>
    <w:pPr>
      <w:spacing w:after="120" w:line="480" w:lineRule="auto"/>
    </w:pPr>
    <w:rPr>
      <w:szCs w:val="20"/>
    </w:rPr>
  </w:style>
  <w:style w:type="paragraph" w:customStyle="1" w:styleId="2127">
    <w:name w:val="Char18"/>
    <w:basedOn w:val="1"/>
    <w:qFormat/>
    <w:uiPriority w:val="0"/>
    <w:pPr>
      <w:spacing w:line="240" w:lineRule="auto"/>
    </w:pPr>
  </w:style>
  <w:style w:type="paragraph" w:customStyle="1" w:styleId="2128">
    <w:name w:val="双签字"/>
    <w:basedOn w:val="1"/>
    <w:qFormat/>
    <w:uiPriority w:val="0"/>
    <w:pPr>
      <w:tabs>
        <w:tab w:val="left" w:pos="6660"/>
      </w:tabs>
      <w:adjustRightInd w:val="0"/>
      <w:snapToGrid w:val="0"/>
      <w:spacing w:line="440" w:lineRule="exact"/>
      <w:ind w:left="1200" w:leftChars="1200"/>
      <w:jc w:val="left"/>
    </w:pPr>
    <w:rPr>
      <w:sz w:val="24"/>
      <w:szCs w:val="20"/>
    </w:rPr>
  </w:style>
  <w:style w:type="paragraph" w:customStyle="1" w:styleId="2129">
    <w:name w:val="as-正文缩进2字符"/>
    <w:basedOn w:val="1"/>
    <w:next w:val="1"/>
    <w:qFormat/>
    <w:uiPriority w:val="0"/>
    <w:pPr>
      <w:tabs>
        <w:tab w:val="left" w:pos="425"/>
      </w:tabs>
      <w:spacing w:line="360" w:lineRule="auto"/>
      <w:ind w:left="425" w:leftChars="100" w:hanging="425"/>
    </w:pPr>
    <w:rPr>
      <w:rFonts w:ascii="宋体"/>
    </w:rPr>
  </w:style>
  <w:style w:type="paragraph" w:customStyle="1" w:styleId="2130">
    <w:name w:val="xl8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pPr>
    <w:rPr>
      <w:rFonts w:ascii="宋体" w:hAnsi="宋体"/>
      <w:kern w:val="0"/>
      <w:szCs w:val="20"/>
    </w:rPr>
  </w:style>
  <w:style w:type="paragraph" w:customStyle="1" w:styleId="2131">
    <w:name w:val="目录标题"/>
    <w:basedOn w:val="12"/>
    <w:qFormat/>
    <w:uiPriority w:val="0"/>
    <w:pPr>
      <w:keepNext/>
      <w:keepLines/>
      <w:widowControl w:val="0"/>
      <w:autoSpaceDE w:val="0"/>
      <w:autoSpaceDN w:val="0"/>
      <w:spacing w:beforeLines="50" w:afterLines="50" w:line="320" w:lineRule="atLeast"/>
      <w:ind w:right="100" w:rightChars="100"/>
      <w:jc w:val="center"/>
      <w:textAlignment w:val="baseline"/>
    </w:pPr>
    <w:rPr>
      <w:rFonts w:ascii="宋体" w:hAnsi="宋体" w:eastAsia="宋体"/>
      <w:b/>
      <w:bCs/>
      <w:sz w:val="30"/>
      <w:szCs w:val="44"/>
    </w:rPr>
  </w:style>
  <w:style w:type="paragraph" w:customStyle="1" w:styleId="2132">
    <w:name w:val="Level 1"/>
    <w:basedOn w:val="1"/>
    <w:qFormat/>
    <w:uiPriority w:val="0"/>
    <w:pPr>
      <w:tabs>
        <w:tab w:val="left" w:pos="720"/>
      </w:tabs>
      <w:spacing w:line="480" w:lineRule="atLeast"/>
      <w:ind w:left="720" w:hanging="720"/>
      <w:jc w:val="left"/>
      <w:outlineLvl w:val="0"/>
    </w:pPr>
    <w:rPr>
      <w:snapToGrid w:val="0"/>
      <w:kern w:val="0"/>
      <w:sz w:val="24"/>
      <w:szCs w:val="20"/>
      <w:lang w:eastAsia="en-US"/>
    </w:rPr>
  </w:style>
  <w:style w:type="paragraph" w:customStyle="1" w:styleId="2133">
    <w:name w:val="xl2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rFonts w:ascii="宋体" w:hAnsi="宋体"/>
      <w:kern w:val="0"/>
      <w:szCs w:val="20"/>
    </w:rPr>
  </w:style>
  <w:style w:type="paragraph" w:customStyle="1" w:styleId="2134">
    <w:name w:val="Char1 Char Char Char Char Char Char Char Char Char Char Char"/>
    <w:basedOn w:val="1"/>
    <w:qFormat/>
    <w:uiPriority w:val="0"/>
    <w:pPr>
      <w:pageBreakBefore/>
      <w:tabs>
        <w:tab w:val="left" w:pos="432"/>
      </w:tabs>
      <w:spacing w:line="240" w:lineRule="auto"/>
      <w:ind w:left="432" w:hanging="432"/>
    </w:pPr>
    <w:rPr>
      <w:rFonts w:ascii="Tahoma" w:hAnsi="Tahoma"/>
      <w:sz w:val="24"/>
      <w:szCs w:val="20"/>
    </w:rPr>
  </w:style>
  <w:style w:type="paragraph" w:customStyle="1" w:styleId="2135">
    <w:name w:val="22222222222"/>
    <w:basedOn w:val="1"/>
    <w:qFormat/>
    <w:uiPriority w:val="0"/>
    <w:pPr>
      <w:snapToGrid w:val="0"/>
      <w:spacing w:before="156" w:after="156" w:line="300" w:lineRule="auto"/>
      <w:ind w:firstLine="200" w:firstLineChars="200"/>
      <w:outlineLvl w:val="1"/>
    </w:pPr>
    <w:rPr>
      <w:rFonts w:ascii="黑体" w:eastAsia="楷体_GB2312"/>
      <w:b/>
      <w:bCs/>
      <w:kern w:val="0"/>
      <w:sz w:val="28"/>
      <w:lang w:val="zh-CN"/>
    </w:rPr>
  </w:style>
  <w:style w:type="paragraph" w:customStyle="1" w:styleId="2136">
    <w:name w:val="样式 正文2 + 三号 加粗"/>
    <w:qFormat/>
    <w:uiPriority w:val="0"/>
    <w:pPr>
      <w:jc w:val="center"/>
    </w:pPr>
    <w:rPr>
      <w:rFonts w:ascii="黑体" w:hAnsi="宋体" w:eastAsia="黑体" w:cs="宋体"/>
      <w:kern w:val="44"/>
      <w:sz w:val="32"/>
      <w:szCs w:val="32"/>
      <w:lang w:val="zh-CN" w:eastAsia="zh-CN" w:bidi="ar-SA"/>
    </w:rPr>
  </w:style>
  <w:style w:type="paragraph" w:customStyle="1" w:styleId="2137">
    <w:name w:val="样式 宋体 小四 行距: 2 倍行距"/>
    <w:basedOn w:val="1"/>
    <w:qFormat/>
    <w:uiPriority w:val="0"/>
    <w:pPr>
      <w:spacing w:line="360" w:lineRule="auto"/>
      <w:ind w:firstLine="480" w:firstLineChars="200"/>
    </w:pPr>
    <w:rPr>
      <w:rFonts w:cs="宋体"/>
      <w:sz w:val="24"/>
    </w:rPr>
  </w:style>
  <w:style w:type="paragraph" w:customStyle="1" w:styleId="2138">
    <w:name w:val="Char Char Char1 Char Char Char Char3"/>
    <w:basedOn w:val="1"/>
    <w:qFormat/>
    <w:uiPriority w:val="0"/>
    <w:pPr>
      <w:spacing w:line="240" w:lineRule="auto"/>
    </w:pPr>
    <w:rPr>
      <w:szCs w:val="20"/>
    </w:rPr>
  </w:style>
  <w:style w:type="paragraph" w:customStyle="1" w:styleId="2139">
    <w:name w:val="cucd-4"/>
    <w:next w:val="2140"/>
    <w:qFormat/>
    <w:uiPriority w:val="0"/>
    <w:pPr>
      <w:spacing w:line="360" w:lineRule="auto"/>
      <w:outlineLvl w:val="3"/>
    </w:pPr>
    <w:rPr>
      <w:rFonts w:ascii="Times New Roman" w:hAnsi="Times New Roman" w:eastAsia="宋体" w:cs="Times New Roman"/>
      <w:b/>
      <w:kern w:val="2"/>
      <w:sz w:val="24"/>
      <w:szCs w:val="24"/>
      <w:lang w:val="en-US" w:eastAsia="zh-CN" w:bidi="ar-SA"/>
    </w:rPr>
  </w:style>
  <w:style w:type="paragraph" w:customStyle="1" w:styleId="2140">
    <w:name w:val="cucd-0"/>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paragraph" w:customStyle="1" w:styleId="2141">
    <w:name w:val="k02"/>
    <w:basedOn w:val="1"/>
    <w:qFormat/>
    <w:uiPriority w:val="0"/>
    <w:pPr>
      <w:widowControl/>
      <w:autoSpaceDE w:val="0"/>
      <w:autoSpaceDN w:val="0"/>
      <w:adjustRightInd w:val="0"/>
      <w:spacing w:line="500" w:lineRule="atLeast"/>
      <w:ind w:left="100" w:leftChars="100" w:firstLine="567"/>
      <w:textAlignment w:val="bottom"/>
    </w:pPr>
    <w:rPr>
      <w:rFonts w:ascii="细圆体" w:eastAsia="细圆体"/>
      <w:kern w:val="0"/>
      <w:sz w:val="28"/>
      <w:szCs w:val="20"/>
    </w:rPr>
  </w:style>
  <w:style w:type="paragraph" w:customStyle="1" w:styleId="2142">
    <w:name w:val="xl2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textAlignment w:val="top"/>
    </w:pPr>
    <w:rPr>
      <w:rFonts w:ascii="宋体" w:hAnsi="宋体"/>
      <w:b/>
      <w:color w:val="000000"/>
      <w:kern w:val="0"/>
      <w:szCs w:val="20"/>
    </w:rPr>
  </w:style>
  <w:style w:type="paragraph" w:customStyle="1" w:styleId="2143">
    <w:name w:val="编号列项（三级）"/>
    <w:qFormat/>
    <w:uiPriority w:val="0"/>
    <w:pPr>
      <w:tabs>
        <w:tab w:val="left" w:pos="0"/>
      </w:tabs>
      <w:ind w:left="1678" w:hanging="419"/>
    </w:pPr>
    <w:rPr>
      <w:rFonts w:ascii="宋体" w:hAnsi="Times New Roman" w:eastAsia="宋体" w:cs="Times New Roman"/>
      <w:sz w:val="21"/>
      <w:lang w:val="en-US" w:eastAsia="zh-CN" w:bidi="ar-SA"/>
    </w:rPr>
  </w:style>
  <w:style w:type="paragraph" w:customStyle="1" w:styleId="2144">
    <w:name w:val="样式17"/>
    <w:basedOn w:val="1"/>
    <w:qFormat/>
    <w:uiPriority w:val="0"/>
    <w:pPr>
      <w:spacing w:line="400" w:lineRule="atLeast"/>
      <w:ind w:left="534" w:leftChars="18" w:hanging="491" w:hangingChars="156"/>
    </w:pPr>
    <w:rPr>
      <w:rFonts w:ascii="黑体" w:hAnsi="Arial" w:eastAsia="黑体" w:cs="Arial"/>
      <w:b/>
      <w:bCs/>
      <w:sz w:val="32"/>
    </w:rPr>
  </w:style>
  <w:style w:type="paragraph" w:customStyle="1" w:styleId="2145">
    <w:name w:val="Char Char Char Char Char Char Char3"/>
    <w:basedOn w:val="1"/>
    <w:qFormat/>
    <w:uiPriority w:val="0"/>
    <w:pPr>
      <w:spacing w:line="240" w:lineRule="auto"/>
      <w:ind w:left="100" w:leftChars="100"/>
    </w:pPr>
  </w:style>
  <w:style w:type="paragraph" w:customStyle="1" w:styleId="2146">
    <w:name w:val="Char1 Char Char1 Char2"/>
    <w:basedOn w:val="1"/>
    <w:qFormat/>
    <w:uiPriority w:val="0"/>
    <w:pPr>
      <w:adjustRightInd w:val="0"/>
      <w:spacing w:line="360" w:lineRule="atLeast"/>
      <w:ind w:left="100" w:leftChars="100"/>
      <w:textAlignment w:val="baseline"/>
    </w:pPr>
  </w:style>
  <w:style w:type="paragraph" w:customStyle="1" w:styleId="2147">
    <w:name w:val="xl40"/>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line="240" w:lineRule="auto"/>
      <w:jc w:val="left"/>
    </w:pPr>
    <w:rPr>
      <w:rFonts w:ascii="宋体" w:hAnsi="宋体" w:cs="宋体"/>
      <w:kern w:val="0"/>
      <w:sz w:val="22"/>
      <w:szCs w:val="22"/>
    </w:rPr>
  </w:style>
  <w:style w:type="paragraph" w:customStyle="1" w:styleId="2148">
    <w:name w:val="table75"/>
    <w:qFormat/>
    <w:uiPriority w:val="0"/>
    <w:pPr>
      <w:keepLines/>
      <w:widowControl w:val="0"/>
      <w:suppressLineNumbers/>
      <w:tabs>
        <w:tab w:val="decimal" w:pos="300"/>
        <w:tab w:val="decimal" w:pos="1300"/>
        <w:tab w:val="decimal" w:pos="2160"/>
        <w:tab w:val="left" w:pos="2440"/>
        <w:tab w:val="left" w:pos="5740"/>
        <w:tab w:val="decimal" w:pos="7900"/>
        <w:tab w:val="decimal" w:pos="9480"/>
      </w:tabs>
      <w:autoSpaceDE w:val="0"/>
      <w:autoSpaceDN w:val="0"/>
      <w:adjustRightInd w:val="0"/>
      <w:ind w:right="-1540"/>
    </w:pPr>
    <w:rPr>
      <w:rFonts w:ascii="宋体" w:hAnsi="Times New Roman" w:eastAsia="宋体" w:cs="Times New Roman"/>
      <w:sz w:val="24"/>
      <w:lang w:val="en-US" w:eastAsia="zh-CN" w:bidi="ar-SA"/>
    </w:rPr>
  </w:style>
  <w:style w:type="paragraph" w:customStyle="1" w:styleId="2149">
    <w:name w:val="CM64"/>
    <w:basedOn w:val="782"/>
    <w:next w:val="782"/>
    <w:qFormat/>
    <w:uiPriority w:val="0"/>
    <w:pPr>
      <w:spacing w:after="688" w:line="240" w:lineRule="auto"/>
      <w:jc w:val="left"/>
    </w:pPr>
    <w:rPr>
      <w:rFonts w:hAnsi="Calibri" w:cs="Times New Roman"/>
      <w:color w:val="auto"/>
    </w:rPr>
  </w:style>
  <w:style w:type="paragraph" w:customStyle="1" w:styleId="2150">
    <w:name w:val="xl329"/>
    <w:basedOn w:val="1"/>
    <w:qFormat/>
    <w:uiPriority w:val="0"/>
    <w:pPr>
      <w:widowControl/>
      <w:pBdr>
        <w:bottom w:val="single" w:color="000000" w:sz="4" w:space="0"/>
        <w:right w:val="single" w:color="000000" w:sz="4" w:space="0"/>
      </w:pBdr>
      <w:spacing w:before="100" w:beforeAutospacing="1" w:after="100" w:afterAutospacing="1" w:line="240" w:lineRule="auto"/>
      <w:jc w:val="center"/>
    </w:pPr>
    <w:rPr>
      <w:rFonts w:ascii="宋体" w:hAnsi="宋体"/>
      <w:kern w:val="0"/>
      <w:sz w:val="24"/>
      <w:szCs w:val="20"/>
    </w:rPr>
  </w:style>
  <w:style w:type="paragraph" w:customStyle="1" w:styleId="2151">
    <w:name w:val="图表内文字"/>
    <w:basedOn w:val="1"/>
    <w:next w:val="1"/>
    <w:qFormat/>
    <w:uiPriority w:val="0"/>
    <w:pPr>
      <w:adjustRightInd w:val="0"/>
      <w:snapToGrid w:val="0"/>
      <w:spacing w:line="240" w:lineRule="auto"/>
      <w:jc w:val="center"/>
    </w:pPr>
    <w:rPr>
      <w:rFonts w:ascii="Arial" w:hAnsi="Arial" w:cs="Arial"/>
      <w:szCs w:val="21"/>
    </w:rPr>
  </w:style>
  <w:style w:type="paragraph" w:customStyle="1" w:styleId="2152">
    <w:name w:val="xl270"/>
    <w:basedOn w:val="1"/>
    <w:qFormat/>
    <w:uiPriority w:val="0"/>
    <w:pPr>
      <w:widowControl/>
      <w:pBdr>
        <w:bottom w:val="single" w:color="000000" w:sz="4" w:space="0"/>
        <w:right w:val="single" w:color="000000" w:sz="4" w:space="0"/>
      </w:pBdr>
      <w:spacing w:before="100" w:beforeAutospacing="1" w:after="100" w:afterAutospacing="1" w:line="240" w:lineRule="auto"/>
    </w:pPr>
    <w:rPr>
      <w:b/>
      <w:kern w:val="0"/>
      <w:szCs w:val="20"/>
    </w:rPr>
  </w:style>
  <w:style w:type="paragraph" w:customStyle="1" w:styleId="2153">
    <w:name w:val="标题mk"/>
    <w:basedOn w:val="87"/>
    <w:qFormat/>
    <w:uiPriority w:val="0"/>
    <w:pPr>
      <w:keepNext w:val="0"/>
      <w:keepLines w:val="0"/>
      <w:widowControl w:val="0"/>
      <w:tabs>
        <w:tab w:val="left" w:pos="0"/>
      </w:tabs>
      <w:adjustRightInd w:val="0"/>
      <w:snapToGrid w:val="0"/>
      <w:spacing w:beforeLines="0" w:afterLines="0" w:line="360" w:lineRule="auto"/>
      <w:ind w:left="851" w:hanging="624" w:firstLineChars="0"/>
      <w:jc w:val="both"/>
    </w:pPr>
    <w:rPr>
      <w:rFonts w:ascii="宋体" w:hAnsi="宋体" w:eastAsia="新宋体"/>
      <w:b/>
      <w:smallCaps w:val="0"/>
      <w:spacing w:val="0"/>
      <w:kern w:val="2"/>
      <w:sz w:val="24"/>
      <w:szCs w:val="24"/>
    </w:rPr>
  </w:style>
  <w:style w:type="paragraph" w:customStyle="1" w:styleId="2154">
    <w:name w:val="NN"/>
    <w:basedOn w:val="1"/>
    <w:qFormat/>
    <w:uiPriority w:val="0"/>
    <w:pPr>
      <w:autoSpaceDE w:val="0"/>
      <w:autoSpaceDN w:val="0"/>
      <w:adjustRightInd w:val="0"/>
      <w:spacing w:line="360" w:lineRule="atLeast"/>
      <w:ind w:left="1134"/>
    </w:pPr>
    <w:rPr>
      <w:rFonts w:ascii="宋体"/>
      <w:spacing w:val="5"/>
      <w:kern w:val="0"/>
      <w:sz w:val="24"/>
      <w:szCs w:val="20"/>
    </w:rPr>
  </w:style>
  <w:style w:type="paragraph" w:customStyle="1" w:styleId="2155">
    <w:name w:val="xl399"/>
    <w:basedOn w:val="1"/>
    <w:qFormat/>
    <w:uiPriority w:val="0"/>
    <w:pPr>
      <w:widowControl/>
      <w:pBdr>
        <w:top w:val="single" w:color="auto" w:sz="4" w:space="0"/>
        <w:left w:val="single" w:color="auto" w:sz="4" w:space="0"/>
        <w:bottom w:val="single" w:color="auto" w:sz="4" w:space="0"/>
      </w:pBdr>
      <w:spacing w:before="100" w:beforeAutospacing="1" w:after="100" w:afterAutospacing="1" w:line="240" w:lineRule="auto"/>
    </w:pPr>
    <w:rPr>
      <w:rFonts w:ascii="宋体" w:hAnsi="宋体"/>
      <w:kern w:val="0"/>
      <w:szCs w:val="20"/>
    </w:rPr>
  </w:style>
  <w:style w:type="paragraph" w:customStyle="1" w:styleId="2156">
    <w:name w:val="xl204"/>
    <w:basedOn w:val="1"/>
    <w:qFormat/>
    <w:uiPriority w:val="0"/>
    <w:pPr>
      <w:widowControl/>
      <w:pBdr>
        <w:top w:val="single" w:color="000000" w:sz="4" w:space="0"/>
        <w:bottom w:val="single" w:color="000000" w:sz="4" w:space="0"/>
        <w:right w:val="single" w:color="000000" w:sz="4" w:space="0"/>
      </w:pBdr>
      <w:spacing w:before="100" w:beforeAutospacing="1" w:after="100" w:afterAutospacing="1" w:line="240" w:lineRule="auto"/>
      <w:jc w:val="center"/>
      <w:textAlignment w:val="top"/>
    </w:pPr>
    <w:rPr>
      <w:kern w:val="0"/>
      <w:szCs w:val="20"/>
    </w:rPr>
  </w:style>
  <w:style w:type="paragraph" w:customStyle="1" w:styleId="2157">
    <w:name w:val="xl337"/>
    <w:basedOn w:val="1"/>
    <w:qFormat/>
    <w:uiPriority w:val="0"/>
    <w:pPr>
      <w:widowControl/>
      <w:pBdr>
        <w:top w:val="single" w:color="000000" w:sz="4" w:space="0"/>
        <w:bottom w:val="single" w:color="000000" w:sz="4" w:space="0"/>
        <w:right w:val="single" w:color="000000" w:sz="4" w:space="0"/>
      </w:pBdr>
      <w:spacing w:before="100" w:beforeAutospacing="1" w:after="100" w:afterAutospacing="1" w:line="240" w:lineRule="auto"/>
      <w:jc w:val="center"/>
    </w:pPr>
    <w:rPr>
      <w:color w:val="000000"/>
      <w:kern w:val="0"/>
      <w:szCs w:val="20"/>
    </w:rPr>
  </w:style>
  <w:style w:type="paragraph" w:customStyle="1" w:styleId="2158">
    <w:name w:val="样式21"/>
    <w:basedOn w:val="2159"/>
    <w:qFormat/>
    <w:uiPriority w:val="0"/>
    <w:pPr>
      <w:ind w:left="592" w:hanging="498"/>
    </w:pPr>
    <w:rPr>
      <w:rFonts w:ascii="黑体" w:eastAsia="黑体"/>
      <w:b/>
      <w:bCs/>
      <w:sz w:val="32"/>
    </w:rPr>
  </w:style>
  <w:style w:type="paragraph" w:customStyle="1" w:styleId="2159">
    <w:name w:val="样式20"/>
    <w:basedOn w:val="55"/>
    <w:qFormat/>
    <w:uiPriority w:val="0"/>
    <w:pPr>
      <w:spacing w:line="400" w:lineRule="atLeast"/>
      <w:ind w:left="521" w:leftChars="39" w:hanging="427" w:hangingChars="155"/>
    </w:pPr>
    <w:rPr>
      <w:rFonts w:ascii="宋体" w:hAnsi="宋体"/>
      <w:sz w:val="28"/>
    </w:rPr>
  </w:style>
  <w:style w:type="paragraph" w:customStyle="1" w:styleId="2160">
    <w:name w:val="样式 (符号) 宋体 四号 段前: 0.5 行 段后: 0.5 行1"/>
    <w:basedOn w:val="1"/>
    <w:qFormat/>
    <w:uiPriority w:val="0"/>
    <w:pPr>
      <w:adjustRightInd w:val="0"/>
      <w:spacing w:line="300" w:lineRule="auto"/>
      <w:textAlignment w:val="baseline"/>
    </w:pPr>
    <w:rPr>
      <w:rFonts w:hAnsi="宋体" w:cs="宋体"/>
      <w:kern w:val="0"/>
      <w:sz w:val="28"/>
      <w:szCs w:val="20"/>
    </w:rPr>
  </w:style>
  <w:style w:type="paragraph" w:customStyle="1" w:styleId="2161">
    <w:name w:val="称呼2"/>
    <w:basedOn w:val="1"/>
    <w:next w:val="1"/>
    <w:qFormat/>
    <w:uiPriority w:val="0"/>
    <w:rPr>
      <w:sz w:val="28"/>
      <w:szCs w:val="20"/>
    </w:rPr>
  </w:style>
  <w:style w:type="paragraph" w:customStyle="1" w:styleId="2162">
    <w:name w:val="纯文本22"/>
    <w:basedOn w:val="1"/>
    <w:qFormat/>
    <w:uiPriority w:val="0"/>
    <w:pPr>
      <w:adjustRightInd w:val="0"/>
      <w:spacing w:line="240" w:lineRule="auto"/>
      <w:ind w:left="100" w:leftChars="100"/>
      <w:textAlignment w:val="baseline"/>
    </w:pPr>
    <w:rPr>
      <w:rFonts w:ascii="宋体"/>
      <w:kern w:val="0"/>
      <w:szCs w:val="20"/>
    </w:rPr>
  </w:style>
  <w:style w:type="paragraph" w:customStyle="1" w:styleId="2163">
    <w:name w:val="样式 标题3 + 段前: 0.5 行"/>
    <w:basedOn w:val="891"/>
    <w:qFormat/>
    <w:uiPriority w:val="0"/>
  </w:style>
  <w:style w:type="paragraph" w:customStyle="1" w:styleId="2164">
    <w:name w:val="正文图标题"/>
    <w:next w:val="724"/>
    <w:qFormat/>
    <w:uiPriority w:val="0"/>
    <w:pPr>
      <w:numPr>
        <w:ilvl w:val="0"/>
        <w:numId w:val="20"/>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2165">
    <w:name w:val="批注框文本 Char Char"/>
    <w:basedOn w:val="1"/>
    <w:qFormat/>
    <w:uiPriority w:val="0"/>
    <w:pPr>
      <w:spacing w:line="400" w:lineRule="exact"/>
      <w:ind w:firstLine="200" w:firstLineChars="200"/>
    </w:pPr>
    <w:rPr>
      <w:sz w:val="18"/>
      <w:szCs w:val="20"/>
    </w:rPr>
  </w:style>
  <w:style w:type="paragraph" w:customStyle="1" w:styleId="2166">
    <w:name w:val="默认段落字体 Para Char Char Char Char Char"/>
    <w:basedOn w:val="1"/>
    <w:qFormat/>
    <w:uiPriority w:val="0"/>
    <w:pPr>
      <w:spacing w:line="240" w:lineRule="auto"/>
    </w:pPr>
  </w:style>
  <w:style w:type="paragraph" w:customStyle="1" w:styleId="2167">
    <w:name w:val="xl230"/>
    <w:basedOn w:val="1"/>
    <w:qFormat/>
    <w:uiPriority w:val="0"/>
    <w:pPr>
      <w:widowControl/>
      <w:pBdr>
        <w:right w:val="single" w:color="000000" w:sz="4" w:space="0"/>
      </w:pBdr>
      <w:spacing w:before="100" w:beforeAutospacing="1" w:after="100" w:afterAutospacing="1" w:line="240" w:lineRule="auto"/>
      <w:jc w:val="center"/>
      <w:textAlignment w:val="top"/>
    </w:pPr>
    <w:rPr>
      <w:kern w:val="0"/>
      <w:szCs w:val="20"/>
    </w:rPr>
  </w:style>
  <w:style w:type="paragraph" w:customStyle="1" w:styleId="2168">
    <w:name w:val="Char9"/>
    <w:basedOn w:val="1"/>
    <w:qFormat/>
    <w:uiPriority w:val="0"/>
    <w:pPr>
      <w:spacing w:line="240" w:lineRule="auto"/>
    </w:pPr>
    <w:rPr>
      <w:szCs w:val="21"/>
    </w:rPr>
  </w:style>
  <w:style w:type="paragraph" w:customStyle="1" w:styleId="2169">
    <w:name w:val="xl237"/>
    <w:basedOn w:val="1"/>
    <w:qFormat/>
    <w:uiPriority w:val="0"/>
    <w:pPr>
      <w:widowControl/>
      <w:pBdr>
        <w:top w:val="single" w:color="000000" w:sz="4" w:space="0"/>
        <w:left w:val="single" w:color="000000" w:sz="4" w:space="0"/>
        <w:right w:val="single" w:color="000000" w:sz="4" w:space="0"/>
      </w:pBdr>
      <w:spacing w:before="100" w:beforeAutospacing="1" w:after="100" w:afterAutospacing="1" w:line="240" w:lineRule="auto"/>
      <w:jc w:val="center"/>
    </w:pPr>
    <w:rPr>
      <w:rFonts w:ascii="宋体" w:hAnsi="宋体"/>
      <w:color w:val="000000"/>
      <w:kern w:val="0"/>
      <w:szCs w:val="20"/>
    </w:rPr>
  </w:style>
  <w:style w:type="paragraph" w:customStyle="1" w:styleId="2170">
    <w:name w:val="样式 四号"/>
    <w:basedOn w:val="1"/>
    <w:qFormat/>
    <w:uiPriority w:val="0"/>
    <w:pPr>
      <w:keepNext/>
      <w:widowControl/>
      <w:spacing w:line="360" w:lineRule="auto"/>
    </w:pPr>
    <w:rPr>
      <w:sz w:val="28"/>
      <w:szCs w:val="28"/>
    </w:rPr>
  </w:style>
  <w:style w:type="paragraph" w:customStyle="1" w:styleId="2171">
    <w:name w:val="第四章章标题"/>
    <w:basedOn w:val="1"/>
    <w:qFormat/>
    <w:uiPriority w:val="0"/>
    <w:pPr>
      <w:spacing w:beforeLines="100" w:afterLines="50" w:line="360" w:lineRule="auto"/>
      <w:outlineLvl w:val="1"/>
    </w:pPr>
    <w:rPr>
      <w:rFonts w:eastAsia="黑体"/>
      <w:sz w:val="30"/>
    </w:rPr>
  </w:style>
  <w:style w:type="paragraph" w:customStyle="1" w:styleId="2172">
    <w:name w:val="样式 样式 样式5 + 首行缩进:  2 字符4 + 首行缩进:  2 字符"/>
    <w:basedOn w:val="2173"/>
    <w:qFormat/>
    <w:uiPriority w:val="0"/>
    <w:pPr>
      <w:spacing w:line="500" w:lineRule="exact"/>
      <w:ind w:firstLine="200"/>
    </w:pPr>
    <w:rPr>
      <w:sz w:val="28"/>
      <w:szCs w:val="28"/>
    </w:rPr>
  </w:style>
  <w:style w:type="paragraph" w:customStyle="1" w:styleId="2173">
    <w:name w:val="样式 样式5 + 首行缩进:  2 字符4"/>
    <w:basedOn w:val="1188"/>
    <w:qFormat/>
    <w:uiPriority w:val="0"/>
    <w:rPr>
      <w:rFonts w:cs="宋体"/>
      <w:szCs w:val="24"/>
    </w:rPr>
  </w:style>
  <w:style w:type="paragraph" w:customStyle="1" w:styleId="2174">
    <w:name w:val="样式 标题 1章节标题b1Title2-*+章标题 1h11st levelSection Headl1H1..."/>
    <w:basedOn w:val="4"/>
    <w:qFormat/>
    <w:uiPriority w:val="0"/>
    <w:pPr>
      <w:keepNext w:val="0"/>
      <w:keepLines w:val="0"/>
      <w:spacing w:before="120" w:after="120" w:line="240" w:lineRule="atLeast"/>
      <w:jc w:val="left"/>
    </w:pPr>
    <w:rPr>
      <w:kern w:val="2"/>
      <w:sz w:val="30"/>
      <w:szCs w:val="20"/>
    </w:rPr>
  </w:style>
  <w:style w:type="paragraph" w:customStyle="1" w:styleId="2175">
    <w:name w:val="reader-word-layer reader-word-s8-12"/>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2176">
    <w:name w:val="xl216"/>
    <w:basedOn w:val="1"/>
    <w:qFormat/>
    <w:uiPriority w:val="0"/>
    <w:pPr>
      <w:widowControl/>
      <w:pBdr>
        <w:top w:val="single" w:color="auto" w:sz="4" w:space="0"/>
        <w:left w:val="single" w:color="auto" w:sz="4" w:space="0"/>
        <w:bottom w:val="single" w:color="auto" w:sz="4" w:space="0"/>
        <w:right w:val="single" w:color="auto" w:sz="4" w:space="0"/>
      </w:pBdr>
      <w:shd w:val="clear" w:color="auto" w:fill="99CC00"/>
      <w:spacing w:before="100" w:beforeAutospacing="1" w:after="100" w:afterAutospacing="1" w:line="240" w:lineRule="auto"/>
      <w:jc w:val="center"/>
    </w:pPr>
    <w:rPr>
      <w:color w:val="000000"/>
      <w:kern w:val="0"/>
      <w:szCs w:val="20"/>
    </w:rPr>
  </w:style>
  <w:style w:type="paragraph" w:customStyle="1" w:styleId="2177">
    <w:name w:val="标准"/>
    <w:basedOn w:val="1"/>
    <w:qFormat/>
    <w:uiPriority w:val="0"/>
    <w:pPr>
      <w:tabs>
        <w:tab w:val="left" w:pos="180"/>
        <w:tab w:val="left" w:pos="540"/>
      </w:tabs>
      <w:adjustRightInd w:val="0"/>
      <w:spacing w:line="312" w:lineRule="atLeast"/>
      <w:jc w:val="center"/>
      <w:textAlignment w:val="baseline"/>
    </w:pPr>
    <w:rPr>
      <w:rFonts w:ascii="宋体"/>
      <w:kern w:val="0"/>
      <w:sz w:val="24"/>
      <w:szCs w:val="20"/>
    </w:rPr>
  </w:style>
  <w:style w:type="paragraph" w:customStyle="1" w:styleId="2178">
    <w:name w:val="_Style 11"/>
    <w:basedOn w:val="1"/>
    <w:qFormat/>
    <w:uiPriority w:val="0"/>
    <w:pPr>
      <w:spacing w:line="360" w:lineRule="auto"/>
      <w:ind w:firstLine="200" w:firstLineChars="200"/>
    </w:pPr>
    <w:rPr>
      <w:rFonts w:ascii="黑体" w:eastAsia="Arial"/>
      <w:sz w:val="24"/>
    </w:rPr>
  </w:style>
  <w:style w:type="paragraph" w:customStyle="1" w:styleId="2179">
    <w:name w:val="CM30"/>
    <w:basedOn w:val="1"/>
    <w:next w:val="1"/>
    <w:qFormat/>
    <w:uiPriority w:val="0"/>
    <w:pPr>
      <w:autoSpaceDE w:val="0"/>
      <w:autoSpaceDN w:val="0"/>
      <w:adjustRightInd w:val="0"/>
      <w:spacing w:after="340" w:line="360" w:lineRule="auto"/>
      <w:ind w:left="100" w:leftChars="100" w:right="385" w:rightChars="385" w:firstLine="200" w:firstLineChars="200"/>
    </w:pPr>
    <w:rPr>
      <w:rFonts w:ascii="宋体" w:cs="宋体"/>
      <w:kern w:val="0"/>
      <w:sz w:val="24"/>
    </w:rPr>
  </w:style>
  <w:style w:type="paragraph" w:customStyle="1" w:styleId="2180">
    <w:name w:val="正文 New New New New New New New New New New New New New New"/>
    <w:qFormat/>
    <w:uiPriority w:val="0"/>
    <w:pPr>
      <w:widowControl w:val="0"/>
      <w:adjustRightInd w:val="0"/>
      <w:spacing w:line="312" w:lineRule="atLeast"/>
      <w:ind w:left="100" w:leftChars="100"/>
      <w:jc w:val="both"/>
      <w:textAlignment w:val="baseline"/>
    </w:pPr>
    <w:rPr>
      <w:rFonts w:ascii="Times New Roman" w:hAnsi="Times New Roman" w:eastAsia="宋体" w:cs="Times New Roman"/>
      <w:sz w:val="21"/>
      <w:szCs w:val="21"/>
      <w:lang w:val="en-US" w:eastAsia="zh-CN" w:bidi="ar-SA"/>
    </w:rPr>
  </w:style>
  <w:style w:type="paragraph" w:customStyle="1" w:styleId="2181">
    <w:name w:val="4"/>
    <w:basedOn w:val="1"/>
    <w:next w:val="79"/>
    <w:qFormat/>
    <w:uiPriority w:val="0"/>
    <w:pPr>
      <w:tabs>
        <w:tab w:val="left" w:pos="1582"/>
      </w:tabs>
      <w:spacing w:line="360" w:lineRule="auto"/>
      <w:ind w:left="799" w:leftChars="659" w:hanging="140" w:hangingChars="140"/>
    </w:pPr>
    <w:rPr>
      <w:rFonts w:ascii="宋体" w:hAnsi="宋体"/>
      <w:kern w:val="0"/>
      <w:sz w:val="24"/>
      <w:szCs w:val="20"/>
    </w:rPr>
  </w:style>
  <w:style w:type="paragraph" w:customStyle="1" w:styleId="2182">
    <w:name w:val="表格名称"/>
    <w:basedOn w:val="1"/>
    <w:qFormat/>
    <w:uiPriority w:val="0"/>
    <w:pPr>
      <w:tabs>
        <w:tab w:val="right" w:pos="8085"/>
      </w:tabs>
      <w:snapToGrid w:val="0"/>
      <w:spacing w:before="120" w:line="360" w:lineRule="exact"/>
      <w:jc w:val="center"/>
    </w:pPr>
    <w:rPr>
      <w:rFonts w:eastAsia="黑体"/>
      <w:szCs w:val="20"/>
    </w:rPr>
  </w:style>
  <w:style w:type="paragraph" w:customStyle="1" w:styleId="2183">
    <w:name w:val="xl259"/>
    <w:basedOn w:val="1"/>
    <w:qFormat/>
    <w:uiPriority w:val="0"/>
    <w:pPr>
      <w:widowControl/>
      <w:pBdr>
        <w:bottom w:val="single" w:color="000000" w:sz="4" w:space="0"/>
        <w:right w:val="single" w:color="000000" w:sz="4" w:space="0"/>
      </w:pBdr>
      <w:spacing w:before="100" w:beforeAutospacing="1" w:after="100" w:afterAutospacing="1" w:line="240" w:lineRule="auto"/>
      <w:jc w:val="left"/>
    </w:pPr>
    <w:rPr>
      <w:rFonts w:ascii="宋体" w:hAnsi="宋体"/>
      <w:kern w:val="0"/>
      <w:sz w:val="24"/>
      <w:szCs w:val="20"/>
    </w:rPr>
  </w:style>
  <w:style w:type="paragraph" w:customStyle="1" w:styleId="2184">
    <w:name w:val="xl386"/>
    <w:basedOn w:val="1"/>
    <w:qFormat/>
    <w:uiPriority w:val="0"/>
    <w:pPr>
      <w:widowControl/>
      <w:pBdr>
        <w:top w:val="single" w:color="000000" w:sz="4" w:space="0"/>
        <w:left w:val="single" w:color="000000" w:sz="4" w:space="0"/>
        <w:right w:val="single" w:color="000000" w:sz="4" w:space="0"/>
      </w:pBdr>
      <w:spacing w:before="100" w:beforeAutospacing="1" w:after="100" w:afterAutospacing="1" w:line="240" w:lineRule="auto"/>
      <w:jc w:val="center"/>
    </w:pPr>
    <w:rPr>
      <w:rFonts w:ascii="宋体" w:hAnsi="宋体"/>
      <w:kern w:val="0"/>
      <w:szCs w:val="20"/>
    </w:rPr>
  </w:style>
  <w:style w:type="paragraph" w:customStyle="1" w:styleId="2185">
    <w:name w:val="xl228"/>
    <w:basedOn w:val="1"/>
    <w:qFormat/>
    <w:uiPriority w:val="0"/>
    <w:pPr>
      <w:widowControl/>
      <w:pBdr>
        <w:top w:val="single" w:color="000000" w:sz="4" w:space="0"/>
        <w:bottom w:val="single" w:color="000000" w:sz="4" w:space="0"/>
        <w:right w:val="single" w:color="000000" w:sz="4" w:space="0"/>
      </w:pBdr>
      <w:spacing w:before="100" w:beforeAutospacing="1" w:after="100" w:afterAutospacing="1" w:line="240" w:lineRule="auto"/>
      <w:jc w:val="center"/>
      <w:textAlignment w:val="top"/>
    </w:pPr>
    <w:rPr>
      <w:rFonts w:ascii="宋体" w:hAnsi="宋体"/>
      <w:kern w:val="0"/>
      <w:szCs w:val="20"/>
    </w:rPr>
  </w:style>
  <w:style w:type="paragraph" w:customStyle="1" w:styleId="2186">
    <w:name w:val="Char Char1 Char4"/>
    <w:basedOn w:val="1"/>
    <w:qFormat/>
    <w:uiPriority w:val="0"/>
    <w:pPr>
      <w:spacing w:line="240" w:lineRule="auto"/>
      <w:ind w:left="100" w:leftChars="100"/>
    </w:pPr>
  </w:style>
  <w:style w:type="paragraph" w:customStyle="1" w:styleId="2187">
    <w:name w:val="标准-列表居中"/>
    <w:basedOn w:val="1"/>
    <w:qFormat/>
    <w:uiPriority w:val="0"/>
    <w:pPr>
      <w:spacing w:line="240" w:lineRule="auto"/>
      <w:jc w:val="center"/>
    </w:pPr>
    <w:rPr>
      <w:sz w:val="28"/>
      <w:szCs w:val="20"/>
    </w:rPr>
  </w:style>
  <w:style w:type="paragraph" w:customStyle="1" w:styleId="2188">
    <w:name w:val="CM18"/>
    <w:basedOn w:val="782"/>
    <w:next w:val="782"/>
    <w:qFormat/>
    <w:uiPriority w:val="0"/>
    <w:pPr>
      <w:spacing w:line="313" w:lineRule="atLeast"/>
    </w:pPr>
    <w:rPr>
      <w:rFonts w:cs="Times New Roman"/>
      <w:color w:val="auto"/>
    </w:rPr>
  </w:style>
  <w:style w:type="paragraph" w:customStyle="1" w:styleId="2189">
    <w:name w:val="È±Ê¡ÎÄ±¾"/>
    <w:basedOn w:val="1"/>
    <w:qFormat/>
    <w:uiPriority w:val="0"/>
    <w:pPr>
      <w:widowControl/>
      <w:overflowPunct w:val="0"/>
      <w:autoSpaceDE w:val="0"/>
      <w:autoSpaceDN w:val="0"/>
      <w:adjustRightInd w:val="0"/>
      <w:spacing w:line="240" w:lineRule="auto"/>
      <w:jc w:val="left"/>
      <w:textAlignment w:val="baseline"/>
    </w:pPr>
    <w:rPr>
      <w:kern w:val="0"/>
      <w:sz w:val="24"/>
      <w:szCs w:val="20"/>
    </w:rPr>
  </w:style>
  <w:style w:type="paragraph" w:customStyle="1" w:styleId="2190">
    <w:name w:val="页脚3"/>
    <w:basedOn w:val="1"/>
    <w:qFormat/>
    <w:uiPriority w:val="0"/>
    <w:pPr>
      <w:tabs>
        <w:tab w:val="center" w:pos="4153"/>
        <w:tab w:val="right" w:pos="8306"/>
      </w:tabs>
      <w:snapToGrid w:val="0"/>
      <w:spacing w:line="360" w:lineRule="auto"/>
      <w:ind w:left="100" w:leftChars="100"/>
      <w:jc w:val="left"/>
    </w:pPr>
    <w:rPr>
      <w:rFonts w:ascii="宋体"/>
      <w:sz w:val="18"/>
      <w:szCs w:val="18"/>
    </w:rPr>
  </w:style>
  <w:style w:type="paragraph" w:customStyle="1" w:styleId="2191">
    <w:name w:val="Body Text 24"/>
    <w:basedOn w:val="1"/>
    <w:qFormat/>
    <w:uiPriority w:val="0"/>
    <w:pPr>
      <w:autoSpaceDE w:val="0"/>
      <w:autoSpaceDN w:val="0"/>
      <w:adjustRightInd w:val="0"/>
      <w:spacing w:before="60" w:line="360" w:lineRule="exact"/>
      <w:textAlignment w:val="baseline"/>
    </w:pPr>
    <w:rPr>
      <w:rFonts w:eastAsia="楷体_GB2312"/>
      <w:kern w:val="0"/>
      <w:sz w:val="24"/>
      <w:szCs w:val="20"/>
    </w:rPr>
  </w:style>
  <w:style w:type="paragraph" w:customStyle="1" w:styleId="2192">
    <w:name w:val="BT"/>
    <w:basedOn w:val="1"/>
    <w:qFormat/>
    <w:uiPriority w:val="0"/>
    <w:pPr>
      <w:autoSpaceDE w:val="0"/>
      <w:autoSpaceDN w:val="0"/>
      <w:adjustRightInd w:val="0"/>
      <w:spacing w:before="360" w:after="360" w:line="240" w:lineRule="auto"/>
      <w:jc w:val="center"/>
    </w:pPr>
    <w:rPr>
      <w:rFonts w:ascii="宋体"/>
      <w:b/>
      <w:kern w:val="0"/>
      <w:sz w:val="36"/>
      <w:szCs w:val="20"/>
    </w:rPr>
  </w:style>
  <w:style w:type="paragraph" w:customStyle="1" w:styleId="2193">
    <w:name w:val="Char Char Char Char5"/>
    <w:basedOn w:val="1"/>
    <w:qFormat/>
    <w:uiPriority w:val="0"/>
    <w:pPr>
      <w:spacing w:line="240" w:lineRule="auto"/>
      <w:ind w:left="100" w:leftChars="100"/>
    </w:pPr>
  </w:style>
  <w:style w:type="paragraph" w:customStyle="1" w:styleId="2194">
    <w:name w:val="样式 样式5 + 首行缩进:  2 字符6"/>
    <w:basedOn w:val="1188"/>
    <w:qFormat/>
    <w:uiPriority w:val="0"/>
    <w:pPr>
      <w:spacing w:line="520" w:lineRule="exact"/>
      <w:ind w:firstLine="480"/>
    </w:pPr>
    <w:rPr>
      <w:rFonts w:cs="宋体"/>
      <w:szCs w:val="20"/>
    </w:rPr>
  </w:style>
  <w:style w:type="paragraph" w:customStyle="1" w:styleId="2195">
    <w:name w:val="Definition Term"/>
    <w:basedOn w:val="1"/>
    <w:next w:val="2196"/>
    <w:qFormat/>
    <w:uiPriority w:val="0"/>
    <w:pPr>
      <w:autoSpaceDE w:val="0"/>
      <w:autoSpaceDN w:val="0"/>
      <w:adjustRightInd w:val="0"/>
      <w:spacing w:line="240" w:lineRule="auto"/>
      <w:jc w:val="left"/>
    </w:pPr>
    <w:rPr>
      <w:kern w:val="0"/>
      <w:sz w:val="24"/>
      <w:szCs w:val="20"/>
    </w:rPr>
  </w:style>
  <w:style w:type="paragraph" w:customStyle="1" w:styleId="2196">
    <w:name w:val="Definition List"/>
    <w:basedOn w:val="1"/>
    <w:next w:val="1"/>
    <w:qFormat/>
    <w:uiPriority w:val="0"/>
    <w:pPr>
      <w:autoSpaceDE w:val="0"/>
      <w:autoSpaceDN w:val="0"/>
      <w:adjustRightInd w:val="0"/>
      <w:spacing w:line="240" w:lineRule="auto"/>
      <w:ind w:left="360"/>
      <w:jc w:val="left"/>
    </w:pPr>
    <w:rPr>
      <w:kern w:val="0"/>
      <w:sz w:val="24"/>
      <w:szCs w:val="20"/>
    </w:rPr>
  </w:style>
  <w:style w:type="paragraph" w:customStyle="1" w:styleId="2197">
    <w:name w:val="xl248"/>
    <w:basedOn w:val="1"/>
    <w:qFormat/>
    <w:uiPriority w:val="0"/>
    <w:pPr>
      <w:widowControl/>
      <w:pBdr>
        <w:bottom w:val="single" w:color="000000" w:sz="4" w:space="0"/>
        <w:right w:val="single" w:color="000000" w:sz="4" w:space="0"/>
      </w:pBdr>
      <w:shd w:val="clear" w:color="auto" w:fill="FFFF00"/>
      <w:spacing w:before="100" w:beforeAutospacing="1" w:after="100" w:afterAutospacing="1" w:line="240" w:lineRule="auto"/>
    </w:pPr>
    <w:rPr>
      <w:kern w:val="0"/>
      <w:szCs w:val="20"/>
    </w:rPr>
  </w:style>
  <w:style w:type="paragraph" w:customStyle="1" w:styleId="2198">
    <w:name w:val="xl1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color w:val="000000"/>
      <w:kern w:val="0"/>
      <w:szCs w:val="20"/>
    </w:rPr>
  </w:style>
  <w:style w:type="paragraph" w:customStyle="1" w:styleId="2199">
    <w:name w:val="_Style 5"/>
    <w:basedOn w:val="1"/>
    <w:qFormat/>
    <w:uiPriority w:val="0"/>
    <w:pPr>
      <w:widowControl/>
      <w:spacing w:line="240" w:lineRule="auto"/>
      <w:jc w:val="left"/>
    </w:pPr>
    <w:rPr>
      <w:szCs w:val="20"/>
    </w:rPr>
  </w:style>
  <w:style w:type="paragraph" w:customStyle="1" w:styleId="2200">
    <w:name w:val="Char Char141"/>
    <w:basedOn w:val="1"/>
    <w:qFormat/>
    <w:uiPriority w:val="0"/>
    <w:pPr>
      <w:spacing w:line="240" w:lineRule="auto"/>
      <w:ind w:left="100" w:leftChars="100"/>
    </w:pPr>
    <w:rPr>
      <w:szCs w:val="20"/>
    </w:rPr>
  </w:style>
  <w:style w:type="paragraph" w:customStyle="1" w:styleId="2201">
    <w:name w:val="样式 正文缩进 + 段前: 0.5 行 段后: 0.5 行"/>
    <w:basedOn w:val="24"/>
    <w:qFormat/>
    <w:uiPriority w:val="0"/>
    <w:pPr>
      <w:adjustRightInd w:val="0"/>
      <w:spacing w:beforeLines="50" w:afterLines="50" w:line="360" w:lineRule="auto"/>
      <w:textAlignment w:val="baseline"/>
    </w:pPr>
    <w:rPr>
      <w:rFonts w:ascii="Times New Roman" w:eastAsia="宋体" w:cs="宋体"/>
      <w:kern w:val="0"/>
      <w:sz w:val="24"/>
    </w:rPr>
  </w:style>
  <w:style w:type="paragraph" w:customStyle="1" w:styleId="2202">
    <w:name w:val="xl178"/>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240" w:lineRule="auto"/>
      <w:jc w:val="left"/>
    </w:pPr>
    <w:rPr>
      <w:rFonts w:ascii="宋体" w:hAnsi="宋体"/>
      <w:kern w:val="0"/>
      <w:szCs w:val="20"/>
    </w:rPr>
  </w:style>
  <w:style w:type="paragraph" w:customStyle="1" w:styleId="2203">
    <w:name w:val="xl39"/>
    <w:basedOn w:val="1"/>
    <w:qFormat/>
    <w:uiPriority w:val="0"/>
    <w:pPr>
      <w:widowControl/>
      <w:pBdr>
        <w:bottom w:val="single" w:color="auto" w:sz="4" w:space="0"/>
        <w:right w:val="single" w:color="auto" w:sz="4" w:space="0"/>
      </w:pBdr>
      <w:spacing w:before="100" w:beforeAutospacing="1" w:after="100" w:afterAutospacing="1" w:line="240" w:lineRule="auto"/>
      <w:jc w:val="left"/>
    </w:pPr>
    <w:rPr>
      <w:rFonts w:ascii="Arial Unicode MS" w:hAnsi="Arial Unicode MS" w:eastAsia="Arial Unicode MS"/>
      <w:kern w:val="0"/>
      <w:sz w:val="24"/>
    </w:rPr>
  </w:style>
  <w:style w:type="paragraph" w:customStyle="1" w:styleId="2204">
    <w:name w:val="标题 3李洪"/>
    <w:basedOn w:val="1"/>
    <w:qFormat/>
    <w:uiPriority w:val="0"/>
    <w:pPr>
      <w:tabs>
        <w:tab w:val="left" w:pos="1800"/>
      </w:tabs>
      <w:spacing w:line="240" w:lineRule="auto"/>
      <w:ind w:left="1800" w:hanging="420"/>
    </w:pPr>
  </w:style>
  <w:style w:type="paragraph" w:customStyle="1" w:styleId="2205">
    <w:name w:val="第四章小节标题"/>
    <w:next w:val="1"/>
    <w:qFormat/>
    <w:uiPriority w:val="0"/>
    <w:pPr>
      <w:spacing w:line="360" w:lineRule="auto"/>
      <w:outlineLvl w:val="2"/>
    </w:pPr>
    <w:rPr>
      <w:rFonts w:ascii="黑体" w:hAnsi="Arial" w:eastAsia="宋体" w:cs="宋体"/>
      <w:bCs/>
      <w:color w:val="000000"/>
      <w:sz w:val="24"/>
      <w:szCs w:val="28"/>
      <w:lang w:val="en-US" w:eastAsia="zh-CN" w:bidi="ar-SA"/>
    </w:rPr>
  </w:style>
  <w:style w:type="paragraph" w:customStyle="1" w:styleId="2206">
    <w:name w:val="Char Char Char Char Char Char Char Char Char1 Char Char Char1 Char Char Char Char"/>
    <w:basedOn w:val="1"/>
    <w:qFormat/>
    <w:uiPriority w:val="0"/>
    <w:pPr>
      <w:keepNext/>
      <w:widowControl/>
      <w:tabs>
        <w:tab w:val="left" w:pos="425"/>
      </w:tabs>
      <w:autoSpaceDE w:val="0"/>
      <w:autoSpaceDN w:val="0"/>
      <w:adjustRightInd w:val="0"/>
      <w:spacing w:before="80" w:after="80" w:line="240" w:lineRule="auto"/>
      <w:ind w:hanging="425"/>
    </w:pPr>
    <w:rPr>
      <w:b/>
      <w:sz w:val="30"/>
      <w:szCs w:val="20"/>
    </w:rPr>
  </w:style>
  <w:style w:type="paragraph" w:customStyle="1" w:styleId="2207">
    <w:name w:val="附录标题"/>
    <w:basedOn w:val="724"/>
    <w:next w:val="724"/>
    <w:qFormat/>
    <w:uiPriority w:val="0"/>
    <w:pPr>
      <w:tabs>
        <w:tab w:val="center" w:pos="4201"/>
        <w:tab w:val="right" w:leader="dot" w:pos="9298"/>
      </w:tabs>
      <w:ind w:firstLine="0" w:firstLineChars="0"/>
      <w:jc w:val="center"/>
    </w:pPr>
    <w:rPr>
      <w:rFonts w:ascii="黑体" w:eastAsia="黑体"/>
    </w:rPr>
  </w:style>
  <w:style w:type="paragraph" w:customStyle="1" w:styleId="2208">
    <w:name w:val="A标题4"/>
    <w:basedOn w:val="7"/>
    <w:next w:val="1"/>
    <w:qFormat/>
    <w:uiPriority w:val="0"/>
    <w:pPr>
      <w:keepNext w:val="0"/>
      <w:keepLines w:val="0"/>
      <w:spacing w:after="80"/>
      <w:ind w:firstLine="476"/>
    </w:pPr>
    <w:rPr>
      <w:rFonts w:ascii="Times New Roman" w:hAnsi="Times New Roman"/>
      <w:b w:val="0"/>
      <w:bCs w:val="0"/>
      <w:sz w:val="24"/>
      <w:szCs w:val="20"/>
    </w:rPr>
  </w:style>
  <w:style w:type="paragraph" w:customStyle="1" w:styleId="2209">
    <w:name w:val="kd"/>
    <w:basedOn w:val="1"/>
    <w:qFormat/>
    <w:uiPriority w:val="0"/>
    <w:pPr>
      <w:autoSpaceDE w:val="0"/>
      <w:autoSpaceDN w:val="0"/>
      <w:adjustRightInd w:val="0"/>
      <w:spacing w:line="240" w:lineRule="auto"/>
      <w:ind w:left="720" w:hanging="720"/>
    </w:pPr>
    <w:rPr>
      <w:rFonts w:ascii="宋体"/>
      <w:kern w:val="0"/>
      <w:position w:val="-9"/>
      <w:sz w:val="24"/>
      <w:szCs w:val="20"/>
    </w:rPr>
  </w:style>
  <w:style w:type="paragraph" w:customStyle="1" w:styleId="2210">
    <w:name w:val="样式 目录3 + 首行缩进:  2 字符"/>
    <w:basedOn w:val="1447"/>
    <w:qFormat/>
    <w:uiPriority w:val="0"/>
    <w:pPr>
      <w:ind w:left="851" w:firstLine="560" w:firstLineChars="200"/>
    </w:pPr>
    <w:rPr>
      <w:b w:val="0"/>
      <w:bCs w:val="0"/>
      <w:szCs w:val="24"/>
    </w:rPr>
  </w:style>
  <w:style w:type="paragraph" w:customStyle="1" w:styleId="2211">
    <w:name w:val="标题2 Char"/>
    <w:basedOn w:val="5"/>
    <w:qFormat/>
    <w:uiPriority w:val="0"/>
    <w:pPr>
      <w:keepNext w:val="0"/>
      <w:keepLines w:val="0"/>
      <w:spacing w:before="0" w:after="0" w:line="360" w:lineRule="auto"/>
      <w:outlineLvl w:val="9"/>
    </w:pPr>
    <w:rPr>
      <w:rFonts w:ascii="Times New Roman" w:hAnsi="Times New Roman" w:eastAsia="宋体"/>
      <w:b w:val="0"/>
      <w:bCs w:val="0"/>
      <w:color w:val="000000"/>
      <w:kern w:val="2"/>
      <w:sz w:val="24"/>
      <w:szCs w:val="20"/>
    </w:rPr>
  </w:style>
  <w:style w:type="paragraph" w:customStyle="1" w:styleId="2212">
    <w:name w:val="Char Char Char Char Char Char Char Char"/>
    <w:basedOn w:val="1"/>
    <w:qFormat/>
    <w:uiPriority w:val="0"/>
    <w:pPr>
      <w:spacing w:line="240" w:lineRule="auto"/>
    </w:pPr>
  </w:style>
  <w:style w:type="paragraph" w:customStyle="1" w:styleId="2213">
    <w:name w:val="注：（正文）"/>
    <w:basedOn w:val="2068"/>
    <w:next w:val="724"/>
    <w:qFormat/>
    <w:uiPriority w:val="0"/>
  </w:style>
  <w:style w:type="paragraph" w:customStyle="1" w:styleId="2214">
    <w:name w:val="索引 91"/>
    <w:basedOn w:val="1"/>
    <w:next w:val="1"/>
    <w:qFormat/>
    <w:uiPriority w:val="0"/>
    <w:pPr>
      <w:spacing w:line="240" w:lineRule="auto"/>
      <w:ind w:left="1890" w:hanging="210"/>
      <w:jc w:val="left"/>
    </w:pPr>
  </w:style>
  <w:style w:type="paragraph" w:customStyle="1" w:styleId="2215">
    <w:name w:val="xl129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ind w:left="100" w:leftChars="100"/>
      <w:jc w:val="center"/>
    </w:pPr>
    <w:rPr>
      <w:rFonts w:ascii="宋体" w:hAnsi="宋体" w:cs="宋体"/>
      <w:b/>
      <w:bCs/>
      <w:kern w:val="0"/>
      <w:sz w:val="20"/>
      <w:szCs w:val="20"/>
    </w:rPr>
  </w:style>
  <w:style w:type="paragraph" w:customStyle="1" w:styleId="2216">
    <w:name w:val="样式 样式 标题 3 + 段前: 0.5 行 段后: 0.5 行1 + 段前: 0.5 行 段后: 0.5 行"/>
    <w:basedOn w:val="1421"/>
    <w:qFormat/>
    <w:uiPriority w:val="0"/>
    <w:pPr>
      <w:numPr>
        <w:ilvl w:val="2"/>
        <w:numId w:val="12"/>
      </w:numPr>
      <w:tabs>
        <w:tab w:val="left" w:pos="1260"/>
      </w:tabs>
      <w:adjustRightInd w:val="0"/>
      <w:spacing w:beforeLines="0" w:afterLines="0"/>
      <w:jc w:val="left"/>
      <w:textAlignment w:val="baseline"/>
    </w:pPr>
    <w:rPr>
      <w:rFonts w:ascii="Times New Roman" w:hAnsi="Times New Roman" w:eastAsia="宋体"/>
      <w:b w:val="0"/>
      <w:kern w:val="0"/>
      <w:szCs w:val="20"/>
    </w:rPr>
  </w:style>
  <w:style w:type="paragraph" w:customStyle="1" w:styleId="2217">
    <w:name w:val="样式 样式 样式 样式 样式 标题 + 宋体 行距: 固定值 16 磅 + 段前: 0.5 行 段后: 0.5 行 + 段前: ...11"/>
    <w:basedOn w:val="1402"/>
    <w:qFormat/>
    <w:uiPriority w:val="0"/>
    <w:pPr>
      <w:spacing w:beforeLines="50"/>
    </w:pPr>
  </w:style>
  <w:style w:type="paragraph" w:customStyle="1" w:styleId="2218">
    <w:name w:val="第二章章标题"/>
    <w:basedOn w:val="1"/>
    <w:next w:val="38"/>
    <w:qFormat/>
    <w:uiPriority w:val="0"/>
    <w:pPr>
      <w:spacing w:before="240" w:after="240" w:line="400" w:lineRule="exact"/>
      <w:jc w:val="left"/>
      <w:outlineLvl w:val="0"/>
    </w:pPr>
    <w:rPr>
      <w:rFonts w:ascii="黑体" w:hAnsi="Arial" w:eastAsia="黑体" w:cs="宋体"/>
      <w:b/>
      <w:bCs/>
      <w:sz w:val="30"/>
      <w:szCs w:val="20"/>
    </w:rPr>
  </w:style>
  <w:style w:type="paragraph" w:customStyle="1" w:styleId="2219">
    <w:name w:val="Char3"/>
    <w:basedOn w:val="1"/>
    <w:qFormat/>
    <w:uiPriority w:val="0"/>
    <w:pPr>
      <w:spacing w:line="360" w:lineRule="auto"/>
      <w:ind w:firstLine="200" w:firstLineChars="200"/>
    </w:pPr>
    <w:rPr>
      <w:rFonts w:ascii="宋体" w:hAnsi="宋体"/>
      <w:sz w:val="24"/>
      <w:szCs w:val="20"/>
    </w:rPr>
  </w:style>
  <w:style w:type="paragraph" w:customStyle="1" w:styleId="2220">
    <w:name w:val="Char Char Char1 Char4"/>
    <w:basedOn w:val="1"/>
    <w:qFormat/>
    <w:uiPriority w:val="0"/>
    <w:pPr>
      <w:spacing w:line="240" w:lineRule="auto"/>
      <w:ind w:left="100" w:leftChars="100"/>
    </w:pPr>
  </w:style>
  <w:style w:type="paragraph" w:customStyle="1" w:styleId="2221">
    <w:name w:val="xl147"/>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olor w:val="000000"/>
      <w:kern w:val="0"/>
      <w:szCs w:val="20"/>
    </w:rPr>
  </w:style>
  <w:style w:type="paragraph" w:customStyle="1" w:styleId="2222">
    <w:name w:val="Standard.SO"/>
    <w:qFormat/>
    <w:uiPriority w:val="0"/>
    <w:pPr>
      <w:tabs>
        <w:tab w:val="decimal" w:pos="9645"/>
      </w:tabs>
      <w:ind w:right="340"/>
    </w:pPr>
    <w:rPr>
      <w:rFonts w:ascii="Arial" w:hAnsi="Arial" w:eastAsia="宋体" w:cs="Times New Roman"/>
      <w:sz w:val="24"/>
      <w:lang w:val="de-DE" w:eastAsia="de-DE" w:bidi="ar-SA"/>
    </w:rPr>
  </w:style>
  <w:style w:type="paragraph" w:customStyle="1" w:styleId="2223">
    <w:name w:val="默认段落字体 Char"/>
    <w:basedOn w:val="1"/>
    <w:qFormat/>
    <w:uiPriority w:val="0"/>
    <w:pPr>
      <w:spacing w:line="360" w:lineRule="auto"/>
      <w:ind w:firstLine="200" w:firstLineChars="200"/>
    </w:pPr>
    <w:rPr>
      <w:rFonts w:ascii="Arial Unicode MS" w:hAnsi="Arial Unicode MS" w:eastAsia="Arial Narrow" w:cs="Arial Unicode MS"/>
      <w:sz w:val="24"/>
    </w:rPr>
  </w:style>
  <w:style w:type="paragraph" w:customStyle="1" w:styleId="2224">
    <w:name w:val="纯文本3"/>
    <w:basedOn w:val="1"/>
    <w:qFormat/>
    <w:uiPriority w:val="0"/>
    <w:pPr>
      <w:autoSpaceDE w:val="0"/>
      <w:autoSpaceDN w:val="0"/>
      <w:adjustRightInd w:val="0"/>
      <w:spacing w:line="240" w:lineRule="auto"/>
      <w:ind w:firstLine="465"/>
    </w:pPr>
    <w:rPr>
      <w:rFonts w:ascii="楷体_GB2312" w:eastAsia="楷体_GB2312"/>
      <w:kern w:val="0"/>
      <w:sz w:val="28"/>
      <w:szCs w:val="28"/>
    </w:rPr>
  </w:style>
  <w:style w:type="paragraph" w:customStyle="1" w:styleId="2225">
    <w:name w:val="xl170"/>
    <w:basedOn w:val="1"/>
    <w:qFormat/>
    <w:uiPriority w:val="0"/>
    <w:pPr>
      <w:widowControl/>
      <w:pBdr>
        <w:bottom w:val="single" w:color="000000" w:sz="4" w:space="0"/>
        <w:right w:val="single" w:color="000000" w:sz="4" w:space="0"/>
      </w:pBdr>
      <w:spacing w:before="100" w:beforeAutospacing="1" w:after="100" w:afterAutospacing="1" w:line="240" w:lineRule="auto"/>
      <w:jc w:val="center"/>
      <w:textAlignment w:val="top"/>
    </w:pPr>
    <w:rPr>
      <w:kern w:val="0"/>
      <w:szCs w:val="20"/>
    </w:rPr>
  </w:style>
  <w:style w:type="paragraph" w:customStyle="1" w:styleId="2226">
    <w:name w:val="12"/>
    <w:basedOn w:val="1"/>
    <w:qFormat/>
    <w:uiPriority w:val="99"/>
    <w:pPr>
      <w:spacing w:line="240" w:lineRule="auto"/>
    </w:pPr>
    <w:rPr>
      <w:rFonts w:ascii="Calibri" w:hAnsi="Calibri"/>
      <w:szCs w:val="22"/>
    </w:rPr>
  </w:style>
  <w:style w:type="paragraph" w:customStyle="1" w:styleId="2227">
    <w:name w:val="表格标题"/>
    <w:basedOn w:val="1"/>
    <w:qFormat/>
    <w:uiPriority w:val="0"/>
    <w:pPr>
      <w:spacing w:beforeLines="100" w:afterLines="100" w:line="240" w:lineRule="auto"/>
      <w:ind w:left="100" w:leftChars="100" w:right="100" w:rightChars="100" w:firstLine="200" w:firstLineChars="200"/>
      <w:jc w:val="center"/>
    </w:pPr>
    <w:rPr>
      <w:rFonts w:ascii="宋体" w:hAnsi="宋体"/>
      <w:b/>
      <w:sz w:val="44"/>
    </w:rPr>
  </w:style>
  <w:style w:type="paragraph" w:customStyle="1" w:styleId="2228">
    <w:name w:val="收信人地址1"/>
    <w:basedOn w:val="1"/>
    <w:qFormat/>
    <w:uiPriority w:val="0"/>
    <w:pPr>
      <w:adjustRightInd w:val="0"/>
      <w:snapToGrid w:val="0"/>
      <w:spacing w:beforeLines="50" w:line="240" w:lineRule="auto"/>
      <w:ind w:left="100" w:leftChars="1400" w:firstLine="200" w:firstLineChars="200"/>
      <w:jc w:val="left"/>
    </w:pPr>
    <w:rPr>
      <w:rFonts w:ascii="Arial" w:hAnsi="Arial" w:cs="Arial"/>
      <w:snapToGrid w:val="0"/>
      <w:kern w:val="0"/>
      <w:sz w:val="24"/>
    </w:rPr>
  </w:style>
  <w:style w:type="paragraph" w:customStyle="1" w:styleId="2229">
    <w:name w:val="CM13"/>
    <w:basedOn w:val="782"/>
    <w:next w:val="782"/>
    <w:qFormat/>
    <w:uiPriority w:val="99"/>
    <w:pPr>
      <w:spacing w:line="456" w:lineRule="atLeast"/>
      <w:jc w:val="left"/>
    </w:pPr>
    <w:rPr>
      <w:rFonts w:cs="Times New Roman"/>
      <w:color w:val="auto"/>
    </w:rPr>
  </w:style>
  <w:style w:type="paragraph" w:customStyle="1" w:styleId="2230">
    <w:name w:val="xl113"/>
    <w:basedOn w:val="1"/>
    <w:qFormat/>
    <w:uiPriority w:val="0"/>
    <w:pPr>
      <w:widowControl/>
      <w:pBdr>
        <w:bottom w:val="single" w:color="000000" w:sz="4" w:space="0"/>
        <w:right w:val="single" w:color="000000" w:sz="4" w:space="0"/>
      </w:pBdr>
      <w:spacing w:before="100" w:beforeAutospacing="1" w:after="100" w:afterAutospacing="1" w:line="240" w:lineRule="auto"/>
      <w:jc w:val="left"/>
    </w:pPr>
    <w:rPr>
      <w:color w:val="000000"/>
      <w:kern w:val="0"/>
      <w:szCs w:val="20"/>
    </w:rPr>
  </w:style>
  <w:style w:type="paragraph" w:customStyle="1" w:styleId="2231">
    <w:name w:val="设备规范标题2"/>
    <w:next w:val="1"/>
    <w:qFormat/>
    <w:uiPriority w:val="0"/>
    <w:pPr>
      <w:tabs>
        <w:tab w:val="left" w:pos="720"/>
      </w:tabs>
      <w:spacing w:beforeLines="100" w:afterLines="50"/>
    </w:pPr>
    <w:rPr>
      <w:rFonts w:ascii="Times New Roman" w:hAnsi="Times New Roman" w:eastAsia="楷体_GB2312" w:cs="Times New Roman"/>
      <w:b/>
      <w:bCs/>
      <w:sz w:val="24"/>
      <w:lang w:val="en-US" w:eastAsia="zh-CN" w:bidi="ar-SA"/>
    </w:rPr>
  </w:style>
  <w:style w:type="paragraph" w:customStyle="1" w:styleId="2232">
    <w:name w:val="t"/>
    <w:basedOn w:val="1"/>
    <w:qFormat/>
    <w:uiPriority w:val="0"/>
    <w:pPr>
      <w:widowControl/>
      <w:tabs>
        <w:tab w:val="left" w:pos="-1440"/>
        <w:tab w:val="left" w:pos="-720"/>
      </w:tabs>
      <w:suppressAutoHyphens/>
      <w:spacing w:line="360" w:lineRule="auto"/>
      <w:ind w:firstLine="200" w:firstLineChars="200"/>
    </w:pPr>
    <w:rPr>
      <w:rFonts w:ascii="Arial" w:hAnsi="Arial"/>
      <w:kern w:val="0"/>
      <w:sz w:val="20"/>
      <w:szCs w:val="20"/>
    </w:rPr>
  </w:style>
  <w:style w:type="paragraph" w:customStyle="1" w:styleId="2233">
    <w:name w:val="列表 41"/>
    <w:basedOn w:val="1"/>
    <w:qFormat/>
    <w:uiPriority w:val="0"/>
    <w:pPr>
      <w:spacing w:line="240" w:lineRule="auto"/>
      <w:ind w:left="100" w:leftChars="600" w:hanging="200" w:hangingChars="200"/>
    </w:pPr>
  </w:style>
  <w:style w:type="paragraph" w:customStyle="1" w:styleId="2234">
    <w:name w:val="reader-word-layer reader-word-s8-5"/>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2235">
    <w:name w:val="xl366"/>
    <w:basedOn w:val="1"/>
    <w:qFormat/>
    <w:uiPriority w:val="0"/>
    <w:pPr>
      <w:widowControl/>
      <w:pBdr>
        <w:top w:val="single" w:color="000000" w:sz="4" w:space="0"/>
        <w:right w:val="single" w:color="000000" w:sz="4" w:space="0"/>
      </w:pBdr>
      <w:spacing w:before="100" w:beforeAutospacing="1" w:after="100" w:afterAutospacing="1" w:line="240" w:lineRule="auto"/>
    </w:pPr>
    <w:rPr>
      <w:color w:val="000000"/>
      <w:kern w:val="0"/>
      <w:szCs w:val="20"/>
    </w:rPr>
  </w:style>
  <w:style w:type="paragraph" w:customStyle="1" w:styleId="2236">
    <w:name w:val="Char3 Char Char Char Char Char Char"/>
    <w:basedOn w:val="1"/>
    <w:qFormat/>
    <w:uiPriority w:val="0"/>
    <w:pPr>
      <w:spacing w:line="240" w:lineRule="auto"/>
    </w:pPr>
  </w:style>
  <w:style w:type="paragraph" w:customStyle="1" w:styleId="2237">
    <w:name w:val="表头文字"/>
    <w:basedOn w:val="1197"/>
    <w:qFormat/>
    <w:uiPriority w:val="0"/>
    <w:pPr>
      <w:jc w:val="center"/>
    </w:pPr>
    <w:rPr>
      <w:rFonts w:ascii="宋体" w:eastAsia="宋体"/>
    </w:rPr>
  </w:style>
  <w:style w:type="paragraph" w:customStyle="1" w:styleId="2238">
    <w:name w:val="xl388"/>
    <w:basedOn w:val="1"/>
    <w:qFormat/>
    <w:uiPriority w:val="0"/>
    <w:pPr>
      <w:widowControl/>
      <w:pBdr>
        <w:left w:val="single" w:color="000000" w:sz="4" w:space="0"/>
        <w:right w:val="single" w:color="000000" w:sz="4" w:space="0"/>
      </w:pBdr>
      <w:spacing w:before="100" w:beforeAutospacing="1" w:after="100" w:afterAutospacing="1" w:line="240" w:lineRule="auto"/>
      <w:jc w:val="center"/>
    </w:pPr>
    <w:rPr>
      <w:rFonts w:ascii="宋体" w:hAnsi="宋体"/>
      <w:kern w:val="0"/>
      <w:szCs w:val="20"/>
    </w:rPr>
  </w:style>
  <w:style w:type="paragraph" w:customStyle="1" w:styleId="2239">
    <w:name w:val="Char Char Char Char Char Char Char Char Char Char Char Char1"/>
    <w:basedOn w:val="1"/>
    <w:qFormat/>
    <w:uiPriority w:val="0"/>
    <w:pPr>
      <w:adjustRightInd w:val="0"/>
      <w:spacing w:line="360" w:lineRule="auto"/>
    </w:pPr>
    <w:rPr>
      <w:kern w:val="0"/>
      <w:sz w:val="24"/>
      <w:szCs w:val="20"/>
    </w:rPr>
  </w:style>
  <w:style w:type="paragraph" w:customStyle="1" w:styleId="2240">
    <w:name w:val="K01"/>
    <w:basedOn w:val="1"/>
    <w:qFormat/>
    <w:uiPriority w:val="0"/>
    <w:pPr>
      <w:widowControl/>
      <w:autoSpaceDE w:val="0"/>
      <w:autoSpaceDN w:val="0"/>
      <w:adjustRightInd w:val="0"/>
      <w:spacing w:line="480" w:lineRule="atLeast"/>
      <w:ind w:left="840" w:hanging="360" w:firstLineChars="200"/>
      <w:jc w:val="left"/>
    </w:pPr>
    <w:rPr>
      <w:rFonts w:ascii="宋体"/>
      <w:kern w:val="0"/>
      <w:sz w:val="24"/>
      <w:szCs w:val="20"/>
    </w:rPr>
  </w:style>
  <w:style w:type="paragraph" w:customStyle="1" w:styleId="2241">
    <w:name w:val="樣式4"/>
    <w:basedOn w:val="1"/>
    <w:qFormat/>
    <w:uiPriority w:val="0"/>
    <w:pPr>
      <w:tabs>
        <w:tab w:val="left" w:pos="480"/>
      </w:tabs>
      <w:adjustRightInd w:val="0"/>
      <w:spacing w:line="360" w:lineRule="atLeast"/>
      <w:ind w:left="482" w:hanging="482"/>
      <w:jc w:val="left"/>
      <w:textAlignment w:val="baseline"/>
    </w:pPr>
    <w:rPr>
      <w:rFonts w:eastAsia="文鼎中楷"/>
      <w:kern w:val="0"/>
      <w:sz w:val="26"/>
      <w:szCs w:val="20"/>
      <w:lang w:eastAsia="zh-TW"/>
    </w:rPr>
  </w:style>
  <w:style w:type="paragraph" w:customStyle="1" w:styleId="2242">
    <w:name w:val="正文首行"/>
    <w:basedOn w:val="38"/>
    <w:qFormat/>
    <w:uiPriority w:val="0"/>
    <w:pPr>
      <w:spacing w:line="240" w:lineRule="auto"/>
    </w:pPr>
    <w:rPr>
      <w:rFonts w:ascii="宋体"/>
      <w:w w:val="80"/>
      <w:sz w:val="28"/>
    </w:rPr>
  </w:style>
  <w:style w:type="paragraph" w:customStyle="1" w:styleId="2243">
    <w:name w:val="样式 宋体 小四1"/>
    <w:basedOn w:val="1"/>
    <w:qFormat/>
    <w:uiPriority w:val="0"/>
    <w:pPr>
      <w:spacing w:line="360" w:lineRule="auto"/>
      <w:ind w:firstLine="200" w:firstLineChars="200"/>
    </w:pPr>
    <w:rPr>
      <w:rFonts w:ascii="宋体" w:hAnsi="宋体" w:cs="宋体"/>
      <w:sz w:val="24"/>
      <w:szCs w:val="20"/>
    </w:rPr>
  </w:style>
  <w:style w:type="paragraph" w:customStyle="1" w:styleId="2244">
    <w:name w:val="Liwb_Item_2"/>
    <w:basedOn w:val="1"/>
    <w:qFormat/>
    <w:uiPriority w:val="0"/>
    <w:pPr>
      <w:widowControl/>
      <w:numPr>
        <w:ilvl w:val="2"/>
        <w:numId w:val="3"/>
      </w:numPr>
      <w:tabs>
        <w:tab w:val="left" w:pos="2415"/>
      </w:tabs>
      <w:spacing w:line="240" w:lineRule="auto"/>
      <w:jc w:val="left"/>
      <w:outlineLvl w:val="2"/>
    </w:pPr>
    <w:rPr>
      <w:rFonts w:ascii="宋体" w:hAnsi="宋体" w:cs="Courier New"/>
      <w:szCs w:val="21"/>
    </w:rPr>
  </w:style>
  <w:style w:type="paragraph" w:customStyle="1" w:styleId="2245">
    <w:name w:val="font21"/>
    <w:basedOn w:val="1"/>
    <w:qFormat/>
    <w:uiPriority w:val="0"/>
    <w:pPr>
      <w:widowControl/>
      <w:spacing w:before="100" w:beforeAutospacing="1" w:after="100" w:afterAutospacing="1" w:line="240" w:lineRule="auto"/>
      <w:jc w:val="left"/>
    </w:pPr>
    <w:rPr>
      <w:rFonts w:ascii="宋体" w:hAnsi="宋体"/>
      <w:color w:val="FF0000"/>
      <w:kern w:val="0"/>
      <w:szCs w:val="20"/>
    </w:rPr>
  </w:style>
  <w:style w:type="paragraph" w:customStyle="1" w:styleId="2246">
    <w:name w:val="Char Char Char Char Char Char Char Char Char Char Char Char1 Char Char Char Char Char Char Char Char Char Char Char Char Char Char Char Char Char Char1"/>
    <w:basedOn w:val="6"/>
    <w:next w:val="6"/>
    <w:qFormat/>
    <w:uiPriority w:val="0"/>
    <w:pPr>
      <w:keepNext w:val="0"/>
      <w:keepLines w:val="0"/>
      <w:snapToGrid w:val="0"/>
      <w:spacing w:beforeLines="50" w:afterLines="50"/>
      <w:jc w:val="left"/>
    </w:pPr>
    <w:rPr>
      <w:rFonts w:ascii="宋体" w:hAnsi="宋体" w:eastAsia="黑体"/>
      <w:bCs w:val="0"/>
      <w:kern w:val="2"/>
      <w:sz w:val="21"/>
      <w:szCs w:val="20"/>
    </w:rPr>
  </w:style>
  <w:style w:type="paragraph" w:customStyle="1" w:styleId="2247">
    <w:name w:val="横表"/>
    <w:basedOn w:val="1"/>
    <w:qFormat/>
    <w:uiPriority w:val="0"/>
    <w:pPr>
      <w:adjustRightInd w:val="0"/>
      <w:snapToGrid w:val="0"/>
      <w:spacing w:line="360" w:lineRule="exact"/>
      <w:jc w:val="center"/>
    </w:pPr>
    <w:rPr>
      <w:rFonts w:ascii="宋体"/>
      <w:szCs w:val="20"/>
    </w:rPr>
  </w:style>
  <w:style w:type="paragraph" w:customStyle="1" w:styleId="2248">
    <w:name w:val="正文（凯里）"/>
    <w:basedOn w:val="1"/>
    <w:qFormat/>
    <w:uiPriority w:val="0"/>
    <w:pPr>
      <w:wordWrap w:val="0"/>
      <w:topLinePunct/>
      <w:spacing w:beforeLines="50" w:line="360" w:lineRule="auto"/>
      <w:ind w:firstLine="480" w:firstLineChars="200"/>
      <w:jc w:val="left"/>
    </w:pPr>
    <w:rPr>
      <w:rFonts w:ascii="Arial" w:hAnsi="Arial" w:cs="Arial"/>
      <w:bCs/>
      <w:kern w:val="0"/>
      <w:sz w:val="24"/>
    </w:rPr>
  </w:style>
  <w:style w:type="paragraph" w:customStyle="1" w:styleId="2249">
    <w:name w:val="样式 样式 标题22 + 左侧:  -2.1 字符 首行缩进:  2 字符1 + 首行缩进:  2 字符"/>
    <w:basedOn w:val="2250"/>
    <w:qFormat/>
    <w:uiPriority w:val="0"/>
    <w:pPr>
      <w:ind w:left="-454"/>
    </w:pPr>
    <w:rPr>
      <w:rFonts w:cs="宋体"/>
      <w:szCs w:val="20"/>
    </w:rPr>
  </w:style>
  <w:style w:type="paragraph" w:customStyle="1" w:styleId="2250">
    <w:name w:val="样式 标题22 + 左侧:  -2.1 字符 首行缩进:  2 字符1"/>
    <w:basedOn w:val="1"/>
    <w:qFormat/>
    <w:uiPriority w:val="0"/>
    <w:pPr>
      <w:spacing w:before="120" w:after="120" w:line="600" w:lineRule="exact"/>
      <w:ind w:left="-397" w:firstLine="200" w:firstLineChars="200"/>
    </w:pPr>
    <w:rPr>
      <w:rFonts w:eastAsia="黑体"/>
      <w:snapToGrid w:val="0"/>
      <w:kern w:val="0"/>
      <w:sz w:val="32"/>
    </w:rPr>
  </w:style>
  <w:style w:type="paragraph" w:customStyle="1" w:styleId="2251">
    <w:name w:val="Char Char Char Char Char Char Char7"/>
    <w:basedOn w:val="1"/>
    <w:qFormat/>
    <w:uiPriority w:val="0"/>
    <w:pPr>
      <w:spacing w:line="240" w:lineRule="auto"/>
    </w:pPr>
    <w:rPr>
      <w:sz w:val="24"/>
    </w:rPr>
  </w:style>
  <w:style w:type="paragraph" w:customStyle="1" w:styleId="2252">
    <w:name w:val="字元 字元12"/>
    <w:basedOn w:val="1"/>
    <w:qFormat/>
    <w:uiPriority w:val="0"/>
    <w:pPr>
      <w:spacing w:beforeLines="100" w:line="240" w:lineRule="auto"/>
    </w:pPr>
    <w:rPr>
      <w:rFonts w:ascii="宋体"/>
      <w:sz w:val="24"/>
    </w:rPr>
  </w:style>
  <w:style w:type="paragraph" w:customStyle="1" w:styleId="2253">
    <w:name w:val="尾注"/>
    <w:basedOn w:val="1"/>
    <w:qFormat/>
    <w:uiPriority w:val="0"/>
    <w:pPr>
      <w:adjustRightInd w:val="0"/>
      <w:spacing w:line="312" w:lineRule="atLeast"/>
      <w:ind w:firstLine="200" w:firstLineChars="200"/>
    </w:pPr>
    <w:rPr>
      <w:kern w:val="0"/>
      <w:sz w:val="28"/>
      <w:szCs w:val="20"/>
    </w:rPr>
  </w:style>
  <w:style w:type="paragraph" w:customStyle="1" w:styleId="2254">
    <w:name w:val="xl275"/>
    <w:basedOn w:val="1"/>
    <w:qFormat/>
    <w:uiPriority w:val="0"/>
    <w:pPr>
      <w:widowControl/>
      <w:pBdr>
        <w:right w:val="single" w:color="000000" w:sz="4" w:space="0"/>
      </w:pBdr>
      <w:spacing w:before="100" w:beforeAutospacing="1" w:after="100" w:afterAutospacing="1" w:line="240" w:lineRule="auto"/>
      <w:jc w:val="center"/>
      <w:textAlignment w:val="top"/>
    </w:pPr>
    <w:rPr>
      <w:kern w:val="0"/>
      <w:szCs w:val="20"/>
    </w:rPr>
  </w:style>
  <w:style w:type="paragraph" w:customStyle="1" w:styleId="2255">
    <w:name w:val="样式 标题 3"/>
    <w:basedOn w:val="6"/>
    <w:qFormat/>
    <w:uiPriority w:val="0"/>
    <w:pPr>
      <w:tabs>
        <w:tab w:val="left" w:pos="1418"/>
      </w:tabs>
      <w:spacing w:before="260" w:after="260" w:line="413" w:lineRule="auto"/>
      <w:ind w:left="1418" w:hanging="567"/>
      <w:jc w:val="left"/>
    </w:pPr>
    <w:rPr>
      <w:kern w:val="2"/>
      <w:sz w:val="28"/>
      <w:szCs w:val="20"/>
    </w:rPr>
  </w:style>
  <w:style w:type="paragraph" w:customStyle="1" w:styleId="2256">
    <w:name w:val="缺省文本"/>
    <w:basedOn w:val="1"/>
    <w:qFormat/>
    <w:uiPriority w:val="0"/>
    <w:pPr>
      <w:autoSpaceDE w:val="0"/>
      <w:autoSpaceDN w:val="0"/>
      <w:adjustRightInd w:val="0"/>
      <w:spacing w:line="240" w:lineRule="auto"/>
      <w:jc w:val="left"/>
    </w:pPr>
    <w:rPr>
      <w:kern w:val="0"/>
      <w:sz w:val="24"/>
      <w:szCs w:val="20"/>
    </w:rPr>
  </w:style>
  <w:style w:type="paragraph" w:customStyle="1" w:styleId="2257">
    <w:name w:val="_Style 12"/>
    <w:basedOn w:val="1"/>
    <w:next w:val="1"/>
    <w:qFormat/>
    <w:uiPriority w:val="0"/>
    <w:pPr>
      <w:spacing w:line="240" w:lineRule="auto"/>
    </w:pPr>
    <w:rPr>
      <w:rFonts w:ascii="Calibri" w:hAnsi="Calibri"/>
      <w:szCs w:val="22"/>
    </w:rPr>
  </w:style>
  <w:style w:type="paragraph" w:customStyle="1" w:styleId="2258">
    <w:name w:val="样式 题注 + 黑体 小四 居中1"/>
    <w:basedOn w:val="25"/>
    <w:qFormat/>
    <w:uiPriority w:val="0"/>
    <w:pPr>
      <w:spacing w:before="0" w:after="0" w:line="360" w:lineRule="auto"/>
      <w:jc w:val="center"/>
    </w:pPr>
    <w:rPr>
      <w:rFonts w:ascii="Times New Roman" w:hAnsi="Times New Roman" w:eastAsia="宋体" w:cs="Times New Roman"/>
      <w:sz w:val="21"/>
      <w:szCs w:val="21"/>
    </w:rPr>
  </w:style>
  <w:style w:type="paragraph" w:customStyle="1" w:styleId="2259">
    <w:name w:val="Char Char Char1 Char7"/>
    <w:basedOn w:val="40"/>
    <w:qFormat/>
    <w:uiPriority w:val="0"/>
    <w:pPr>
      <w:spacing w:line="240" w:lineRule="auto"/>
      <w:ind w:left="200"/>
    </w:pPr>
  </w:style>
  <w:style w:type="paragraph" w:customStyle="1" w:styleId="2260">
    <w:name w:val="table87"/>
    <w:qFormat/>
    <w:uiPriority w:val="0"/>
    <w:pPr>
      <w:keepLines/>
      <w:widowControl w:val="0"/>
      <w:suppressLineNumbers/>
      <w:tabs>
        <w:tab w:val="left" w:pos="1200"/>
      </w:tabs>
      <w:autoSpaceDE w:val="0"/>
      <w:autoSpaceDN w:val="0"/>
      <w:adjustRightInd w:val="0"/>
      <w:spacing w:line="480" w:lineRule="auto"/>
    </w:pPr>
    <w:rPr>
      <w:rFonts w:ascii="宋体" w:hAnsi="Times New Roman" w:eastAsia="宋体" w:cs="Times New Roman"/>
      <w:b/>
      <w:sz w:val="24"/>
      <w:lang w:val="en-US" w:eastAsia="zh-CN" w:bidi="ar-SA"/>
    </w:rPr>
  </w:style>
  <w:style w:type="paragraph" w:customStyle="1" w:styleId="2261">
    <w:name w:val="正文文本缩进 211"/>
    <w:basedOn w:val="1"/>
    <w:qFormat/>
    <w:uiPriority w:val="0"/>
    <w:pPr>
      <w:adjustRightInd w:val="0"/>
      <w:spacing w:after="120" w:line="480" w:lineRule="auto"/>
      <w:ind w:left="420" w:leftChars="200"/>
      <w:jc w:val="left"/>
      <w:textAlignment w:val="baseline"/>
    </w:pPr>
    <w:rPr>
      <w:rFonts w:ascii="宋体" w:hAnsi="宋体"/>
      <w:kern w:val="0"/>
      <w:sz w:val="24"/>
      <w:szCs w:val="20"/>
    </w:rPr>
  </w:style>
  <w:style w:type="paragraph" w:customStyle="1" w:styleId="2262">
    <w:name w:val="Char1 Char Char Char6"/>
    <w:basedOn w:val="28"/>
    <w:qFormat/>
    <w:uiPriority w:val="0"/>
    <w:pPr>
      <w:shd w:val="clear" w:color="auto" w:fill="000080"/>
      <w:spacing w:line="240" w:lineRule="auto"/>
    </w:pPr>
    <w:rPr>
      <w:rFonts w:ascii="Tahoma" w:hAnsi="Tahoma"/>
      <w:sz w:val="24"/>
      <w:szCs w:val="24"/>
    </w:rPr>
  </w:style>
  <w:style w:type="paragraph" w:customStyle="1" w:styleId="2263">
    <w:name w:val="xl288"/>
    <w:basedOn w:val="1"/>
    <w:qFormat/>
    <w:uiPriority w:val="0"/>
    <w:pPr>
      <w:widowControl/>
      <w:pBdr>
        <w:top w:val="single" w:color="auto" w:sz="4" w:space="0"/>
        <w:left w:val="single" w:color="auto" w:sz="4" w:space="0"/>
      </w:pBdr>
      <w:spacing w:before="100" w:beforeAutospacing="1" w:after="100" w:afterAutospacing="1" w:line="240" w:lineRule="auto"/>
      <w:jc w:val="left"/>
    </w:pPr>
    <w:rPr>
      <w:rFonts w:ascii="宋体" w:hAnsi="宋体"/>
      <w:kern w:val="0"/>
      <w:sz w:val="24"/>
      <w:szCs w:val="20"/>
    </w:rPr>
  </w:style>
  <w:style w:type="paragraph" w:customStyle="1" w:styleId="2264">
    <w:name w:val="xl46"/>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kern w:val="0"/>
      <w:sz w:val="22"/>
      <w:szCs w:val="22"/>
    </w:rPr>
  </w:style>
  <w:style w:type="paragraph" w:customStyle="1" w:styleId="2265">
    <w:name w:val="样式 标题 2 + 加粗"/>
    <w:basedOn w:val="5"/>
    <w:qFormat/>
    <w:uiPriority w:val="0"/>
    <w:pPr>
      <w:keepNext w:val="0"/>
      <w:keepLines w:val="0"/>
      <w:adjustRightInd w:val="0"/>
      <w:spacing w:before="0" w:after="0" w:line="360" w:lineRule="auto"/>
      <w:ind w:firstLine="422" w:firstLineChars="200"/>
    </w:pPr>
    <w:rPr>
      <w:rFonts w:ascii="宋体" w:hAnsi="宋体" w:eastAsia="宋体"/>
      <w:kern w:val="2"/>
      <w:sz w:val="21"/>
      <w:szCs w:val="21"/>
    </w:rPr>
  </w:style>
  <w:style w:type="paragraph" w:customStyle="1" w:styleId="2266">
    <w:name w:val="xl96"/>
    <w:basedOn w:val="1"/>
    <w:qFormat/>
    <w:uiPriority w:val="0"/>
    <w:pPr>
      <w:widowControl/>
      <w:pBdr>
        <w:bottom w:val="single" w:color="000000" w:sz="4" w:space="0"/>
        <w:right w:val="single" w:color="000000" w:sz="4" w:space="0"/>
      </w:pBdr>
      <w:shd w:val="clear" w:color="auto" w:fill="FFFF00"/>
      <w:spacing w:before="100" w:beforeAutospacing="1" w:after="100" w:afterAutospacing="1" w:line="240" w:lineRule="auto"/>
      <w:jc w:val="center"/>
    </w:pPr>
    <w:rPr>
      <w:color w:val="000000"/>
      <w:kern w:val="0"/>
      <w:szCs w:val="20"/>
    </w:rPr>
  </w:style>
  <w:style w:type="paragraph" w:customStyle="1" w:styleId="2267">
    <w:name w:val="xl350"/>
    <w:basedOn w:val="1"/>
    <w:qFormat/>
    <w:uiPriority w:val="0"/>
    <w:pPr>
      <w:widowControl/>
      <w:pBdr>
        <w:bottom w:val="single" w:color="000000" w:sz="4" w:space="0"/>
        <w:right w:val="single" w:color="000000" w:sz="4" w:space="0"/>
      </w:pBdr>
      <w:shd w:val="clear" w:color="auto" w:fill="FF0000"/>
      <w:spacing w:before="100" w:beforeAutospacing="1" w:after="100" w:afterAutospacing="1" w:line="240" w:lineRule="auto"/>
      <w:jc w:val="center"/>
    </w:pPr>
    <w:rPr>
      <w:rFonts w:ascii="宋体" w:hAnsi="宋体"/>
      <w:kern w:val="0"/>
      <w:szCs w:val="20"/>
    </w:rPr>
  </w:style>
  <w:style w:type="paragraph" w:customStyle="1" w:styleId="2268">
    <w:name w:val="xl26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center"/>
    </w:pPr>
    <w:rPr>
      <w:rFonts w:ascii="宋体" w:hAnsi="宋体"/>
      <w:kern w:val="0"/>
      <w:szCs w:val="20"/>
    </w:rPr>
  </w:style>
  <w:style w:type="paragraph" w:customStyle="1" w:styleId="2269">
    <w:name w:val="Char Char1 Char Char Char Char1 Char Char Char Char"/>
    <w:basedOn w:val="1"/>
    <w:qFormat/>
    <w:uiPriority w:val="0"/>
    <w:pPr>
      <w:spacing w:line="240" w:lineRule="auto"/>
    </w:pPr>
  </w:style>
  <w:style w:type="paragraph" w:customStyle="1" w:styleId="2270">
    <w:name w:val="日期13"/>
    <w:basedOn w:val="1"/>
    <w:next w:val="1"/>
    <w:qFormat/>
    <w:uiPriority w:val="0"/>
    <w:pPr>
      <w:adjustRightInd w:val="0"/>
      <w:spacing w:line="360" w:lineRule="atLeast"/>
      <w:ind w:left="100" w:leftChars="100"/>
      <w:textAlignment w:val="baseline"/>
    </w:pPr>
    <w:rPr>
      <w:rFonts w:ascii="宋体" w:eastAsia="Wingdings"/>
      <w:kern w:val="0"/>
      <w:sz w:val="24"/>
      <w:szCs w:val="20"/>
    </w:rPr>
  </w:style>
  <w:style w:type="paragraph" w:customStyle="1" w:styleId="2271">
    <w:name w:val="xl128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ind w:left="100" w:leftChars="100"/>
      <w:jc w:val="left"/>
    </w:pPr>
    <w:rPr>
      <w:rFonts w:ascii="宋体" w:hAnsi="宋体" w:cs="宋体"/>
      <w:kern w:val="0"/>
      <w:sz w:val="20"/>
      <w:szCs w:val="20"/>
    </w:rPr>
  </w:style>
  <w:style w:type="paragraph" w:customStyle="1" w:styleId="2272">
    <w:name w:val="正文标注"/>
    <w:qFormat/>
    <w:uiPriority w:val="99"/>
    <w:pPr>
      <w:widowControl w:val="0"/>
      <w:numPr>
        <w:ilvl w:val="1"/>
        <w:numId w:val="21"/>
      </w:numPr>
      <w:tabs>
        <w:tab w:val="left" w:pos="2410"/>
      </w:tabs>
      <w:spacing w:before="120" w:line="276" w:lineRule="auto"/>
    </w:pPr>
    <w:rPr>
      <w:rFonts w:ascii="Times New Roman" w:hAnsi="Times New Roman" w:eastAsia="宋体" w:cs="Times New Roman"/>
      <w:sz w:val="26"/>
      <w:szCs w:val="26"/>
      <w:lang w:val="en-US" w:eastAsia="zh-CN" w:bidi="ar-SA"/>
    </w:rPr>
  </w:style>
  <w:style w:type="paragraph" w:customStyle="1" w:styleId="2273">
    <w:name w:val="列表 51"/>
    <w:basedOn w:val="1"/>
    <w:qFormat/>
    <w:uiPriority w:val="0"/>
    <w:pPr>
      <w:spacing w:line="240" w:lineRule="auto"/>
      <w:ind w:left="100" w:leftChars="800" w:hanging="200" w:hangingChars="200"/>
    </w:pPr>
  </w:style>
  <w:style w:type="paragraph" w:customStyle="1" w:styleId="2274">
    <w:name w:val="正文首行缩进2"/>
    <w:basedOn w:val="1"/>
    <w:next w:val="1"/>
    <w:qFormat/>
    <w:uiPriority w:val="0"/>
    <w:pPr>
      <w:adjustRightInd w:val="0"/>
      <w:snapToGrid w:val="0"/>
      <w:spacing w:line="360" w:lineRule="auto"/>
      <w:ind w:firstLine="544" w:firstLineChars="200"/>
    </w:pPr>
    <w:rPr>
      <w:rFonts w:ascii="宋体" w:hAnsi="宋体"/>
      <w:bCs/>
      <w:color w:val="000000"/>
      <w:spacing w:val="-4"/>
      <w:sz w:val="28"/>
    </w:rPr>
  </w:style>
  <w:style w:type="paragraph" w:customStyle="1" w:styleId="2275">
    <w:name w:val="样式 样式 标题 1 + 宋体 小四 加粗 + 两端对齐 段前: 0.5 行 段后: 0.5 行"/>
    <w:basedOn w:val="755"/>
    <w:qFormat/>
    <w:uiPriority w:val="0"/>
    <w:pPr>
      <w:jc w:val="left"/>
    </w:pPr>
    <w:rPr>
      <w:rFonts w:cs="宋体"/>
      <w:b w:val="0"/>
      <w:szCs w:val="20"/>
    </w:rPr>
  </w:style>
  <w:style w:type="paragraph" w:customStyle="1" w:styleId="2276">
    <w:name w:val="文a"/>
    <w:basedOn w:val="17"/>
    <w:qFormat/>
    <w:uiPriority w:val="0"/>
    <w:pPr>
      <w:tabs>
        <w:tab w:val="left" w:pos="0"/>
      </w:tabs>
      <w:adjustRightInd w:val="0"/>
      <w:spacing w:before="60" w:after="60" w:line="400" w:lineRule="atLeast"/>
      <w:ind w:left="851" w:hanging="624" w:firstLineChars="0"/>
      <w:textAlignment w:val="baseline"/>
    </w:pPr>
    <w:rPr>
      <w:color w:val="000000"/>
      <w:kern w:val="0"/>
      <w:sz w:val="24"/>
      <w:szCs w:val="20"/>
    </w:rPr>
  </w:style>
  <w:style w:type="paragraph" w:customStyle="1" w:styleId="2277">
    <w:name w:val="Char Char Char Char Char4"/>
    <w:basedOn w:val="1"/>
    <w:qFormat/>
    <w:uiPriority w:val="0"/>
    <w:pPr>
      <w:spacing w:line="240" w:lineRule="auto"/>
      <w:ind w:left="100" w:leftChars="100"/>
    </w:pPr>
  </w:style>
  <w:style w:type="paragraph" w:customStyle="1" w:styleId="2278">
    <w:name w:val="HTML 预先格式化"/>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黑体" w:hAnsi="Courier New" w:eastAsia="黑体"/>
      <w:kern w:val="0"/>
      <w:sz w:val="20"/>
      <w:szCs w:val="28"/>
    </w:rPr>
  </w:style>
  <w:style w:type="paragraph" w:customStyle="1" w:styleId="2279">
    <w:name w:val="样式 标题 2节标题 1.1 + 自动设置"/>
    <w:basedOn w:val="5"/>
    <w:qFormat/>
    <w:uiPriority w:val="0"/>
    <w:pPr>
      <w:adjustRightInd w:val="0"/>
      <w:snapToGrid w:val="0"/>
      <w:spacing w:before="120" w:after="120" w:line="360" w:lineRule="auto"/>
      <w:textAlignment w:val="baseline"/>
    </w:pPr>
    <w:rPr>
      <w:rFonts w:ascii="宋体" w:hAnsi="宋体" w:eastAsia="宋体"/>
      <w:bCs w:val="0"/>
      <w:kern w:val="44"/>
      <w:sz w:val="24"/>
      <w:szCs w:val="24"/>
    </w:rPr>
  </w:style>
  <w:style w:type="paragraph" w:customStyle="1" w:styleId="2280">
    <w:name w:val="样式 样式 样式 目录 3 + 首行缩进:  2 字符 + 首行缩进:  2 字符 + 首行缩进:  2 字符"/>
    <w:basedOn w:val="2045"/>
    <w:qFormat/>
    <w:uiPriority w:val="0"/>
    <w:pPr>
      <w:ind w:firstLine="200"/>
    </w:pPr>
    <w:rPr>
      <w:szCs w:val="20"/>
    </w:rPr>
  </w:style>
  <w:style w:type="paragraph" w:customStyle="1" w:styleId="2281">
    <w:name w:val="xl1293"/>
    <w:basedOn w:val="1"/>
    <w:qFormat/>
    <w:uiPriority w:val="0"/>
    <w:pPr>
      <w:widowControl/>
      <w:spacing w:before="100" w:beforeAutospacing="1" w:after="100" w:afterAutospacing="1" w:line="240" w:lineRule="auto"/>
      <w:ind w:left="100" w:leftChars="100"/>
      <w:jc w:val="center"/>
    </w:pPr>
    <w:rPr>
      <w:rFonts w:ascii="宋体" w:hAnsi="宋体" w:cs="宋体"/>
      <w:b/>
      <w:bCs/>
      <w:kern w:val="0"/>
      <w:sz w:val="24"/>
    </w:rPr>
  </w:style>
  <w:style w:type="paragraph" w:customStyle="1" w:styleId="2282">
    <w:name w:val="_Style 40"/>
    <w:basedOn w:val="1"/>
    <w:qFormat/>
    <w:uiPriority w:val="0"/>
    <w:pPr>
      <w:spacing w:line="360" w:lineRule="auto"/>
      <w:ind w:firstLine="200" w:firstLineChars="200"/>
    </w:pPr>
    <w:rPr>
      <w:szCs w:val="20"/>
    </w:rPr>
  </w:style>
  <w:style w:type="paragraph" w:customStyle="1" w:styleId="2283">
    <w:name w:val="标题 2李洪"/>
    <w:basedOn w:val="1"/>
    <w:qFormat/>
    <w:uiPriority w:val="0"/>
    <w:pPr>
      <w:tabs>
        <w:tab w:val="left" w:pos="1380"/>
      </w:tabs>
      <w:spacing w:line="240" w:lineRule="auto"/>
      <w:ind w:left="1380" w:hanging="420"/>
    </w:pPr>
  </w:style>
  <w:style w:type="paragraph" w:customStyle="1" w:styleId="2284">
    <w:name w:val="列表1"/>
    <w:basedOn w:val="1"/>
    <w:qFormat/>
    <w:uiPriority w:val="0"/>
    <w:pPr>
      <w:spacing w:line="240" w:lineRule="auto"/>
      <w:ind w:left="420" w:hanging="420"/>
    </w:pPr>
    <w:rPr>
      <w:snapToGrid w:val="0"/>
      <w:kern w:val="28"/>
      <w:sz w:val="28"/>
      <w:szCs w:val="20"/>
    </w:rPr>
  </w:style>
  <w:style w:type="paragraph" w:customStyle="1" w:styleId="2285">
    <w:name w:val="Char2 Char Char1 Char Char Char Char"/>
    <w:basedOn w:val="1"/>
    <w:qFormat/>
    <w:uiPriority w:val="0"/>
    <w:pPr>
      <w:spacing w:line="240" w:lineRule="auto"/>
    </w:pPr>
  </w:style>
  <w:style w:type="paragraph" w:customStyle="1" w:styleId="2286">
    <w:name w:val="xl144"/>
    <w:basedOn w:val="1"/>
    <w:qFormat/>
    <w:uiPriority w:val="0"/>
    <w:pPr>
      <w:widowControl/>
      <w:pBdr>
        <w:bottom w:val="single" w:color="000000" w:sz="4" w:space="0"/>
        <w:right w:val="single" w:color="000000" w:sz="4" w:space="0"/>
      </w:pBdr>
      <w:spacing w:before="100" w:beforeAutospacing="1" w:after="100" w:afterAutospacing="1" w:line="240" w:lineRule="auto"/>
    </w:pPr>
    <w:rPr>
      <w:rFonts w:ascii="宋体" w:hAnsi="宋体"/>
      <w:color w:val="000000"/>
      <w:kern w:val="0"/>
      <w:szCs w:val="20"/>
    </w:rPr>
  </w:style>
  <w:style w:type="paragraph" w:customStyle="1" w:styleId="2287">
    <w:name w:val="xl266"/>
    <w:basedOn w:val="1"/>
    <w:qFormat/>
    <w:uiPriority w:val="0"/>
    <w:pPr>
      <w:widowControl/>
      <w:pBdr>
        <w:bottom w:val="single" w:color="000000" w:sz="4" w:space="0"/>
        <w:right w:val="single" w:color="000000" w:sz="4" w:space="0"/>
      </w:pBdr>
      <w:spacing w:before="100" w:beforeAutospacing="1" w:after="100" w:afterAutospacing="1" w:line="240" w:lineRule="auto"/>
      <w:jc w:val="left"/>
    </w:pPr>
    <w:rPr>
      <w:kern w:val="0"/>
      <w:szCs w:val="20"/>
    </w:rPr>
  </w:style>
  <w:style w:type="paragraph" w:customStyle="1" w:styleId="2288">
    <w:name w:val="B Title 3"/>
    <w:basedOn w:val="1"/>
    <w:qFormat/>
    <w:uiPriority w:val="0"/>
    <w:pPr>
      <w:tabs>
        <w:tab w:val="left" w:pos="1021"/>
      </w:tabs>
      <w:spacing w:beforeLines="50" w:afterLines="50" w:line="360" w:lineRule="auto"/>
      <w:ind w:left="1021" w:hanging="1021"/>
    </w:pPr>
    <w:rPr>
      <w:rFonts w:eastAsia="华康宋体W5(P)"/>
      <w:kern w:val="0"/>
      <w:sz w:val="24"/>
    </w:rPr>
  </w:style>
  <w:style w:type="paragraph" w:customStyle="1" w:styleId="2289">
    <w:name w:val="WEDDD"/>
    <w:basedOn w:val="1"/>
    <w:qFormat/>
    <w:uiPriority w:val="0"/>
    <w:pPr>
      <w:tabs>
        <w:tab w:val="left" w:pos="360"/>
        <w:tab w:val="left" w:pos="864"/>
      </w:tabs>
      <w:spacing w:line="240" w:lineRule="auto"/>
    </w:pPr>
    <w:rPr>
      <w:szCs w:val="21"/>
    </w:rPr>
  </w:style>
  <w:style w:type="paragraph" w:customStyle="1" w:styleId="2290">
    <w:name w:val="招标文件标题4"/>
    <w:basedOn w:val="1"/>
    <w:next w:val="1"/>
    <w:qFormat/>
    <w:uiPriority w:val="0"/>
    <w:pPr>
      <w:tabs>
        <w:tab w:val="left" w:pos="420"/>
        <w:tab w:val="left" w:pos="851"/>
      </w:tabs>
      <w:spacing w:line="360" w:lineRule="auto"/>
      <w:ind w:left="851" w:hanging="851"/>
      <w:outlineLvl w:val="3"/>
    </w:pPr>
    <w:rPr>
      <w:bCs/>
      <w:sz w:val="24"/>
    </w:rPr>
  </w:style>
  <w:style w:type="paragraph" w:customStyle="1" w:styleId="2291">
    <w:name w:val="标准称谓"/>
    <w:next w:val="1"/>
    <w:qFormat/>
    <w:uiPriority w:val="0"/>
    <w:pPr>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2292">
    <w:name w:val="样式 标题 3 + 加粗 段前: 0.25 行 行距: 单倍行距"/>
    <w:basedOn w:val="6"/>
    <w:qFormat/>
    <w:uiPriority w:val="0"/>
    <w:pPr>
      <w:keepNext w:val="0"/>
      <w:keepLines w:val="0"/>
      <w:tabs>
        <w:tab w:val="left" w:pos="567"/>
      </w:tabs>
      <w:overflowPunct w:val="0"/>
      <w:adjustRightInd w:val="0"/>
      <w:spacing w:beforeLines="25" w:afterLines="50"/>
      <w:ind w:left="1134" w:hanging="1134"/>
      <w:textAlignment w:val="baseline"/>
    </w:pPr>
    <w:rPr>
      <w:rFonts w:cs="宋体"/>
      <w:b w:val="0"/>
      <w:color w:val="FF0000"/>
      <w:kern w:val="2"/>
      <w:szCs w:val="20"/>
    </w:rPr>
  </w:style>
  <w:style w:type="paragraph" w:customStyle="1" w:styleId="2293">
    <w:name w:val="列出段落13"/>
    <w:basedOn w:val="1"/>
    <w:qFormat/>
    <w:uiPriority w:val="0"/>
    <w:pPr>
      <w:spacing w:line="240" w:lineRule="auto"/>
      <w:ind w:left="100" w:leftChars="100" w:firstLine="420" w:firstLineChars="200"/>
    </w:pPr>
    <w:rPr>
      <w:rFonts w:ascii="Calibri" w:hAnsi="Calibri"/>
      <w:szCs w:val="22"/>
    </w:rPr>
  </w:style>
  <w:style w:type="paragraph" w:customStyle="1" w:styleId="2294">
    <w:name w:val="xl407"/>
    <w:basedOn w:val="1"/>
    <w:qFormat/>
    <w:uiPriority w:val="0"/>
    <w:pPr>
      <w:widowControl/>
      <w:pBdr>
        <w:bottom w:val="single" w:color="auto" w:sz="4" w:space="0"/>
      </w:pBdr>
      <w:spacing w:before="100" w:beforeAutospacing="1" w:after="100" w:afterAutospacing="1" w:line="240" w:lineRule="auto"/>
    </w:pPr>
    <w:rPr>
      <w:rFonts w:ascii="宋体" w:hAnsi="宋体"/>
      <w:kern w:val="0"/>
      <w:szCs w:val="20"/>
    </w:rPr>
  </w:style>
  <w:style w:type="paragraph" w:customStyle="1" w:styleId="2295">
    <w:name w:val="biao内"/>
    <w:basedOn w:val="1217"/>
    <w:qFormat/>
    <w:uiPriority w:val="0"/>
    <w:pPr>
      <w:spacing w:line="240" w:lineRule="atLeast"/>
      <w:ind w:left="57"/>
      <w:textAlignment w:val="auto"/>
    </w:pPr>
  </w:style>
  <w:style w:type="paragraph" w:customStyle="1" w:styleId="2296">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kern w:val="0"/>
      <w:szCs w:val="20"/>
    </w:rPr>
  </w:style>
  <w:style w:type="paragraph" w:customStyle="1" w:styleId="2297">
    <w:name w:val="Char Char1 Char2"/>
    <w:basedOn w:val="1"/>
    <w:qFormat/>
    <w:uiPriority w:val="0"/>
    <w:pPr>
      <w:spacing w:line="240" w:lineRule="auto"/>
      <w:ind w:left="100" w:leftChars="100"/>
    </w:pPr>
  </w:style>
  <w:style w:type="paragraph" w:customStyle="1" w:styleId="2298">
    <w:name w:val="Char Char Char Char Char Char Char17"/>
    <w:basedOn w:val="1"/>
    <w:qFormat/>
    <w:uiPriority w:val="0"/>
    <w:pPr>
      <w:widowControl/>
      <w:spacing w:line="360" w:lineRule="auto"/>
      <w:ind w:left="100" w:leftChars="100"/>
      <w:jc w:val="left"/>
    </w:pPr>
    <w:rPr>
      <w:color w:val="000000"/>
      <w:sz w:val="24"/>
    </w:rPr>
  </w:style>
  <w:style w:type="paragraph" w:customStyle="1" w:styleId="2299">
    <w:name w:val="NNNN"/>
    <w:basedOn w:val="1"/>
    <w:qFormat/>
    <w:uiPriority w:val="0"/>
    <w:pPr>
      <w:autoSpaceDE w:val="0"/>
      <w:autoSpaceDN w:val="0"/>
      <w:adjustRightInd w:val="0"/>
      <w:spacing w:before="60" w:after="60" w:line="360" w:lineRule="atLeast"/>
      <w:ind w:left="1843"/>
    </w:pPr>
    <w:rPr>
      <w:rFonts w:ascii="宋体"/>
      <w:spacing w:val="5"/>
      <w:kern w:val="0"/>
      <w:sz w:val="24"/>
      <w:lang w:val="zh-CN"/>
    </w:rPr>
  </w:style>
  <w:style w:type="paragraph" w:customStyle="1" w:styleId="2300">
    <w:name w:val="正文文本 211"/>
    <w:basedOn w:val="1"/>
    <w:qFormat/>
    <w:uiPriority w:val="0"/>
    <w:pPr>
      <w:adjustRightInd w:val="0"/>
      <w:spacing w:after="120" w:line="480" w:lineRule="auto"/>
      <w:jc w:val="left"/>
      <w:textAlignment w:val="baseline"/>
    </w:pPr>
    <w:rPr>
      <w:rFonts w:ascii="宋体" w:hAnsi="宋体"/>
      <w:kern w:val="0"/>
      <w:sz w:val="24"/>
      <w:szCs w:val="20"/>
    </w:rPr>
  </w:style>
  <w:style w:type="paragraph" w:customStyle="1" w:styleId="2301">
    <w:name w:val="样式 标题3 + 小四 左侧:  1.8 字符"/>
    <w:basedOn w:val="891"/>
    <w:qFormat/>
    <w:uiPriority w:val="0"/>
  </w:style>
  <w:style w:type="paragraph" w:customStyle="1" w:styleId="2302">
    <w:name w:val="deh1"/>
    <w:basedOn w:val="1"/>
    <w:qFormat/>
    <w:uiPriority w:val="0"/>
    <w:pPr>
      <w:spacing w:line="360" w:lineRule="auto"/>
    </w:pPr>
    <w:rPr>
      <w:sz w:val="24"/>
      <w:szCs w:val="20"/>
    </w:rPr>
  </w:style>
  <w:style w:type="paragraph" w:customStyle="1" w:styleId="2303">
    <w:name w:val="文档结构图12"/>
    <w:basedOn w:val="1"/>
    <w:qFormat/>
    <w:uiPriority w:val="0"/>
    <w:pPr>
      <w:shd w:val="clear" w:color="auto" w:fill="000080"/>
      <w:adjustRightInd w:val="0"/>
      <w:spacing w:line="360" w:lineRule="atLeast"/>
      <w:ind w:left="100" w:leftChars="100"/>
      <w:jc w:val="left"/>
      <w:textAlignment w:val="baseline"/>
    </w:pPr>
    <w:rPr>
      <w:rFonts w:eastAsia="Wingdings"/>
      <w:kern w:val="0"/>
      <w:sz w:val="24"/>
      <w:szCs w:val="20"/>
    </w:rPr>
  </w:style>
  <w:style w:type="paragraph" w:customStyle="1" w:styleId="2304">
    <w:name w:val="样式 标题 3条标题1.1.1Level 3 Headsect1.2.3h33rd levelH33Head 3..."/>
    <w:basedOn w:val="6"/>
    <w:qFormat/>
    <w:uiPriority w:val="0"/>
    <w:rPr>
      <w:rFonts w:ascii="宋体" w:hAnsi="宋体"/>
      <w:kern w:val="2"/>
    </w:rPr>
  </w:style>
  <w:style w:type="paragraph" w:customStyle="1" w:styleId="2305">
    <w:name w:val="Char Char Char Char Char Char1 Char"/>
    <w:basedOn w:val="1"/>
    <w:qFormat/>
    <w:uiPriority w:val="0"/>
    <w:pPr>
      <w:spacing w:line="240" w:lineRule="auto"/>
    </w:pPr>
  </w:style>
  <w:style w:type="paragraph" w:customStyle="1" w:styleId="2306">
    <w:name w:val="正文6"/>
    <w:qFormat/>
    <w:uiPriority w:val="0"/>
    <w:pPr>
      <w:widowControl w:val="0"/>
      <w:adjustRightInd w:val="0"/>
      <w:spacing w:line="315" w:lineRule="atLeast"/>
      <w:jc w:val="both"/>
      <w:textAlignment w:val="baseline"/>
    </w:pPr>
    <w:rPr>
      <w:rFonts w:ascii="宋体" w:hAnsi="Times New Roman" w:eastAsia="宋体" w:cs="Times New Roman"/>
      <w:sz w:val="21"/>
      <w:lang w:val="en-US" w:eastAsia="zh-CN" w:bidi="ar-SA"/>
    </w:rPr>
  </w:style>
  <w:style w:type="paragraph" w:customStyle="1" w:styleId="2307">
    <w:name w:val="B Title 3 Char"/>
    <w:basedOn w:val="1"/>
    <w:qFormat/>
    <w:uiPriority w:val="0"/>
    <w:pPr>
      <w:spacing w:beforeLines="50" w:afterLines="50" w:line="360" w:lineRule="auto"/>
    </w:pPr>
    <w:rPr>
      <w:rFonts w:eastAsia="华康宋体W5(P)"/>
      <w:kern w:val="0"/>
      <w:sz w:val="24"/>
    </w:rPr>
  </w:style>
  <w:style w:type="paragraph" w:customStyle="1" w:styleId="2308">
    <w:name w:val="1 Char Char Char Char"/>
    <w:basedOn w:val="1"/>
    <w:qFormat/>
    <w:uiPriority w:val="0"/>
    <w:pPr>
      <w:spacing w:line="240" w:lineRule="auto"/>
    </w:pPr>
  </w:style>
  <w:style w:type="paragraph" w:customStyle="1" w:styleId="2309">
    <w:name w:val="表格 样式7"/>
    <w:basedOn w:val="1"/>
    <w:qFormat/>
    <w:uiPriority w:val="0"/>
    <w:pPr>
      <w:keepNext/>
      <w:spacing w:line="380" w:lineRule="exact"/>
      <w:jc w:val="center"/>
    </w:pPr>
    <w:rPr>
      <w:rFonts w:ascii="仿宋_GB2312" w:eastAsia="仿宋_GB2312"/>
      <w:sz w:val="24"/>
      <w:szCs w:val="21"/>
    </w:rPr>
  </w:style>
  <w:style w:type="paragraph" w:customStyle="1" w:styleId="2310">
    <w:name w:val="列表编号 21"/>
    <w:basedOn w:val="1"/>
    <w:qFormat/>
    <w:uiPriority w:val="0"/>
    <w:pPr>
      <w:spacing w:line="240" w:lineRule="auto"/>
      <w:ind w:left="1260" w:hanging="420"/>
    </w:pPr>
  </w:style>
  <w:style w:type="paragraph" w:customStyle="1" w:styleId="2311">
    <w:name w:val="0-3"/>
    <w:basedOn w:val="1"/>
    <w:next w:val="1"/>
    <w:qFormat/>
    <w:uiPriority w:val="0"/>
    <w:pPr>
      <w:spacing w:line="360" w:lineRule="auto"/>
      <w:ind w:left="100" w:leftChars="100"/>
      <w:outlineLvl w:val="3"/>
    </w:pPr>
    <w:rPr>
      <w:sz w:val="24"/>
    </w:rPr>
  </w:style>
  <w:style w:type="paragraph" w:customStyle="1" w:styleId="2312">
    <w:name w:val="13"/>
    <w:basedOn w:val="1"/>
    <w:qFormat/>
    <w:uiPriority w:val="99"/>
    <w:pPr>
      <w:spacing w:line="240" w:lineRule="auto"/>
    </w:pPr>
    <w:rPr>
      <w:rFonts w:ascii="Calibri" w:hAnsi="Calibri"/>
      <w:szCs w:val="22"/>
    </w:rPr>
  </w:style>
  <w:style w:type="paragraph" w:customStyle="1" w:styleId="2313">
    <w:name w:val="注×：（正文）"/>
    <w:qFormat/>
    <w:uiPriority w:val="0"/>
    <w:pPr>
      <w:numPr>
        <w:ilvl w:val="0"/>
        <w:numId w:val="22"/>
      </w:numPr>
      <w:jc w:val="both"/>
    </w:pPr>
    <w:rPr>
      <w:rFonts w:ascii="宋体" w:hAnsi="Times New Roman" w:eastAsia="宋体" w:cs="Times New Roman"/>
      <w:sz w:val="18"/>
      <w:szCs w:val="18"/>
      <w:lang w:val="en-US" w:eastAsia="zh-CN" w:bidi="ar-SA"/>
    </w:rPr>
  </w:style>
  <w:style w:type="paragraph" w:customStyle="1" w:styleId="2314">
    <w:name w:val="章节标志"/>
    <w:basedOn w:val="1"/>
    <w:next w:val="1"/>
    <w:qFormat/>
    <w:uiPriority w:val="0"/>
    <w:pPr>
      <w:keepNext/>
      <w:widowControl/>
      <w:overflowPunct w:val="0"/>
      <w:autoSpaceDE w:val="0"/>
      <w:autoSpaceDN w:val="0"/>
      <w:adjustRightInd w:val="0"/>
      <w:spacing w:before="360" w:line="240" w:lineRule="auto"/>
      <w:jc w:val="center"/>
      <w:textAlignment w:val="baseline"/>
    </w:pPr>
    <w:rPr>
      <w:rFonts w:ascii="Arial" w:hAnsi="Arial"/>
      <w:b/>
      <w:kern w:val="28"/>
      <w:sz w:val="24"/>
      <w:szCs w:val="20"/>
      <w:u w:val="single"/>
    </w:rPr>
  </w:style>
  <w:style w:type="paragraph" w:customStyle="1" w:styleId="2315">
    <w:name w:val="WZQ小节标题"/>
    <w:basedOn w:val="1"/>
    <w:next w:val="1"/>
    <w:qFormat/>
    <w:uiPriority w:val="0"/>
    <w:pPr>
      <w:tabs>
        <w:tab w:val="left" w:pos="1260"/>
      </w:tabs>
      <w:spacing w:beforeLines="20" w:afterLines="20" w:line="240" w:lineRule="auto"/>
      <w:outlineLvl w:val="2"/>
    </w:pPr>
    <w:rPr>
      <w:rFonts w:ascii="宋体"/>
      <w:sz w:val="24"/>
    </w:rPr>
  </w:style>
  <w:style w:type="paragraph" w:customStyle="1" w:styleId="2316">
    <w:name w:val="Char Char Char Char Char Char Char Char Char Char Char Char Char Char Char Char Char Char Char Char Char Char Char Char Char Char Char Char1"/>
    <w:basedOn w:val="1"/>
    <w:qFormat/>
    <w:uiPriority w:val="0"/>
    <w:pPr>
      <w:spacing w:line="240" w:lineRule="auto"/>
    </w:pPr>
    <w:rPr>
      <w:szCs w:val="20"/>
    </w:rPr>
  </w:style>
  <w:style w:type="paragraph" w:customStyle="1" w:styleId="2317">
    <w:name w:val="标题 22"/>
    <w:basedOn w:val="1"/>
    <w:qFormat/>
    <w:uiPriority w:val="0"/>
    <w:pPr>
      <w:spacing w:line="240" w:lineRule="auto"/>
    </w:pPr>
  </w:style>
  <w:style w:type="paragraph" w:customStyle="1" w:styleId="2318">
    <w:name w:val="表格标题/图/图标题"/>
    <w:qFormat/>
    <w:uiPriority w:val="0"/>
    <w:pPr>
      <w:keepNext/>
      <w:keepLines/>
      <w:spacing w:line="360" w:lineRule="auto"/>
      <w:ind w:left="100" w:leftChars="100" w:right="-57"/>
      <w:jc w:val="center"/>
    </w:pPr>
    <w:rPr>
      <w:rFonts w:ascii="Arial" w:hAnsi="Arial" w:eastAsia="宋体" w:cs="Times New Roman"/>
      <w:kern w:val="2"/>
      <w:sz w:val="21"/>
      <w:szCs w:val="24"/>
      <w:lang w:val="en-US" w:eastAsia="zh-CN" w:bidi="ar-SA"/>
    </w:rPr>
  </w:style>
  <w:style w:type="paragraph" w:customStyle="1" w:styleId="2319">
    <w:name w:val="偶数页脚注"/>
    <w:basedOn w:val="60"/>
    <w:qFormat/>
    <w:uiPriority w:val="0"/>
    <w:pPr>
      <w:keepLines/>
      <w:widowControl/>
      <w:tabs>
        <w:tab w:val="right" w:pos="0"/>
        <w:tab w:val="center" w:pos="4320"/>
        <w:tab w:val="right" w:pos="8640"/>
        <w:tab w:val="clear" w:pos="4153"/>
        <w:tab w:val="clear" w:pos="8306"/>
      </w:tabs>
      <w:overflowPunct w:val="0"/>
      <w:autoSpaceDE w:val="0"/>
      <w:autoSpaceDN w:val="0"/>
      <w:adjustRightInd w:val="0"/>
      <w:snapToGrid/>
      <w:spacing w:line="240" w:lineRule="auto"/>
      <w:jc w:val="right"/>
      <w:textAlignment w:val="baseline"/>
    </w:pPr>
    <w:rPr>
      <w:sz w:val="20"/>
      <w:szCs w:val="20"/>
    </w:rPr>
  </w:style>
  <w:style w:type="paragraph" w:customStyle="1" w:styleId="2320">
    <w:name w:val="CM56"/>
    <w:basedOn w:val="1"/>
    <w:next w:val="1"/>
    <w:qFormat/>
    <w:uiPriority w:val="0"/>
    <w:pPr>
      <w:autoSpaceDE w:val="0"/>
      <w:autoSpaceDN w:val="0"/>
      <w:adjustRightInd w:val="0"/>
      <w:spacing w:line="240" w:lineRule="auto"/>
      <w:jc w:val="left"/>
    </w:pPr>
    <w:rPr>
      <w:rFonts w:ascii="宋体"/>
      <w:kern w:val="0"/>
      <w:sz w:val="24"/>
    </w:rPr>
  </w:style>
  <w:style w:type="paragraph" w:customStyle="1" w:styleId="2321">
    <w:name w:val="xl184"/>
    <w:basedOn w:val="1"/>
    <w:qFormat/>
    <w:uiPriority w:val="0"/>
    <w:pPr>
      <w:widowControl/>
      <w:pBdr>
        <w:bottom w:val="single" w:color="000000" w:sz="4" w:space="0"/>
        <w:right w:val="single" w:color="000000" w:sz="4" w:space="0"/>
      </w:pBdr>
      <w:spacing w:before="100" w:beforeAutospacing="1" w:after="100" w:afterAutospacing="1" w:line="240" w:lineRule="auto"/>
      <w:jc w:val="center"/>
      <w:textAlignment w:val="top"/>
    </w:pPr>
    <w:rPr>
      <w:rFonts w:ascii="宋体" w:hAnsi="宋体"/>
      <w:color w:val="000000"/>
      <w:kern w:val="0"/>
      <w:szCs w:val="20"/>
    </w:rPr>
  </w:style>
  <w:style w:type="paragraph" w:customStyle="1" w:styleId="2322">
    <w:name w:val="xl131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ind w:left="100" w:leftChars="100"/>
      <w:jc w:val="center"/>
    </w:pPr>
    <w:rPr>
      <w:rFonts w:ascii="宋体" w:hAnsi="宋体" w:cs="宋体"/>
      <w:kern w:val="0"/>
      <w:sz w:val="20"/>
      <w:szCs w:val="20"/>
    </w:rPr>
  </w:style>
  <w:style w:type="paragraph" w:customStyle="1" w:styleId="2323">
    <w:name w:val="正文+首行缩进"/>
    <w:basedOn w:val="1"/>
    <w:qFormat/>
    <w:uiPriority w:val="0"/>
    <w:pPr>
      <w:snapToGrid w:val="0"/>
      <w:spacing w:line="360" w:lineRule="auto"/>
      <w:ind w:firstLine="480" w:firstLineChars="200"/>
      <w:jc w:val="left"/>
    </w:pPr>
    <w:rPr>
      <w:rFonts w:ascii="Arial" w:hAnsi="Arial" w:cs="宋体"/>
      <w:sz w:val="24"/>
      <w:szCs w:val="20"/>
    </w:rPr>
  </w:style>
  <w:style w:type="paragraph" w:customStyle="1" w:styleId="2324">
    <w:name w:val="reader-word-layer reader-word-s101-1"/>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2325">
    <w:name w:val="CM1"/>
    <w:basedOn w:val="782"/>
    <w:next w:val="782"/>
    <w:qFormat/>
    <w:uiPriority w:val="0"/>
    <w:pPr>
      <w:spacing w:line="303" w:lineRule="atLeast"/>
      <w:jc w:val="left"/>
    </w:pPr>
    <w:rPr>
      <w:rFonts w:ascii="黑体" w:eastAsia="黑体" w:cs="Times New Roman"/>
      <w:color w:val="auto"/>
    </w:rPr>
  </w:style>
  <w:style w:type="paragraph" w:customStyle="1" w:styleId="2326">
    <w:name w:val="Char Char Char Char Char Char Char Char Char"/>
    <w:basedOn w:val="1"/>
    <w:qFormat/>
    <w:uiPriority w:val="0"/>
    <w:pPr>
      <w:spacing w:line="240" w:lineRule="auto"/>
    </w:pPr>
  </w:style>
  <w:style w:type="paragraph" w:customStyle="1" w:styleId="2327">
    <w:name w:val="正文居中"/>
    <w:basedOn w:val="1"/>
    <w:qFormat/>
    <w:uiPriority w:val="0"/>
    <w:pPr>
      <w:snapToGrid w:val="0"/>
      <w:spacing w:line="360" w:lineRule="auto"/>
      <w:jc w:val="center"/>
    </w:pPr>
    <w:rPr>
      <w:rFonts w:ascii="Arial" w:hAnsi="Arial" w:cs="宋体"/>
      <w:sz w:val="24"/>
      <w:szCs w:val="20"/>
    </w:rPr>
  </w:style>
  <w:style w:type="paragraph" w:customStyle="1" w:styleId="2328">
    <w:name w:val="样式 宋体 小四 加粗 行距: 固定值 16 磅"/>
    <w:basedOn w:val="1"/>
    <w:qFormat/>
    <w:uiPriority w:val="0"/>
    <w:pPr>
      <w:spacing w:beforeLines="20" w:afterLines="20" w:line="320" w:lineRule="exact"/>
      <w:ind w:left="100" w:leftChars="100"/>
    </w:pPr>
    <w:rPr>
      <w:rFonts w:ascii="宋体" w:hAnsi="宋体" w:eastAsia="方正宋黑简体" w:cs="宋体"/>
      <w:bCs/>
      <w:szCs w:val="20"/>
    </w:rPr>
  </w:style>
  <w:style w:type="paragraph" w:customStyle="1" w:styleId="2329">
    <w:name w:val="标题 91"/>
    <w:basedOn w:val="1"/>
    <w:next w:val="24"/>
    <w:qFormat/>
    <w:uiPriority w:val="0"/>
    <w:pPr>
      <w:keepNext/>
      <w:keepLines/>
      <w:tabs>
        <w:tab w:val="left" w:pos="1584"/>
      </w:tabs>
      <w:spacing w:after="120" w:line="360" w:lineRule="auto"/>
      <w:ind w:left="1584" w:hanging="1584"/>
      <w:outlineLvl w:val="8"/>
    </w:pPr>
    <w:rPr>
      <w:b/>
      <w:kern w:val="0"/>
      <w:sz w:val="28"/>
      <w:szCs w:val="20"/>
    </w:rPr>
  </w:style>
  <w:style w:type="paragraph" w:customStyle="1" w:styleId="2330">
    <w:name w:val="Normal Paragraph"/>
    <w:basedOn w:val="1"/>
    <w:qFormat/>
    <w:uiPriority w:val="0"/>
    <w:pPr>
      <w:widowControl/>
      <w:spacing w:before="120" w:line="360" w:lineRule="auto"/>
      <w:ind w:firstLine="425"/>
    </w:pPr>
    <w:rPr>
      <w:kern w:val="0"/>
      <w:sz w:val="24"/>
    </w:rPr>
  </w:style>
  <w:style w:type="paragraph" w:customStyle="1" w:styleId="2331">
    <w:name w:val="样式15"/>
    <w:basedOn w:val="1268"/>
    <w:qFormat/>
    <w:uiPriority w:val="0"/>
    <w:rPr>
      <w:rFonts w:ascii="Arial"/>
    </w:rPr>
  </w:style>
  <w:style w:type="paragraph" w:customStyle="1" w:styleId="2332">
    <w:name w:val="xl94"/>
    <w:basedOn w:val="1"/>
    <w:qFormat/>
    <w:uiPriority w:val="0"/>
    <w:pPr>
      <w:widowControl/>
      <w:pBdr>
        <w:left w:val="single" w:color="000000" w:sz="4" w:space="0"/>
        <w:bottom w:val="single" w:color="000000" w:sz="4" w:space="0"/>
        <w:right w:val="single" w:color="000000" w:sz="4" w:space="0"/>
      </w:pBdr>
      <w:spacing w:before="100" w:beforeAutospacing="1" w:after="100" w:afterAutospacing="1" w:line="240" w:lineRule="auto"/>
      <w:jc w:val="center"/>
    </w:pPr>
    <w:rPr>
      <w:rFonts w:ascii="宋体" w:hAnsi="宋体"/>
      <w:kern w:val="0"/>
      <w:szCs w:val="20"/>
    </w:rPr>
  </w:style>
  <w:style w:type="paragraph" w:customStyle="1" w:styleId="2333">
    <w:name w:val="xl179"/>
    <w:basedOn w:val="1"/>
    <w:qFormat/>
    <w:uiPriority w:val="0"/>
    <w:pPr>
      <w:widowControl/>
      <w:pBdr>
        <w:bottom w:val="single" w:color="000000" w:sz="4" w:space="0"/>
        <w:right w:val="single" w:color="000000" w:sz="4" w:space="0"/>
      </w:pBdr>
      <w:spacing w:before="100" w:beforeAutospacing="1" w:after="100" w:afterAutospacing="1" w:line="240" w:lineRule="auto"/>
      <w:jc w:val="center"/>
      <w:textAlignment w:val="top"/>
    </w:pPr>
    <w:rPr>
      <w:rFonts w:ascii="宋体" w:hAnsi="宋体"/>
      <w:color w:val="000000"/>
      <w:kern w:val="0"/>
      <w:szCs w:val="20"/>
    </w:rPr>
  </w:style>
  <w:style w:type="paragraph" w:customStyle="1" w:styleId="2334">
    <w:name w:val="内容2"/>
    <w:basedOn w:val="1"/>
    <w:qFormat/>
    <w:uiPriority w:val="0"/>
    <w:pPr>
      <w:keepNext/>
      <w:autoSpaceDE w:val="0"/>
      <w:autoSpaceDN w:val="0"/>
      <w:adjustRightInd w:val="0"/>
      <w:spacing w:line="240" w:lineRule="auto"/>
    </w:pPr>
    <w:rPr>
      <w:rFonts w:ascii="宋体"/>
      <w:color w:val="000000"/>
      <w:kern w:val="28"/>
      <w:sz w:val="24"/>
      <w:szCs w:val="20"/>
    </w:rPr>
  </w:style>
  <w:style w:type="paragraph" w:customStyle="1" w:styleId="2335">
    <w:name w:val="reader-word-layer reader-word-s12-0 reader-word-s12-5"/>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2336">
    <w:name w:val="xl75"/>
    <w:basedOn w:val="1"/>
    <w:qFormat/>
    <w:uiPriority w:val="0"/>
    <w:pPr>
      <w:widowControl/>
      <w:pBdr>
        <w:bottom w:val="single" w:color="000000" w:sz="4" w:space="0"/>
        <w:right w:val="single" w:color="000000" w:sz="4" w:space="0"/>
      </w:pBdr>
      <w:spacing w:before="100" w:beforeAutospacing="1" w:after="100" w:afterAutospacing="1" w:line="240" w:lineRule="auto"/>
      <w:jc w:val="left"/>
    </w:pPr>
    <w:rPr>
      <w:kern w:val="0"/>
      <w:szCs w:val="20"/>
    </w:rPr>
  </w:style>
  <w:style w:type="paragraph" w:customStyle="1" w:styleId="2337">
    <w:name w:val="缩写表"/>
    <w:basedOn w:val="64"/>
    <w:qFormat/>
    <w:uiPriority w:val="0"/>
    <w:pPr>
      <w:tabs>
        <w:tab w:val="right" w:leader="dot" w:pos="8494"/>
      </w:tabs>
      <w:spacing w:before="0" w:line="400" w:lineRule="exact"/>
    </w:pPr>
    <w:rPr>
      <w:b w:val="0"/>
      <w:sz w:val="24"/>
    </w:rPr>
  </w:style>
  <w:style w:type="paragraph" w:customStyle="1" w:styleId="2338">
    <w:name w:val="nom doc date"/>
    <w:basedOn w:val="1"/>
    <w:qFormat/>
    <w:uiPriority w:val="0"/>
    <w:pPr>
      <w:widowControl/>
      <w:overflowPunct w:val="0"/>
      <w:autoSpaceDE w:val="0"/>
      <w:autoSpaceDN w:val="0"/>
      <w:adjustRightInd w:val="0"/>
      <w:spacing w:line="240" w:lineRule="auto"/>
      <w:jc w:val="left"/>
      <w:textAlignment w:val="baseline"/>
    </w:pPr>
    <w:rPr>
      <w:rFonts w:ascii="GEsans55" w:hAnsi="GEsans55"/>
      <w:caps/>
      <w:kern w:val="0"/>
      <w:sz w:val="12"/>
      <w:szCs w:val="20"/>
      <w:lang w:eastAsia="fr-FR"/>
    </w:rPr>
  </w:style>
  <w:style w:type="paragraph" w:customStyle="1" w:styleId="2339">
    <w:name w:val="Char1 Char Char1"/>
    <w:basedOn w:val="1"/>
    <w:qFormat/>
    <w:uiPriority w:val="0"/>
    <w:pPr>
      <w:spacing w:line="240" w:lineRule="auto"/>
    </w:pPr>
    <w:rPr>
      <w:szCs w:val="21"/>
    </w:rPr>
  </w:style>
  <w:style w:type="paragraph" w:customStyle="1" w:styleId="2340">
    <w:name w:val="xl321"/>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240" w:lineRule="auto"/>
      <w:jc w:val="left"/>
    </w:pPr>
    <w:rPr>
      <w:kern w:val="0"/>
      <w:szCs w:val="20"/>
    </w:rPr>
  </w:style>
  <w:style w:type="paragraph" w:customStyle="1" w:styleId="2341">
    <w:name w:val="xl15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textAlignment w:val="top"/>
    </w:pPr>
    <w:rPr>
      <w:rFonts w:ascii="宋体" w:hAnsi="宋体"/>
      <w:kern w:val="0"/>
      <w:szCs w:val="20"/>
    </w:rPr>
  </w:style>
  <w:style w:type="paragraph" w:customStyle="1" w:styleId="2342">
    <w:name w:val="xl257"/>
    <w:basedOn w:val="1"/>
    <w:qFormat/>
    <w:uiPriority w:val="0"/>
    <w:pPr>
      <w:widowControl/>
      <w:shd w:val="clear" w:color="auto" w:fill="FFFF00"/>
      <w:spacing w:before="100" w:beforeAutospacing="1" w:after="100" w:afterAutospacing="1" w:line="240" w:lineRule="auto"/>
      <w:jc w:val="center"/>
    </w:pPr>
    <w:rPr>
      <w:rFonts w:ascii="宋体" w:hAnsi="宋体"/>
      <w:b/>
      <w:color w:val="000000"/>
      <w:kern w:val="0"/>
      <w:szCs w:val="20"/>
    </w:rPr>
  </w:style>
  <w:style w:type="paragraph" w:customStyle="1" w:styleId="2343">
    <w:name w:val="Char Char1 Char3"/>
    <w:basedOn w:val="1"/>
    <w:qFormat/>
    <w:uiPriority w:val="0"/>
    <w:pPr>
      <w:widowControl/>
      <w:spacing w:after="160" w:line="240" w:lineRule="exact"/>
      <w:jc w:val="left"/>
    </w:pPr>
    <w:rPr>
      <w:szCs w:val="20"/>
    </w:rPr>
  </w:style>
  <w:style w:type="paragraph" w:customStyle="1" w:styleId="2344">
    <w:name w:val="Char Char Char Char Char Char Char Char Char1 Char Char Char Char1"/>
    <w:basedOn w:val="1"/>
    <w:qFormat/>
    <w:uiPriority w:val="0"/>
    <w:pPr>
      <w:spacing w:line="240" w:lineRule="auto"/>
      <w:ind w:right="-26" w:rightChars="-26"/>
    </w:pPr>
    <w:rPr>
      <w:szCs w:val="20"/>
    </w:rPr>
  </w:style>
  <w:style w:type="paragraph" w:customStyle="1" w:styleId="2345">
    <w:name w:val="xl1286"/>
    <w:basedOn w:val="1"/>
    <w:qFormat/>
    <w:uiPriority w:val="0"/>
    <w:pPr>
      <w:widowControl/>
      <w:spacing w:before="100" w:beforeAutospacing="1" w:after="100" w:afterAutospacing="1" w:line="240" w:lineRule="auto"/>
      <w:ind w:left="100" w:leftChars="100"/>
      <w:jc w:val="left"/>
    </w:pPr>
    <w:rPr>
      <w:rFonts w:ascii="宋体" w:hAnsi="宋体" w:cs="宋体"/>
      <w:b/>
      <w:bCs/>
      <w:kern w:val="0"/>
      <w:sz w:val="20"/>
      <w:szCs w:val="20"/>
    </w:rPr>
  </w:style>
  <w:style w:type="paragraph" w:customStyle="1" w:styleId="2346">
    <w:name w:val="xl2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top"/>
    </w:pPr>
    <w:rPr>
      <w:kern w:val="0"/>
      <w:szCs w:val="20"/>
    </w:rPr>
  </w:style>
  <w:style w:type="paragraph" w:customStyle="1" w:styleId="2347">
    <w:name w:val="p17"/>
    <w:basedOn w:val="1"/>
    <w:qFormat/>
    <w:uiPriority w:val="0"/>
    <w:pPr>
      <w:widowControl/>
      <w:spacing w:line="240" w:lineRule="auto"/>
      <w:ind w:firstLine="510"/>
    </w:pPr>
    <w:rPr>
      <w:kern w:val="0"/>
      <w:szCs w:val="21"/>
    </w:rPr>
  </w:style>
  <w:style w:type="paragraph" w:customStyle="1" w:styleId="2348">
    <w:name w:val="Char Char Char Char Char Char Char10"/>
    <w:basedOn w:val="1"/>
    <w:qFormat/>
    <w:uiPriority w:val="0"/>
    <w:pPr>
      <w:spacing w:line="240" w:lineRule="auto"/>
    </w:pPr>
    <w:rPr>
      <w:szCs w:val="20"/>
    </w:rPr>
  </w:style>
  <w:style w:type="paragraph" w:customStyle="1" w:styleId="2349">
    <w:name w:val="Char Char Char Char1 Char Char Char"/>
    <w:basedOn w:val="1"/>
    <w:qFormat/>
    <w:uiPriority w:val="0"/>
    <w:pPr>
      <w:spacing w:line="240" w:lineRule="auto"/>
    </w:pPr>
  </w:style>
  <w:style w:type="paragraph" w:customStyle="1" w:styleId="2350">
    <w:name w:val="暗表文字"/>
    <w:basedOn w:val="1"/>
    <w:qFormat/>
    <w:uiPriority w:val="0"/>
    <w:pPr>
      <w:spacing w:line="360" w:lineRule="auto"/>
      <w:ind w:left="1134"/>
    </w:pPr>
    <w:rPr>
      <w:rFonts w:ascii="宋体" w:hAnsi="Arial"/>
      <w:sz w:val="24"/>
    </w:rPr>
  </w:style>
  <w:style w:type="paragraph" w:customStyle="1" w:styleId="2351">
    <w:name w:val="item1.1.1"/>
    <w:basedOn w:val="1"/>
    <w:qFormat/>
    <w:uiPriority w:val="0"/>
    <w:pPr>
      <w:adjustRightInd w:val="0"/>
      <w:spacing w:line="360" w:lineRule="auto"/>
      <w:textAlignment w:val="baseline"/>
    </w:pPr>
    <w:rPr>
      <w:rFonts w:ascii="宋体"/>
      <w:kern w:val="0"/>
      <w:sz w:val="24"/>
    </w:rPr>
  </w:style>
  <w:style w:type="paragraph" w:customStyle="1" w:styleId="2352">
    <w:name w:val="默认段落字体 Para Char Char Char Char Char Char Char Char Char1 Char"/>
    <w:basedOn w:val="1"/>
    <w:qFormat/>
    <w:uiPriority w:val="0"/>
    <w:pPr>
      <w:spacing w:line="240" w:lineRule="auto"/>
    </w:pPr>
  </w:style>
  <w:style w:type="paragraph" w:customStyle="1" w:styleId="2353">
    <w:name w:val="CM72"/>
    <w:basedOn w:val="782"/>
    <w:next w:val="782"/>
    <w:qFormat/>
    <w:uiPriority w:val="0"/>
    <w:pPr>
      <w:spacing w:line="360" w:lineRule="auto"/>
      <w:ind w:firstLine="200" w:firstLineChars="200"/>
    </w:pPr>
    <w:rPr>
      <w:rFonts w:cs="Times New Roman"/>
      <w:color w:val="auto"/>
    </w:rPr>
  </w:style>
  <w:style w:type="paragraph" w:customStyle="1" w:styleId="2354">
    <w:name w:val="xl129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ind w:left="100" w:leftChars="100"/>
      <w:jc w:val="left"/>
    </w:pPr>
    <w:rPr>
      <w:rFonts w:ascii="宋体" w:hAnsi="宋体" w:cs="宋体"/>
      <w:kern w:val="0"/>
      <w:sz w:val="20"/>
      <w:szCs w:val="20"/>
    </w:rPr>
  </w:style>
  <w:style w:type="paragraph" w:customStyle="1" w:styleId="2355">
    <w:name w:val="xl309"/>
    <w:basedOn w:val="1"/>
    <w:qFormat/>
    <w:uiPriority w:val="0"/>
    <w:pPr>
      <w:widowControl/>
      <w:pBdr>
        <w:top w:val="single" w:color="auto" w:sz="4" w:space="0"/>
        <w:left w:val="single" w:color="auto" w:sz="4" w:space="0"/>
        <w:bottom w:val="single" w:color="auto" w:sz="4" w:space="0"/>
      </w:pBdr>
      <w:shd w:val="clear" w:color="auto" w:fill="FFFF00"/>
      <w:spacing w:before="100" w:beforeAutospacing="1" w:after="100" w:afterAutospacing="1" w:line="240" w:lineRule="auto"/>
      <w:jc w:val="center"/>
    </w:pPr>
    <w:rPr>
      <w:rFonts w:ascii="宋体" w:hAnsi="宋体"/>
      <w:color w:val="000000"/>
      <w:kern w:val="0"/>
      <w:szCs w:val="20"/>
    </w:rPr>
  </w:style>
  <w:style w:type="paragraph" w:customStyle="1" w:styleId="2356">
    <w:name w:val="日期41"/>
    <w:basedOn w:val="1"/>
    <w:next w:val="1"/>
    <w:qFormat/>
    <w:uiPriority w:val="0"/>
    <w:pPr>
      <w:adjustRightInd w:val="0"/>
      <w:spacing w:line="360" w:lineRule="atLeast"/>
      <w:ind w:left="100" w:leftChars="100"/>
      <w:textAlignment w:val="baseline"/>
    </w:pPr>
    <w:rPr>
      <w:rFonts w:ascii="宋体" w:eastAsia="Wingdings"/>
      <w:kern w:val="0"/>
      <w:sz w:val="24"/>
      <w:szCs w:val="20"/>
    </w:rPr>
  </w:style>
  <w:style w:type="paragraph" w:customStyle="1" w:styleId="2357">
    <w:name w:val="NNN"/>
    <w:basedOn w:val="2154"/>
    <w:qFormat/>
    <w:uiPriority w:val="0"/>
    <w:pPr>
      <w:tabs>
        <w:tab w:val="left" w:pos="1134"/>
      </w:tabs>
      <w:spacing w:before="60" w:after="60"/>
      <w:ind w:left="1361" w:hanging="227"/>
    </w:pPr>
    <w:rPr>
      <w:rFonts w:ascii="Arial" w:hAnsi="Arial"/>
    </w:rPr>
  </w:style>
  <w:style w:type="paragraph" w:customStyle="1" w:styleId="2358">
    <w:name w:val="CM109"/>
    <w:basedOn w:val="782"/>
    <w:next w:val="782"/>
    <w:qFormat/>
    <w:uiPriority w:val="0"/>
    <w:pPr>
      <w:spacing w:after="373" w:line="240" w:lineRule="auto"/>
      <w:jc w:val="left"/>
    </w:pPr>
    <w:rPr>
      <w:rFonts w:cs="Times New Roman"/>
      <w:color w:val="auto"/>
    </w:rPr>
  </w:style>
  <w:style w:type="paragraph" w:customStyle="1" w:styleId="2359">
    <w:name w:val="INDEX"/>
    <w:basedOn w:val="1"/>
    <w:qFormat/>
    <w:uiPriority w:val="0"/>
    <w:pPr>
      <w:widowControl/>
      <w:pBdr>
        <w:top w:val="single" w:color="auto" w:sz="6" w:space="8"/>
        <w:left w:val="single" w:color="auto" w:sz="6" w:space="8"/>
        <w:bottom w:val="single" w:color="auto" w:sz="18" w:space="8"/>
        <w:right w:val="single" w:color="auto" w:sz="6" w:space="8"/>
      </w:pBdr>
      <w:shd w:val="pct10" w:color="auto" w:fill="auto"/>
      <w:tabs>
        <w:tab w:val="left" w:pos="567"/>
        <w:tab w:val="left" w:pos="1134"/>
        <w:tab w:val="left" w:pos="1701"/>
        <w:tab w:val="left" w:pos="2268"/>
        <w:tab w:val="left" w:pos="2835"/>
        <w:tab w:val="left" w:pos="3402"/>
        <w:tab w:val="left" w:pos="3969"/>
        <w:tab w:val="left" w:pos="4536"/>
        <w:tab w:val="left" w:pos="5103"/>
      </w:tabs>
      <w:spacing w:line="360" w:lineRule="atLeast"/>
      <w:ind w:left="1134" w:right="1411"/>
      <w:jc w:val="center"/>
    </w:pPr>
    <w:rPr>
      <w:rFonts w:ascii="Tahoma" w:hAnsi="Tahoma"/>
      <w:b/>
      <w:kern w:val="0"/>
      <w:sz w:val="40"/>
      <w:szCs w:val="20"/>
      <w:lang w:val="en-GB"/>
    </w:rPr>
  </w:style>
  <w:style w:type="paragraph" w:customStyle="1" w:styleId="2360">
    <w:name w:val="样式 正文文本缩进特点标题 + 宋体 小四 行距: 1.5 倍行距"/>
    <w:basedOn w:val="40"/>
    <w:qFormat/>
    <w:uiPriority w:val="0"/>
    <w:pPr>
      <w:tabs>
        <w:tab w:val="right" w:leader="dot" w:pos="8040"/>
      </w:tabs>
      <w:adjustRightInd w:val="0"/>
      <w:spacing w:after="0" w:line="360" w:lineRule="auto"/>
      <w:ind w:left="425" w:leftChars="0" w:hanging="425"/>
      <w:textAlignment w:val="baseline"/>
    </w:pPr>
    <w:rPr>
      <w:rFonts w:ascii="宋体" w:hAnsi="宋体"/>
      <w:spacing w:val="20"/>
      <w:kern w:val="24"/>
      <w:sz w:val="24"/>
      <w:szCs w:val="20"/>
    </w:rPr>
  </w:style>
  <w:style w:type="paragraph" w:customStyle="1" w:styleId="2361">
    <w:name w:val="time"/>
    <w:basedOn w:val="1"/>
    <w:qFormat/>
    <w:uiPriority w:val="0"/>
    <w:pPr>
      <w:widowControl/>
      <w:spacing w:before="100" w:beforeAutospacing="1" w:after="100" w:afterAutospacing="1" w:line="360" w:lineRule="auto"/>
      <w:ind w:left="420" w:hanging="420" w:firstLineChars="200"/>
      <w:jc w:val="left"/>
    </w:pPr>
    <w:rPr>
      <w:rFonts w:ascii="宋体" w:hAnsi="宋体" w:cs="宋体"/>
      <w:kern w:val="0"/>
      <w:sz w:val="24"/>
    </w:rPr>
  </w:style>
  <w:style w:type="paragraph" w:customStyle="1" w:styleId="2362">
    <w:name w:val="xl207"/>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240" w:lineRule="auto"/>
      <w:jc w:val="center"/>
    </w:pPr>
    <w:rPr>
      <w:rFonts w:ascii="宋体" w:hAnsi="宋体"/>
      <w:kern w:val="0"/>
      <w:sz w:val="24"/>
      <w:szCs w:val="20"/>
    </w:rPr>
  </w:style>
  <w:style w:type="paragraph" w:customStyle="1" w:styleId="2363">
    <w:name w:val="文档正文"/>
    <w:basedOn w:val="1"/>
    <w:qFormat/>
    <w:uiPriority w:val="0"/>
    <w:pPr>
      <w:adjustRightInd w:val="0"/>
      <w:spacing w:line="312" w:lineRule="atLeast"/>
      <w:ind w:firstLine="567"/>
      <w:textAlignment w:val="baseline"/>
    </w:pPr>
    <w:rPr>
      <w:rFonts w:ascii="长城仿宋" w:eastAsia="长城仿宋"/>
      <w:kern w:val="0"/>
      <w:sz w:val="28"/>
      <w:szCs w:val="20"/>
    </w:rPr>
  </w:style>
  <w:style w:type="paragraph" w:customStyle="1" w:styleId="2364">
    <w:name w:val="节标"/>
    <w:basedOn w:val="31"/>
    <w:next w:val="1"/>
    <w:qFormat/>
    <w:uiPriority w:val="0"/>
    <w:pPr>
      <w:keepLines/>
      <w:spacing w:after="360"/>
      <w:jc w:val="center"/>
    </w:pPr>
  </w:style>
  <w:style w:type="paragraph" w:customStyle="1" w:styleId="2365">
    <w:name w:val="Char Char Char Char Char Char1 Char Char Char Char2"/>
    <w:basedOn w:val="1"/>
    <w:qFormat/>
    <w:uiPriority w:val="0"/>
    <w:pPr>
      <w:widowControl/>
      <w:spacing w:after="160" w:line="240" w:lineRule="exact"/>
      <w:jc w:val="left"/>
    </w:pPr>
    <w:rPr>
      <w:rFonts w:ascii="Verdana" w:hAnsi="Verdana"/>
      <w:kern w:val="0"/>
      <w:sz w:val="20"/>
      <w:szCs w:val="20"/>
      <w:lang w:eastAsia="en-US"/>
    </w:rPr>
  </w:style>
  <w:style w:type="paragraph" w:customStyle="1" w:styleId="2366">
    <w:name w:val="Char Char Char Char Char Char Char Char Char1"/>
    <w:basedOn w:val="1"/>
    <w:qFormat/>
    <w:uiPriority w:val="0"/>
    <w:pPr>
      <w:spacing w:line="360" w:lineRule="auto"/>
      <w:ind w:left="100" w:leftChars="100" w:firstLine="200" w:firstLineChars="200"/>
    </w:pPr>
    <w:rPr>
      <w:rFonts w:ascii="宋体" w:hAnsi="宋体" w:cs="宋体"/>
      <w:sz w:val="24"/>
    </w:rPr>
  </w:style>
  <w:style w:type="paragraph" w:customStyle="1" w:styleId="2367">
    <w:name w:val="样式 (符号) 宋体 行距: 1.5 倍行距"/>
    <w:basedOn w:val="1"/>
    <w:qFormat/>
    <w:uiPriority w:val="0"/>
    <w:pPr>
      <w:spacing w:beforeLines="50" w:afterLines="50" w:line="240" w:lineRule="atLeast"/>
      <w:ind w:firstLine="200" w:firstLineChars="200"/>
    </w:pPr>
    <w:rPr>
      <w:rFonts w:hAnsi="宋体" w:cs="宋体"/>
      <w:sz w:val="28"/>
    </w:rPr>
  </w:style>
  <w:style w:type="paragraph" w:customStyle="1" w:styleId="2368">
    <w:name w:val="样式 样式5 + 首行缩进:  2 字符5"/>
    <w:basedOn w:val="1188"/>
    <w:qFormat/>
    <w:uiPriority w:val="0"/>
    <w:pPr>
      <w:ind w:firstLine="200"/>
    </w:pPr>
    <w:rPr>
      <w:rFonts w:cs="宋体"/>
      <w:szCs w:val="20"/>
    </w:rPr>
  </w:style>
  <w:style w:type="paragraph" w:customStyle="1" w:styleId="2369">
    <w:name w:val="xl231"/>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240" w:lineRule="auto"/>
    </w:pPr>
    <w:rPr>
      <w:b/>
      <w:color w:val="000000"/>
      <w:kern w:val="0"/>
      <w:szCs w:val="20"/>
    </w:rPr>
  </w:style>
  <w:style w:type="paragraph" w:customStyle="1" w:styleId="2370">
    <w:name w:val="declear"/>
    <w:basedOn w:val="1"/>
    <w:qFormat/>
    <w:uiPriority w:val="0"/>
    <w:pPr>
      <w:widowControl/>
      <w:spacing w:before="100" w:beforeAutospacing="1" w:after="100" w:afterAutospacing="1" w:line="240" w:lineRule="auto"/>
      <w:ind w:left="100" w:leftChars="100"/>
      <w:jc w:val="left"/>
    </w:pPr>
    <w:rPr>
      <w:rFonts w:ascii="宋体" w:hAnsi="宋体" w:cs="宋体"/>
      <w:kern w:val="0"/>
      <w:sz w:val="24"/>
    </w:rPr>
  </w:style>
  <w:style w:type="paragraph" w:customStyle="1" w:styleId="2371">
    <w:name w:val="xl78"/>
    <w:basedOn w:val="1"/>
    <w:qFormat/>
    <w:uiPriority w:val="0"/>
    <w:pPr>
      <w:widowControl/>
      <w:pBdr>
        <w:bottom w:val="single" w:color="000000" w:sz="4" w:space="0"/>
        <w:right w:val="single" w:color="000000" w:sz="4" w:space="0"/>
      </w:pBdr>
      <w:spacing w:before="100" w:beforeAutospacing="1" w:after="100" w:afterAutospacing="1" w:line="240" w:lineRule="auto"/>
      <w:jc w:val="center"/>
    </w:pPr>
    <w:rPr>
      <w:color w:val="FF0000"/>
      <w:kern w:val="0"/>
      <w:szCs w:val="20"/>
    </w:rPr>
  </w:style>
  <w:style w:type="paragraph" w:customStyle="1" w:styleId="2372">
    <w:name w:val="xl5371"/>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ind w:left="100" w:leftChars="100"/>
      <w:jc w:val="left"/>
    </w:pPr>
    <w:rPr>
      <w:rFonts w:ascii="宋体" w:hAnsi="宋体" w:cs="宋体"/>
      <w:kern w:val="0"/>
      <w:sz w:val="24"/>
    </w:rPr>
  </w:style>
  <w:style w:type="paragraph" w:customStyle="1" w:styleId="2373">
    <w:name w:val="list22"/>
    <w:basedOn w:val="1"/>
    <w:qFormat/>
    <w:uiPriority w:val="0"/>
    <w:pPr>
      <w:tabs>
        <w:tab w:val="left" w:pos="993"/>
      </w:tabs>
      <w:autoSpaceDE w:val="0"/>
      <w:autoSpaceDN w:val="0"/>
      <w:adjustRightInd w:val="0"/>
      <w:spacing w:before="60" w:after="60" w:line="360" w:lineRule="atLeast"/>
      <w:ind w:left="1134" w:hanging="340"/>
    </w:pPr>
    <w:rPr>
      <w:rFonts w:ascii="宋体"/>
      <w:spacing w:val="5"/>
      <w:kern w:val="0"/>
      <w:sz w:val="24"/>
      <w:szCs w:val="20"/>
    </w:rPr>
  </w:style>
  <w:style w:type="paragraph" w:customStyle="1" w:styleId="2374">
    <w:name w:val="xl240"/>
    <w:basedOn w:val="1"/>
    <w:qFormat/>
    <w:uiPriority w:val="0"/>
    <w:pPr>
      <w:widowControl/>
      <w:pBdr>
        <w:bottom w:val="single" w:color="000000" w:sz="4" w:space="0"/>
        <w:right w:val="single" w:color="000000" w:sz="4" w:space="0"/>
      </w:pBdr>
      <w:spacing w:before="100" w:beforeAutospacing="1" w:after="100" w:afterAutospacing="1" w:line="240" w:lineRule="auto"/>
      <w:jc w:val="left"/>
      <w:textAlignment w:val="top"/>
    </w:pPr>
    <w:rPr>
      <w:kern w:val="0"/>
      <w:sz w:val="24"/>
      <w:szCs w:val="20"/>
    </w:rPr>
  </w:style>
  <w:style w:type="paragraph" w:customStyle="1" w:styleId="2375">
    <w:name w:val="Char Char Char Char Char Char1 Char1"/>
    <w:basedOn w:val="1"/>
    <w:qFormat/>
    <w:uiPriority w:val="0"/>
    <w:pPr>
      <w:widowControl/>
      <w:spacing w:after="160" w:line="240" w:lineRule="exact"/>
      <w:jc w:val="left"/>
    </w:pPr>
    <w:rPr>
      <w:rFonts w:ascii="Tahoma" w:hAnsi="Tahoma"/>
      <w:sz w:val="24"/>
      <w:szCs w:val="20"/>
    </w:rPr>
  </w:style>
  <w:style w:type="paragraph" w:customStyle="1" w:styleId="2376">
    <w:name w:val="目录2"/>
    <w:basedOn w:val="64"/>
    <w:qFormat/>
    <w:uiPriority w:val="0"/>
    <w:pPr>
      <w:tabs>
        <w:tab w:val="left" w:pos="0"/>
        <w:tab w:val="right" w:leader="dot" w:pos="8260"/>
        <w:tab w:val="right" w:leader="dot" w:pos="8296"/>
      </w:tabs>
      <w:autoSpaceDE w:val="0"/>
      <w:autoSpaceDN w:val="0"/>
      <w:adjustRightInd w:val="0"/>
      <w:snapToGrid w:val="0"/>
      <w:spacing w:before="0" w:after="0" w:line="500" w:lineRule="exact"/>
      <w:ind w:firstLine="200" w:firstLineChars="200"/>
      <w:jc w:val="both"/>
      <w:textAlignment w:val="baseline"/>
    </w:pPr>
    <w:rPr>
      <w:rFonts w:ascii="宋体" w:hAnsi="宋体"/>
      <w:b w:val="0"/>
      <w:caps w:val="0"/>
      <w:snapToGrid w:val="0"/>
      <w:kern w:val="10"/>
      <w:sz w:val="24"/>
      <w:szCs w:val="28"/>
    </w:rPr>
  </w:style>
  <w:style w:type="paragraph" w:customStyle="1" w:styleId="2377">
    <w:name w:val="xl128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ind w:left="100" w:leftChars="100"/>
    </w:pPr>
    <w:rPr>
      <w:rFonts w:ascii="宋体" w:hAnsi="宋体" w:cs="宋体"/>
      <w:b/>
      <w:bCs/>
      <w:kern w:val="0"/>
      <w:sz w:val="20"/>
      <w:szCs w:val="20"/>
    </w:rPr>
  </w:style>
  <w:style w:type="paragraph" w:customStyle="1" w:styleId="2378">
    <w:name w:val="样式 样式 标题 3 + 首行缩进:  2 字符 + (符号) 宋体 黑色"/>
    <w:basedOn w:val="1"/>
    <w:qFormat/>
    <w:uiPriority w:val="0"/>
    <w:pPr>
      <w:spacing w:before="120" w:after="120" w:line="360" w:lineRule="auto"/>
      <w:jc w:val="left"/>
      <w:outlineLvl w:val="2"/>
    </w:pPr>
    <w:rPr>
      <w:rFonts w:eastAsia="黑体" w:cs="宋体"/>
      <w:color w:val="000000"/>
      <w:szCs w:val="20"/>
    </w:rPr>
  </w:style>
  <w:style w:type="paragraph" w:customStyle="1" w:styleId="2379">
    <w:name w:val="样式 样式 标题 1 + 宋体 小四 加粗 + 段前: 0.5 行 段后: 0.5 行"/>
    <w:basedOn w:val="755"/>
    <w:qFormat/>
    <w:uiPriority w:val="0"/>
    <w:pPr>
      <w:spacing w:before="250" w:after="250"/>
      <w:jc w:val="left"/>
    </w:pPr>
    <w:rPr>
      <w:rFonts w:cs="宋体"/>
      <w:b w:val="0"/>
      <w:szCs w:val="20"/>
    </w:rPr>
  </w:style>
  <w:style w:type="paragraph" w:customStyle="1" w:styleId="2380">
    <w:name w:val="Char Char Char Char Char Char Char Char Char Char Char Char Char1"/>
    <w:basedOn w:val="1"/>
    <w:qFormat/>
    <w:uiPriority w:val="0"/>
    <w:pPr>
      <w:spacing w:line="360" w:lineRule="auto"/>
      <w:ind w:left="100" w:leftChars="100" w:firstLine="200" w:firstLineChars="200"/>
    </w:pPr>
    <w:rPr>
      <w:rFonts w:ascii="宋体" w:hAnsi="宋体" w:cs="宋体"/>
      <w:sz w:val="24"/>
    </w:rPr>
  </w:style>
  <w:style w:type="paragraph" w:customStyle="1" w:styleId="2381">
    <w:name w:val="xl106"/>
    <w:basedOn w:val="1"/>
    <w:qFormat/>
    <w:uiPriority w:val="0"/>
    <w:pPr>
      <w:widowControl/>
      <w:pBdr>
        <w:bottom w:val="single" w:color="000000" w:sz="4" w:space="0"/>
      </w:pBdr>
      <w:spacing w:before="100" w:beforeAutospacing="1" w:after="100" w:afterAutospacing="1" w:line="240" w:lineRule="auto"/>
      <w:jc w:val="left"/>
    </w:pPr>
    <w:rPr>
      <w:rFonts w:ascii="宋体" w:hAnsi="宋体"/>
      <w:kern w:val="0"/>
      <w:szCs w:val="20"/>
    </w:rPr>
  </w:style>
  <w:style w:type="paragraph" w:customStyle="1" w:styleId="2382">
    <w:name w:val="英文仕様書"/>
    <w:basedOn w:val="1"/>
    <w:qFormat/>
    <w:uiPriority w:val="0"/>
    <w:pPr>
      <w:adjustRightInd w:val="0"/>
      <w:spacing w:line="360" w:lineRule="auto"/>
      <w:textAlignment w:val="baseline"/>
    </w:pPr>
    <w:rPr>
      <w:rFonts w:ascii="Courier New" w:hAnsi="Courier New" w:eastAsia="MS Gothic"/>
      <w:b/>
      <w:kern w:val="0"/>
      <w:sz w:val="20"/>
      <w:szCs w:val="20"/>
      <w:lang w:eastAsia="ja-JP"/>
    </w:rPr>
  </w:style>
  <w:style w:type="paragraph" w:customStyle="1" w:styleId="2383">
    <w:name w:val="样式 标题 1 + 非加粗"/>
    <w:basedOn w:val="4"/>
    <w:qFormat/>
    <w:uiPriority w:val="0"/>
    <w:pPr>
      <w:keepNext w:val="0"/>
      <w:keepLines w:val="0"/>
      <w:tabs>
        <w:tab w:val="left" w:pos="567"/>
      </w:tabs>
      <w:adjustRightInd w:val="0"/>
      <w:snapToGrid w:val="0"/>
      <w:spacing w:before="120" w:after="120"/>
      <w:jc w:val="center"/>
    </w:pPr>
    <w:rPr>
      <w:rFonts w:eastAsia="黑体"/>
      <w:b w:val="0"/>
      <w:bCs w:val="0"/>
      <w:color w:val="000000"/>
      <w:sz w:val="30"/>
      <w:szCs w:val="24"/>
    </w:rPr>
  </w:style>
  <w:style w:type="paragraph" w:customStyle="1" w:styleId="2384">
    <w:name w:val="中文正文 Char"/>
    <w:qFormat/>
    <w:uiPriority w:val="0"/>
    <w:pPr>
      <w:adjustRightInd w:val="0"/>
      <w:spacing w:before="60" w:after="60" w:line="360" w:lineRule="auto"/>
      <w:ind w:firstLine="540" w:firstLineChars="225"/>
      <w:textAlignment w:val="baseline"/>
    </w:pPr>
    <w:rPr>
      <w:rFonts w:ascii="仿宋_GB2312" w:hAnsi="Times New Roman" w:eastAsia="仿宋_GB2312" w:cs="Calibri"/>
      <w:sz w:val="26"/>
      <w:szCs w:val="24"/>
      <w:lang w:val="en-US" w:eastAsia="zh-CN" w:bidi="ar-SA"/>
    </w:rPr>
  </w:style>
  <w:style w:type="paragraph" w:customStyle="1" w:styleId="2385">
    <w:name w:val="Char Char1 Char Char Char Char2"/>
    <w:basedOn w:val="1"/>
    <w:qFormat/>
    <w:uiPriority w:val="0"/>
    <w:pPr>
      <w:spacing w:line="240" w:lineRule="auto"/>
    </w:pPr>
    <w:rPr>
      <w:sz w:val="24"/>
    </w:rPr>
  </w:style>
  <w:style w:type="paragraph" w:customStyle="1" w:styleId="2386">
    <w:name w:val="样式 标题 2 + 段前: 0.5 行 段后: 0.5 行"/>
    <w:basedOn w:val="5"/>
    <w:qFormat/>
    <w:uiPriority w:val="0"/>
    <w:pPr>
      <w:tabs>
        <w:tab w:val="left" w:pos="0"/>
      </w:tabs>
      <w:spacing w:beforeLines="50" w:afterLines="50" w:line="360" w:lineRule="auto"/>
      <w:ind w:left="780" w:hanging="360"/>
    </w:pPr>
    <w:rPr>
      <w:rFonts w:ascii="宋体" w:hAnsi="Times New Roman" w:eastAsia="仿宋_GB2312"/>
      <w:b w:val="0"/>
      <w:bCs w:val="0"/>
      <w:kern w:val="2"/>
      <w:sz w:val="24"/>
      <w:szCs w:val="20"/>
    </w:rPr>
  </w:style>
  <w:style w:type="paragraph" w:customStyle="1" w:styleId="2387">
    <w:name w:val="xl325"/>
    <w:basedOn w:val="1"/>
    <w:qFormat/>
    <w:uiPriority w:val="0"/>
    <w:pPr>
      <w:widowControl/>
      <w:spacing w:before="100" w:beforeAutospacing="1" w:after="100" w:afterAutospacing="1" w:line="240" w:lineRule="auto"/>
    </w:pPr>
    <w:rPr>
      <w:rFonts w:ascii="宋体" w:hAnsi="宋体"/>
      <w:kern w:val="0"/>
      <w:szCs w:val="20"/>
    </w:rPr>
  </w:style>
  <w:style w:type="paragraph" w:customStyle="1" w:styleId="2388">
    <w:name w:val="Char Char2 Char"/>
    <w:basedOn w:val="1"/>
    <w:qFormat/>
    <w:uiPriority w:val="0"/>
    <w:pPr>
      <w:spacing w:line="240" w:lineRule="auto"/>
    </w:pPr>
  </w:style>
  <w:style w:type="paragraph" w:customStyle="1" w:styleId="2389">
    <w:name w:val="xl221"/>
    <w:basedOn w:val="1"/>
    <w:qFormat/>
    <w:uiPriority w:val="0"/>
    <w:pPr>
      <w:widowControl/>
      <w:pBdr>
        <w:bottom w:val="single" w:color="000000" w:sz="4" w:space="0"/>
        <w:right w:val="single" w:color="000000" w:sz="4" w:space="0"/>
      </w:pBdr>
      <w:spacing w:before="100" w:beforeAutospacing="1" w:after="100" w:afterAutospacing="1" w:line="240" w:lineRule="auto"/>
    </w:pPr>
    <w:rPr>
      <w:rFonts w:ascii="宋体" w:hAnsi="宋体"/>
      <w:color w:val="000000"/>
      <w:kern w:val="0"/>
      <w:szCs w:val="20"/>
    </w:rPr>
  </w:style>
  <w:style w:type="paragraph" w:customStyle="1" w:styleId="2390">
    <w:name w:val="Char Char Char Char Char Char2"/>
    <w:basedOn w:val="1"/>
    <w:qFormat/>
    <w:uiPriority w:val="0"/>
    <w:pPr>
      <w:widowControl/>
      <w:spacing w:after="160" w:line="240" w:lineRule="exact"/>
      <w:jc w:val="left"/>
    </w:pPr>
    <w:rPr>
      <w:rFonts w:ascii="Verdana" w:hAnsi="Verdana" w:cs="Verdana"/>
      <w:kern w:val="0"/>
      <w:sz w:val="20"/>
      <w:szCs w:val="20"/>
      <w:lang w:eastAsia="en-US"/>
    </w:rPr>
  </w:style>
  <w:style w:type="paragraph" w:customStyle="1" w:styleId="2391">
    <w:name w:val="xl2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kern w:val="0"/>
      <w:szCs w:val="20"/>
    </w:rPr>
  </w:style>
  <w:style w:type="paragraph" w:customStyle="1" w:styleId="2392">
    <w:name w:val="批注"/>
    <w:basedOn w:val="1"/>
    <w:qFormat/>
    <w:uiPriority w:val="0"/>
    <w:pPr>
      <w:tabs>
        <w:tab w:val="left" w:pos="1200"/>
        <w:tab w:val="left" w:pos="6660"/>
      </w:tabs>
      <w:adjustRightInd w:val="0"/>
      <w:snapToGrid w:val="0"/>
      <w:spacing w:line="440" w:lineRule="exact"/>
      <w:ind w:left="500" w:leftChars="300" w:hanging="200" w:hangingChars="200"/>
      <w:jc w:val="left"/>
    </w:pPr>
    <w:rPr>
      <w:sz w:val="24"/>
      <w:szCs w:val="20"/>
    </w:rPr>
  </w:style>
  <w:style w:type="paragraph" w:customStyle="1" w:styleId="2393">
    <w:name w:val="我的标题0"/>
    <w:basedOn w:val="1"/>
    <w:qFormat/>
    <w:uiPriority w:val="0"/>
    <w:pPr>
      <w:spacing w:line="240" w:lineRule="auto"/>
      <w:ind w:left="100" w:leftChars="100"/>
      <w:jc w:val="center"/>
    </w:pPr>
    <w:rPr>
      <w:b/>
      <w:bCs/>
      <w:sz w:val="36"/>
    </w:rPr>
  </w:style>
  <w:style w:type="paragraph" w:customStyle="1" w:styleId="2394">
    <w:name w:val="成1"/>
    <w:qFormat/>
    <w:uiPriority w:val="0"/>
    <w:pPr>
      <w:pageBreakBefore/>
      <w:tabs>
        <w:tab w:val="left" w:pos="360"/>
      </w:tabs>
      <w:spacing w:beforeLines="50" w:afterLines="50" w:line="360" w:lineRule="auto"/>
      <w:ind w:left="360" w:hanging="360"/>
      <w:jc w:val="center"/>
      <w:outlineLvl w:val="0"/>
    </w:pPr>
    <w:rPr>
      <w:rFonts w:ascii="Times New Roman" w:hAnsi="Times New Roman" w:eastAsia="宋体" w:cs="Times New Roman"/>
      <w:b/>
      <w:sz w:val="24"/>
      <w:lang w:val="en-US" w:eastAsia="zh-CN" w:bidi="ar-SA"/>
    </w:rPr>
  </w:style>
  <w:style w:type="paragraph" w:customStyle="1" w:styleId="2395">
    <w:name w:val="008"/>
    <w:basedOn w:val="1"/>
    <w:qFormat/>
    <w:uiPriority w:val="0"/>
    <w:pPr>
      <w:adjustRightInd w:val="0"/>
      <w:spacing w:line="240" w:lineRule="auto"/>
      <w:ind w:firstLine="200" w:firstLineChars="200"/>
    </w:pPr>
    <w:rPr>
      <w:rFonts w:ascii="宋体" w:hAnsi="宋体"/>
      <w:sz w:val="28"/>
      <w:szCs w:val="20"/>
    </w:rPr>
  </w:style>
  <w:style w:type="paragraph" w:customStyle="1" w:styleId="2396">
    <w:name w:val="二标题"/>
    <w:basedOn w:val="1"/>
    <w:qFormat/>
    <w:uiPriority w:val="0"/>
    <w:pPr>
      <w:spacing w:afterLines="30" w:line="460" w:lineRule="exact"/>
    </w:pPr>
    <w:rPr>
      <w:rFonts w:ascii="宋体" w:hAnsi="宋体"/>
      <w:b/>
      <w:spacing w:val="10"/>
      <w:sz w:val="24"/>
      <w:szCs w:val="20"/>
    </w:rPr>
  </w:style>
  <w:style w:type="paragraph" w:customStyle="1" w:styleId="2397">
    <w:name w:val="Char25"/>
    <w:basedOn w:val="1"/>
    <w:qFormat/>
    <w:uiPriority w:val="0"/>
    <w:pPr>
      <w:spacing w:line="240" w:lineRule="auto"/>
    </w:pPr>
    <w:rPr>
      <w:rFonts w:ascii="Tahoma" w:hAnsi="Tahoma"/>
      <w:sz w:val="24"/>
      <w:szCs w:val="20"/>
    </w:rPr>
  </w:style>
  <w:style w:type="paragraph" w:customStyle="1" w:styleId="2398">
    <w:name w:val="调研内容"/>
    <w:basedOn w:val="1"/>
    <w:qFormat/>
    <w:uiPriority w:val="0"/>
    <w:pPr>
      <w:spacing w:line="360" w:lineRule="auto"/>
      <w:ind w:firstLine="200" w:firstLineChars="200"/>
    </w:pPr>
    <w:rPr>
      <w:sz w:val="24"/>
      <w:szCs w:val="20"/>
    </w:rPr>
  </w:style>
  <w:style w:type="paragraph" w:customStyle="1" w:styleId="2399">
    <w:name w:val="CM4"/>
    <w:basedOn w:val="1"/>
    <w:next w:val="1"/>
    <w:qFormat/>
    <w:uiPriority w:val="99"/>
    <w:pPr>
      <w:autoSpaceDE w:val="0"/>
      <w:autoSpaceDN w:val="0"/>
      <w:adjustRightInd w:val="0"/>
      <w:spacing w:line="240" w:lineRule="auto"/>
      <w:jc w:val="left"/>
    </w:pPr>
    <w:rPr>
      <w:rFonts w:ascii="宋体"/>
      <w:kern w:val="0"/>
      <w:sz w:val="24"/>
    </w:rPr>
  </w:style>
  <w:style w:type="paragraph" w:customStyle="1" w:styleId="2400">
    <w:name w:val="xl217"/>
    <w:basedOn w:val="1"/>
    <w:qFormat/>
    <w:uiPriority w:val="0"/>
    <w:pPr>
      <w:widowControl/>
      <w:pBdr>
        <w:top w:val="single" w:color="auto" w:sz="4" w:space="0"/>
        <w:left w:val="single" w:color="auto" w:sz="4" w:space="0"/>
        <w:bottom w:val="single" w:color="auto" w:sz="4" w:space="0"/>
        <w:right w:val="single" w:color="auto" w:sz="4" w:space="0"/>
      </w:pBdr>
      <w:shd w:val="clear" w:color="auto" w:fill="99CC00"/>
      <w:spacing w:before="100" w:beforeAutospacing="1" w:after="100" w:afterAutospacing="1" w:line="240" w:lineRule="auto"/>
      <w:jc w:val="center"/>
    </w:pPr>
    <w:rPr>
      <w:kern w:val="0"/>
      <w:szCs w:val="20"/>
    </w:rPr>
  </w:style>
  <w:style w:type="paragraph" w:customStyle="1" w:styleId="2401">
    <w:name w:val="TableTextc"/>
    <w:basedOn w:val="1"/>
    <w:qFormat/>
    <w:uiPriority w:val="0"/>
    <w:pPr>
      <w:widowControl/>
      <w:spacing w:line="240" w:lineRule="auto"/>
      <w:jc w:val="center"/>
    </w:pPr>
    <w:rPr>
      <w:rFonts w:ascii="Arial" w:hAnsi="Arial" w:eastAsia="隶书"/>
      <w:b/>
      <w:kern w:val="0"/>
      <w:sz w:val="22"/>
      <w:szCs w:val="20"/>
    </w:rPr>
  </w:style>
  <w:style w:type="paragraph" w:customStyle="1" w:styleId="2402">
    <w:name w:val="样式 封面 + 一号 首行缩进:  0 厘米"/>
    <w:qFormat/>
    <w:uiPriority w:val="0"/>
    <w:rPr>
      <w:rFonts w:ascii="宋体" w:hAnsi="Arial" w:eastAsia="宋体" w:cs="宋体"/>
      <w:b/>
      <w:bCs/>
      <w:kern w:val="44"/>
      <w:sz w:val="52"/>
      <w:szCs w:val="44"/>
      <w:lang w:val="en-US" w:eastAsia="zh-CN" w:bidi="ar-SA"/>
    </w:rPr>
  </w:style>
  <w:style w:type="paragraph" w:customStyle="1" w:styleId="2403">
    <w:name w:val="表内5号两端对齐"/>
    <w:qFormat/>
    <w:uiPriority w:val="0"/>
    <w:pPr>
      <w:adjustRightInd w:val="0"/>
      <w:snapToGrid w:val="0"/>
      <w:jc w:val="both"/>
    </w:pPr>
    <w:rPr>
      <w:rFonts w:ascii="Times New Roman" w:hAnsi="Times New Roman" w:eastAsia="宋体" w:cs="Times New Roman"/>
      <w:sz w:val="21"/>
      <w:lang w:val="en-US" w:eastAsia="zh-CN" w:bidi="ar-SA"/>
    </w:rPr>
  </w:style>
  <w:style w:type="paragraph" w:customStyle="1" w:styleId="2404">
    <w:name w:val="表格小4居中"/>
    <w:basedOn w:val="1"/>
    <w:qFormat/>
    <w:uiPriority w:val="0"/>
    <w:pPr>
      <w:spacing w:line="360" w:lineRule="auto"/>
      <w:ind w:left="70" w:hanging="70" w:hangingChars="29"/>
      <w:jc w:val="center"/>
    </w:pPr>
    <w:rPr>
      <w:rFonts w:ascii="宋体" w:hAnsi="宋体"/>
      <w:color w:val="000000"/>
      <w:kern w:val="0"/>
      <w:sz w:val="24"/>
      <w:szCs w:val="21"/>
    </w:rPr>
  </w:style>
  <w:style w:type="paragraph" w:customStyle="1" w:styleId="2405">
    <w:name w:val="Char Char Char1 Char Char Char Char Char Char Char Char Char Char2"/>
    <w:basedOn w:val="28"/>
    <w:qFormat/>
    <w:uiPriority w:val="0"/>
    <w:pPr>
      <w:shd w:val="clear" w:color="auto" w:fill="000080"/>
      <w:spacing w:line="240" w:lineRule="auto"/>
    </w:pPr>
    <w:rPr>
      <w:rFonts w:ascii="Tahoma" w:hAnsi="Tahoma"/>
      <w:sz w:val="24"/>
      <w:szCs w:val="24"/>
    </w:rPr>
  </w:style>
  <w:style w:type="paragraph" w:customStyle="1" w:styleId="2406">
    <w:name w:val="as-表中文字"/>
    <w:basedOn w:val="24"/>
    <w:next w:val="1755"/>
    <w:qFormat/>
    <w:uiPriority w:val="0"/>
    <w:pPr>
      <w:spacing w:line="360" w:lineRule="exact"/>
      <w:ind w:left="100" w:leftChars="100" w:firstLine="0"/>
      <w:jc w:val="center"/>
    </w:pPr>
    <w:rPr>
      <w:rFonts w:ascii="宋体" w:hAnsi="宋体" w:eastAsia="宋体"/>
      <w:sz w:val="21"/>
    </w:rPr>
  </w:style>
  <w:style w:type="paragraph" w:customStyle="1" w:styleId="2407">
    <w:name w:val="Char Char Char Char Char Char1 Char Char Char Char Char Char Char Char Char Char1"/>
    <w:basedOn w:val="1"/>
    <w:qFormat/>
    <w:uiPriority w:val="0"/>
    <w:pPr>
      <w:tabs>
        <w:tab w:val="left" w:pos="2356"/>
      </w:tabs>
      <w:spacing w:line="240" w:lineRule="auto"/>
      <w:ind w:left="100" w:leftChars="100"/>
    </w:pPr>
  </w:style>
  <w:style w:type="paragraph" w:customStyle="1" w:styleId="2408">
    <w:name w:val="招标文件小节"/>
    <w:basedOn w:val="1"/>
    <w:qFormat/>
    <w:uiPriority w:val="0"/>
    <w:pPr>
      <w:spacing w:beforeLines="50" w:afterLines="50" w:line="400" w:lineRule="exact"/>
      <w:jc w:val="left"/>
      <w:outlineLvl w:val="3"/>
    </w:pPr>
    <w:rPr>
      <w:rFonts w:cs="宋体"/>
      <w:sz w:val="24"/>
      <w:szCs w:val="20"/>
    </w:rPr>
  </w:style>
  <w:style w:type="paragraph" w:customStyle="1" w:styleId="2409">
    <w:name w:val="样式 样式 样式 样式 样式 标题 + 宋体 行距: 固定值 16 磅 + 段前: 0.5 行 段后: 0.5 行 + 段前: ...14"/>
    <w:basedOn w:val="1402"/>
    <w:qFormat/>
    <w:uiPriority w:val="0"/>
    <w:pPr>
      <w:spacing w:beforeLines="50"/>
    </w:pPr>
  </w:style>
  <w:style w:type="paragraph" w:customStyle="1" w:styleId="2410">
    <w:name w:val="xl301"/>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pPr>
    <w:rPr>
      <w:kern w:val="0"/>
      <w:szCs w:val="20"/>
    </w:rPr>
  </w:style>
  <w:style w:type="paragraph" w:customStyle="1" w:styleId="2411">
    <w:name w:val="xl305"/>
    <w:basedOn w:val="1"/>
    <w:qFormat/>
    <w:uiPriority w:val="0"/>
    <w:pPr>
      <w:widowControl/>
      <w:pBdr>
        <w:top w:val="single" w:color="auto" w:sz="4" w:space="0"/>
        <w:right w:val="single" w:color="auto" w:sz="4" w:space="0"/>
      </w:pBdr>
      <w:shd w:val="clear" w:color="auto" w:fill="FFFF00"/>
      <w:spacing w:before="100" w:beforeAutospacing="1" w:after="100" w:afterAutospacing="1" w:line="240" w:lineRule="auto"/>
      <w:jc w:val="left"/>
    </w:pPr>
    <w:rPr>
      <w:rFonts w:ascii="宋体" w:hAnsi="宋体"/>
      <w:kern w:val="0"/>
      <w:sz w:val="24"/>
      <w:szCs w:val="20"/>
    </w:rPr>
  </w:style>
  <w:style w:type="paragraph" w:customStyle="1" w:styleId="2412">
    <w:name w:val="bszw表格文字"/>
    <w:basedOn w:val="1"/>
    <w:qFormat/>
    <w:uiPriority w:val="0"/>
    <w:pPr>
      <w:spacing w:line="360" w:lineRule="auto"/>
    </w:pPr>
    <w:rPr>
      <w:kern w:val="0"/>
      <w:szCs w:val="21"/>
    </w:rPr>
  </w:style>
  <w:style w:type="paragraph" w:customStyle="1" w:styleId="2413">
    <w:name w:val="表格正文3"/>
    <w:basedOn w:val="1823"/>
    <w:qFormat/>
    <w:uiPriority w:val="0"/>
    <w:pPr>
      <w:ind w:left="1134"/>
    </w:pPr>
  </w:style>
  <w:style w:type="paragraph" w:customStyle="1" w:styleId="2414">
    <w:name w:val="样式 样式 样式 样式 样式 标题 + 宋体 行距: 固定值 16 磅 + 段前: 0.5 行 段后: 0.5 行 + 段前: ...16"/>
    <w:basedOn w:val="1402"/>
    <w:qFormat/>
    <w:uiPriority w:val="0"/>
    <w:pPr>
      <w:spacing w:beforeLines="50"/>
    </w:pPr>
  </w:style>
  <w:style w:type="paragraph" w:customStyle="1" w:styleId="2415">
    <w:name w:val="Char Char Char Char Char2"/>
    <w:basedOn w:val="1"/>
    <w:qFormat/>
    <w:uiPriority w:val="0"/>
    <w:pPr>
      <w:spacing w:line="240" w:lineRule="auto"/>
    </w:pPr>
  </w:style>
  <w:style w:type="paragraph" w:customStyle="1" w:styleId="2416">
    <w:name w:val="注悬"/>
    <w:basedOn w:val="1"/>
    <w:qFormat/>
    <w:uiPriority w:val="0"/>
    <w:pPr>
      <w:tabs>
        <w:tab w:val="left" w:pos="7560"/>
      </w:tabs>
      <w:spacing w:afterLines="50" w:line="480" w:lineRule="exact"/>
      <w:ind w:left="700" w:leftChars="525" w:hanging="200" w:hangingChars="200"/>
    </w:pPr>
    <w:rPr>
      <w:color w:val="008000"/>
      <w:szCs w:val="20"/>
    </w:rPr>
  </w:style>
  <w:style w:type="paragraph" w:customStyle="1" w:styleId="2417">
    <w:name w:val="xl5370"/>
    <w:basedOn w:val="1"/>
    <w:qFormat/>
    <w:uiPriority w:val="0"/>
    <w:pPr>
      <w:widowControl/>
      <w:pBdr>
        <w:bottom w:val="single" w:color="auto" w:sz="4" w:space="0"/>
        <w:right w:val="single" w:color="auto" w:sz="4" w:space="0"/>
      </w:pBdr>
      <w:spacing w:before="100" w:beforeAutospacing="1" w:after="100" w:afterAutospacing="1" w:line="240" w:lineRule="auto"/>
      <w:ind w:left="100" w:leftChars="100"/>
      <w:jc w:val="left"/>
    </w:pPr>
    <w:rPr>
      <w:rFonts w:ascii="宋体" w:hAnsi="宋体" w:cs="宋体"/>
      <w:kern w:val="0"/>
      <w:sz w:val="24"/>
    </w:rPr>
  </w:style>
  <w:style w:type="paragraph" w:customStyle="1" w:styleId="2418">
    <w:name w:val="xl400"/>
    <w:basedOn w:val="1"/>
    <w:qFormat/>
    <w:uiPriority w:val="0"/>
    <w:pPr>
      <w:widowControl/>
      <w:pBdr>
        <w:top w:val="single" w:color="auto" w:sz="4" w:space="0"/>
        <w:bottom w:val="single" w:color="auto" w:sz="4" w:space="0"/>
      </w:pBdr>
      <w:spacing w:before="100" w:beforeAutospacing="1" w:after="100" w:afterAutospacing="1" w:line="240" w:lineRule="auto"/>
      <w:jc w:val="center"/>
    </w:pPr>
    <w:rPr>
      <w:kern w:val="0"/>
      <w:szCs w:val="20"/>
    </w:rPr>
  </w:style>
  <w:style w:type="paragraph" w:customStyle="1" w:styleId="2419">
    <w:name w:val="xl108"/>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left"/>
    </w:pPr>
    <w:rPr>
      <w:kern w:val="0"/>
      <w:szCs w:val="20"/>
    </w:rPr>
  </w:style>
  <w:style w:type="paragraph" w:customStyle="1" w:styleId="2420">
    <w:name w:val="xl268"/>
    <w:basedOn w:val="1"/>
    <w:qFormat/>
    <w:uiPriority w:val="0"/>
    <w:pPr>
      <w:widowControl/>
      <w:pBdr>
        <w:bottom w:val="single" w:color="000000" w:sz="4" w:space="0"/>
        <w:right w:val="single" w:color="000000" w:sz="4" w:space="0"/>
      </w:pBdr>
      <w:spacing w:before="100" w:beforeAutospacing="1" w:after="100" w:afterAutospacing="1" w:line="240" w:lineRule="auto"/>
      <w:jc w:val="left"/>
    </w:pPr>
    <w:rPr>
      <w:rFonts w:ascii="宋体" w:hAnsi="宋体"/>
      <w:kern w:val="0"/>
      <w:szCs w:val="20"/>
    </w:rPr>
  </w:style>
  <w:style w:type="paragraph" w:customStyle="1" w:styleId="2421">
    <w:name w:val="正文文本1"/>
    <w:basedOn w:val="1"/>
    <w:qFormat/>
    <w:uiPriority w:val="0"/>
    <w:pPr>
      <w:adjustRightInd w:val="0"/>
      <w:spacing w:after="120"/>
      <w:jc w:val="left"/>
      <w:textAlignment w:val="baseline"/>
    </w:pPr>
    <w:rPr>
      <w:rFonts w:ascii="宋体" w:hAnsi="宋体"/>
      <w:kern w:val="0"/>
      <w:sz w:val="24"/>
      <w:szCs w:val="20"/>
    </w:rPr>
  </w:style>
  <w:style w:type="paragraph" w:customStyle="1" w:styleId="2422">
    <w:name w:val="reader-word-layer reader-word-s98-16"/>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2423">
    <w:name w:val="样式 正文文本 + 居中"/>
    <w:basedOn w:val="38"/>
    <w:next w:val="77"/>
    <w:qFormat/>
    <w:uiPriority w:val="0"/>
    <w:pPr>
      <w:spacing w:line="360" w:lineRule="auto"/>
      <w:jc w:val="center"/>
    </w:pPr>
    <w:rPr>
      <w:rFonts w:ascii="宋体" w:cs="宋体"/>
      <w:kern w:val="2"/>
      <w:sz w:val="24"/>
    </w:rPr>
  </w:style>
  <w:style w:type="paragraph" w:customStyle="1" w:styleId="2424">
    <w:name w:val="Char Char Char1 Char6"/>
    <w:basedOn w:val="1"/>
    <w:qFormat/>
    <w:uiPriority w:val="0"/>
    <w:pPr>
      <w:spacing w:line="240" w:lineRule="auto"/>
    </w:pPr>
    <w:rPr>
      <w:sz w:val="24"/>
    </w:rPr>
  </w:style>
  <w:style w:type="paragraph" w:customStyle="1" w:styleId="2425">
    <w:name w:val="表格清单"/>
    <w:basedOn w:val="1"/>
    <w:qFormat/>
    <w:uiPriority w:val="0"/>
    <w:pPr>
      <w:adjustRightInd w:val="0"/>
      <w:snapToGrid w:val="0"/>
      <w:spacing w:before="60" w:after="60" w:line="360" w:lineRule="exact"/>
      <w:outlineLvl w:val="0"/>
    </w:pPr>
    <w:rPr>
      <w:rFonts w:ascii="Arial" w:hAnsi="Arial" w:cs="Arial"/>
      <w:snapToGrid w:val="0"/>
      <w:kern w:val="0"/>
      <w:sz w:val="24"/>
    </w:rPr>
  </w:style>
  <w:style w:type="paragraph" w:customStyle="1" w:styleId="2426">
    <w:name w:val="B Title 2"/>
    <w:basedOn w:val="1"/>
    <w:qFormat/>
    <w:uiPriority w:val="0"/>
    <w:pPr>
      <w:tabs>
        <w:tab w:val="left" w:pos="4997"/>
      </w:tabs>
      <w:spacing w:before="100" w:beforeAutospacing="1" w:afterLines="50" w:line="360" w:lineRule="auto"/>
      <w:ind w:left="4997" w:hanging="1021"/>
    </w:pPr>
    <w:rPr>
      <w:rFonts w:ascii="Arial" w:hAnsi="Arial" w:eastAsia="华康黑体W5(P)" w:cs="Arial"/>
      <w:sz w:val="24"/>
    </w:rPr>
  </w:style>
  <w:style w:type="paragraph" w:customStyle="1" w:styleId="2427">
    <w:name w:val="xl343"/>
    <w:basedOn w:val="1"/>
    <w:qFormat/>
    <w:uiPriority w:val="0"/>
    <w:pPr>
      <w:widowControl/>
      <w:pBdr>
        <w:left w:val="single" w:color="auto" w:sz="4" w:space="0"/>
        <w:right w:val="single" w:color="auto" w:sz="4" w:space="0"/>
      </w:pBdr>
      <w:spacing w:before="100" w:beforeAutospacing="1" w:after="100" w:afterAutospacing="1" w:line="240" w:lineRule="auto"/>
      <w:jc w:val="center"/>
    </w:pPr>
    <w:rPr>
      <w:rFonts w:ascii="宋体" w:hAnsi="宋体"/>
      <w:color w:val="000000"/>
      <w:kern w:val="0"/>
      <w:szCs w:val="20"/>
    </w:rPr>
  </w:style>
  <w:style w:type="paragraph" w:customStyle="1" w:styleId="2428">
    <w:name w:val="xl212"/>
    <w:basedOn w:val="1"/>
    <w:qFormat/>
    <w:uiPriority w:val="0"/>
    <w:pPr>
      <w:widowControl/>
      <w:pBdr>
        <w:bottom w:val="single" w:color="000000" w:sz="4" w:space="0"/>
        <w:right w:val="single" w:color="000000" w:sz="4" w:space="0"/>
      </w:pBdr>
      <w:spacing w:before="100" w:beforeAutospacing="1" w:after="100" w:afterAutospacing="1" w:line="240" w:lineRule="auto"/>
      <w:jc w:val="center"/>
    </w:pPr>
    <w:rPr>
      <w:kern w:val="0"/>
      <w:szCs w:val="20"/>
    </w:rPr>
  </w:style>
  <w:style w:type="paragraph" w:customStyle="1" w:styleId="2429">
    <w:name w:val="xl387"/>
    <w:basedOn w:val="1"/>
    <w:qFormat/>
    <w:uiPriority w:val="0"/>
    <w:pPr>
      <w:widowControl/>
      <w:pBdr>
        <w:left w:val="single" w:color="000000" w:sz="4" w:space="0"/>
        <w:right w:val="single" w:color="000000" w:sz="4" w:space="0"/>
      </w:pBdr>
      <w:spacing w:before="100" w:beforeAutospacing="1" w:after="100" w:afterAutospacing="1" w:line="240" w:lineRule="auto"/>
      <w:jc w:val="center"/>
    </w:pPr>
    <w:rPr>
      <w:rFonts w:ascii="宋体" w:hAnsi="宋体"/>
      <w:color w:val="000000"/>
      <w:kern w:val="0"/>
      <w:szCs w:val="20"/>
    </w:rPr>
  </w:style>
  <w:style w:type="paragraph" w:customStyle="1" w:styleId="2430">
    <w:name w:val="成3"/>
    <w:qFormat/>
    <w:uiPriority w:val="0"/>
    <w:pPr>
      <w:tabs>
        <w:tab w:val="left" w:pos="1260"/>
      </w:tabs>
      <w:spacing w:before="156" w:after="156" w:line="360" w:lineRule="auto"/>
      <w:ind w:left="1260" w:hanging="420"/>
      <w:outlineLvl w:val="2"/>
    </w:pPr>
    <w:rPr>
      <w:rFonts w:ascii="Times New Roman" w:hAnsi="Times New Roman" w:eastAsia="宋体" w:cs="Times New Roman"/>
      <w:b/>
      <w:sz w:val="24"/>
      <w:lang w:val="en-US" w:eastAsia="zh-CN" w:bidi="ar-SA"/>
    </w:rPr>
  </w:style>
  <w:style w:type="paragraph" w:customStyle="1" w:styleId="2431">
    <w:name w:val="xl298"/>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pPr>
    <w:rPr>
      <w:rFonts w:ascii="宋体" w:hAnsi="宋体"/>
      <w:kern w:val="0"/>
      <w:sz w:val="24"/>
      <w:szCs w:val="20"/>
    </w:rPr>
  </w:style>
  <w:style w:type="paragraph" w:customStyle="1" w:styleId="2432">
    <w:name w:val="xl13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100" w:leftChars="100"/>
      <w:jc w:val="center"/>
    </w:pPr>
    <w:rPr>
      <w:rFonts w:ascii="宋体" w:hAnsi="宋体" w:cs="宋体"/>
      <w:kern w:val="0"/>
      <w:sz w:val="20"/>
      <w:szCs w:val="20"/>
    </w:rPr>
  </w:style>
  <w:style w:type="paragraph" w:customStyle="1" w:styleId="2433">
    <w:name w:val="样式 八号 行距: 1.5 倍行距"/>
    <w:basedOn w:val="1"/>
    <w:qFormat/>
    <w:uiPriority w:val="0"/>
    <w:pPr>
      <w:pageBreakBefore/>
      <w:spacing w:line="200" w:lineRule="exact"/>
    </w:pPr>
    <w:rPr>
      <w:sz w:val="10"/>
      <w:szCs w:val="20"/>
    </w:rPr>
  </w:style>
  <w:style w:type="paragraph" w:customStyle="1" w:styleId="2434">
    <w:name w:val="参考文献"/>
    <w:basedOn w:val="1"/>
    <w:qFormat/>
    <w:uiPriority w:val="0"/>
    <w:pPr>
      <w:adjustRightInd w:val="0"/>
      <w:snapToGrid w:val="0"/>
      <w:spacing w:line="500" w:lineRule="exact"/>
      <w:ind w:firstLine="480" w:firstLineChars="200"/>
    </w:pPr>
    <w:rPr>
      <w:sz w:val="24"/>
    </w:rPr>
  </w:style>
  <w:style w:type="paragraph" w:customStyle="1" w:styleId="2435">
    <w:name w:val="bg1"/>
    <w:basedOn w:val="1"/>
    <w:qFormat/>
    <w:uiPriority w:val="0"/>
    <w:pPr>
      <w:spacing w:line="360" w:lineRule="auto"/>
      <w:ind w:firstLine="1566" w:firstLineChars="650"/>
      <w:jc w:val="left"/>
    </w:pPr>
    <w:rPr>
      <w:rFonts w:ascii="宋体" w:hAnsi="宋体"/>
      <w:b/>
      <w:sz w:val="24"/>
      <w:szCs w:val="20"/>
    </w:rPr>
  </w:style>
  <w:style w:type="paragraph" w:customStyle="1" w:styleId="2436">
    <w:name w:val="xl5378"/>
    <w:basedOn w:val="1"/>
    <w:qFormat/>
    <w:uiPriority w:val="0"/>
    <w:pPr>
      <w:widowControl/>
      <w:pBdr>
        <w:top w:val="single" w:color="auto" w:sz="4" w:space="0"/>
        <w:left w:val="single" w:color="auto" w:sz="4" w:space="0"/>
        <w:bottom w:val="single" w:color="auto" w:sz="4" w:space="0"/>
      </w:pBdr>
      <w:spacing w:before="100" w:beforeAutospacing="1" w:after="100" w:afterAutospacing="1" w:line="240" w:lineRule="auto"/>
      <w:ind w:left="100" w:leftChars="100"/>
      <w:jc w:val="left"/>
    </w:pPr>
    <w:rPr>
      <w:rFonts w:ascii="宋体" w:hAnsi="宋体" w:cs="宋体"/>
      <w:kern w:val="0"/>
      <w:sz w:val="24"/>
    </w:rPr>
  </w:style>
  <w:style w:type="paragraph" w:customStyle="1" w:styleId="2437">
    <w:name w:val="xl358"/>
    <w:basedOn w:val="1"/>
    <w:qFormat/>
    <w:uiPriority w:val="0"/>
    <w:pPr>
      <w:widowControl/>
      <w:pBdr>
        <w:bottom w:val="single" w:color="000000" w:sz="4" w:space="0"/>
        <w:right w:val="single" w:color="000000" w:sz="4" w:space="0"/>
      </w:pBdr>
      <w:spacing w:before="100" w:beforeAutospacing="1" w:after="100" w:afterAutospacing="1" w:line="240" w:lineRule="auto"/>
      <w:jc w:val="center"/>
    </w:pPr>
    <w:rPr>
      <w:rFonts w:ascii="宋体" w:hAnsi="宋体"/>
      <w:color w:val="0000FF"/>
      <w:kern w:val="0"/>
      <w:szCs w:val="20"/>
    </w:rPr>
  </w:style>
  <w:style w:type="paragraph" w:customStyle="1" w:styleId="2438">
    <w:name w:val="列表接续 21"/>
    <w:basedOn w:val="1"/>
    <w:qFormat/>
    <w:uiPriority w:val="0"/>
    <w:pPr>
      <w:spacing w:after="120" w:line="240" w:lineRule="auto"/>
      <w:ind w:left="840" w:leftChars="400"/>
    </w:pPr>
  </w:style>
  <w:style w:type="paragraph" w:customStyle="1" w:styleId="2439">
    <w:name w:val="toc2"/>
    <w:basedOn w:val="4"/>
    <w:qFormat/>
    <w:uiPriority w:val="0"/>
    <w:pPr>
      <w:keepLines w:val="0"/>
      <w:tabs>
        <w:tab w:val="left" w:pos="840"/>
      </w:tabs>
      <w:spacing w:before="240" w:after="60" w:line="240" w:lineRule="auto"/>
      <w:ind w:left="105"/>
    </w:pPr>
    <w:rPr>
      <w:rFonts w:ascii="Arial" w:hAnsi="Arial" w:cs="Arial"/>
      <w:b w:val="0"/>
      <w:bCs w:val="0"/>
      <w:kern w:val="32"/>
      <w:sz w:val="22"/>
      <w:szCs w:val="32"/>
    </w:rPr>
  </w:style>
  <w:style w:type="paragraph" w:customStyle="1" w:styleId="2440">
    <w:name w:val="表头标号"/>
    <w:qFormat/>
    <w:uiPriority w:val="0"/>
    <w:pPr>
      <w:spacing w:before="60" w:after="120"/>
      <w:jc w:val="right"/>
    </w:pPr>
    <w:rPr>
      <w:rFonts w:ascii="Times New Roman" w:hAnsi="Times New Roman" w:eastAsia="宋体" w:cs="Times New Roman"/>
      <w:color w:val="0000FF"/>
      <w:sz w:val="24"/>
      <w:lang w:val="en-US" w:eastAsia="zh-CN" w:bidi="ar-SA"/>
    </w:rPr>
  </w:style>
  <w:style w:type="paragraph" w:customStyle="1" w:styleId="2441">
    <w:name w:val="font1"/>
    <w:basedOn w:val="1"/>
    <w:qFormat/>
    <w:uiPriority w:val="0"/>
    <w:pPr>
      <w:widowControl/>
      <w:spacing w:before="100" w:beforeAutospacing="1" w:after="100" w:afterAutospacing="1" w:line="240" w:lineRule="auto"/>
      <w:jc w:val="left"/>
    </w:pPr>
    <w:rPr>
      <w:rFonts w:hint="eastAsia" w:ascii="宋体" w:hAnsi="宋体"/>
      <w:kern w:val="0"/>
      <w:sz w:val="24"/>
    </w:rPr>
  </w:style>
  <w:style w:type="paragraph" w:customStyle="1" w:styleId="2442">
    <w:name w:val="Char Char2 Char Char"/>
    <w:basedOn w:val="1"/>
    <w:qFormat/>
    <w:uiPriority w:val="0"/>
    <w:pPr>
      <w:spacing w:line="240" w:lineRule="auto"/>
    </w:pPr>
    <w:rPr>
      <w:szCs w:val="20"/>
    </w:rPr>
  </w:style>
  <w:style w:type="paragraph" w:customStyle="1" w:styleId="2443">
    <w:name w:val="Heading Base"/>
    <w:basedOn w:val="1"/>
    <w:qFormat/>
    <w:uiPriority w:val="0"/>
    <w:pPr>
      <w:widowControl/>
      <w:overflowPunct w:val="0"/>
      <w:autoSpaceDE w:val="0"/>
      <w:autoSpaceDN w:val="0"/>
      <w:adjustRightInd w:val="0"/>
      <w:spacing w:after="120" w:line="360" w:lineRule="auto"/>
      <w:ind w:firstLine="200" w:firstLineChars="200"/>
    </w:pPr>
    <w:rPr>
      <w:rFonts w:ascii="Arial" w:hAnsi="Arial"/>
      <w:b/>
      <w:kern w:val="0"/>
      <w:sz w:val="20"/>
      <w:szCs w:val="20"/>
      <w:lang w:eastAsia="en-US"/>
    </w:rPr>
  </w:style>
  <w:style w:type="paragraph" w:customStyle="1" w:styleId="2444">
    <w:name w:val="font11"/>
    <w:basedOn w:val="1"/>
    <w:qFormat/>
    <w:uiPriority w:val="0"/>
    <w:pPr>
      <w:widowControl/>
      <w:spacing w:before="100" w:beforeAutospacing="1" w:after="100" w:afterAutospacing="1"/>
      <w:jc w:val="left"/>
    </w:pPr>
    <w:rPr>
      <w:rFonts w:ascii="宋体" w:hAnsi="宋体"/>
      <w:b/>
      <w:kern w:val="0"/>
      <w:sz w:val="36"/>
      <w:szCs w:val="20"/>
    </w:rPr>
  </w:style>
  <w:style w:type="paragraph" w:customStyle="1" w:styleId="2445">
    <w:name w:val="列表结尾"/>
    <w:basedOn w:val="17"/>
    <w:next w:val="1"/>
    <w:qFormat/>
    <w:uiPriority w:val="0"/>
    <w:pPr>
      <w:widowControl/>
      <w:tabs>
        <w:tab w:val="left" w:pos="720"/>
      </w:tabs>
      <w:overflowPunct w:val="0"/>
      <w:autoSpaceDE w:val="0"/>
      <w:autoSpaceDN w:val="0"/>
      <w:adjustRightInd w:val="0"/>
      <w:spacing w:after="240"/>
      <w:ind w:left="720" w:hanging="360" w:firstLineChars="0"/>
      <w:jc w:val="left"/>
      <w:textAlignment w:val="baseline"/>
    </w:pPr>
    <w:rPr>
      <w:kern w:val="0"/>
      <w:sz w:val="20"/>
      <w:szCs w:val="20"/>
    </w:rPr>
  </w:style>
  <w:style w:type="paragraph" w:customStyle="1" w:styleId="2446">
    <w:name w:val="Char Char Char Char Char6"/>
    <w:basedOn w:val="1"/>
    <w:qFormat/>
    <w:uiPriority w:val="0"/>
    <w:pPr>
      <w:spacing w:line="240" w:lineRule="auto"/>
    </w:pPr>
  </w:style>
  <w:style w:type="paragraph" w:customStyle="1" w:styleId="2447">
    <w:name w:val="p31"/>
    <w:basedOn w:val="1"/>
    <w:qFormat/>
    <w:uiPriority w:val="0"/>
    <w:pPr>
      <w:widowControl/>
      <w:snapToGrid w:val="0"/>
      <w:spacing w:line="360" w:lineRule="atLeast"/>
      <w:jc w:val="left"/>
    </w:pPr>
    <w:rPr>
      <w:kern w:val="0"/>
      <w:sz w:val="24"/>
    </w:rPr>
  </w:style>
  <w:style w:type="paragraph" w:customStyle="1" w:styleId="2448">
    <w:name w:val="样式 样式 样式 样式 样式 标题 + 宋体 行距: 固定值 16 磅 + 段前: 0.5 行 段后: 0.5 行 + 段前: ...5"/>
    <w:basedOn w:val="1295"/>
    <w:qFormat/>
    <w:uiPriority w:val="0"/>
    <w:pPr>
      <w:spacing w:beforeLines="50"/>
    </w:pPr>
  </w:style>
  <w:style w:type="paragraph" w:customStyle="1" w:styleId="2449">
    <w:name w:val="xl239"/>
    <w:basedOn w:val="1"/>
    <w:qFormat/>
    <w:uiPriority w:val="0"/>
    <w:pPr>
      <w:widowControl/>
      <w:pBdr>
        <w:bottom w:val="single" w:color="000000" w:sz="4" w:space="0"/>
        <w:right w:val="single" w:color="000000" w:sz="4" w:space="0"/>
      </w:pBdr>
      <w:spacing w:before="100" w:beforeAutospacing="1" w:after="100" w:afterAutospacing="1" w:line="240" w:lineRule="auto"/>
      <w:jc w:val="left"/>
      <w:textAlignment w:val="top"/>
    </w:pPr>
    <w:rPr>
      <w:rFonts w:ascii="宋体" w:hAnsi="宋体"/>
      <w:kern w:val="0"/>
      <w:szCs w:val="20"/>
    </w:rPr>
  </w:style>
  <w:style w:type="paragraph" w:customStyle="1" w:styleId="2450">
    <w:name w:val="xl72"/>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textAlignment w:val="center"/>
    </w:pPr>
    <w:rPr>
      <w:rFonts w:ascii="Arial Unicode MS" w:hAnsi="Arial Unicode MS" w:eastAsia="Arial Unicode MS" w:cs="Arial Unicode MS"/>
      <w:bCs/>
      <w:color w:val="000000"/>
      <w:kern w:val="0"/>
      <w:sz w:val="20"/>
    </w:rPr>
  </w:style>
  <w:style w:type="paragraph" w:customStyle="1" w:styleId="2451">
    <w:name w:val="样式 样式 样式 标题4 + 加粗 首行缩进:  2.2 字符 + 首行缩进:  2.2 字符 + 首行缩进:  2 字符"/>
    <w:basedOn w:val="2452"/>
    <w:qFormat/>
    <w:uiPriority w:val="0"/>
    <w:pPr>
      <w:spacing w:beforeLines="50"/>
    </w:pPr>
  </w:style>
  <w:style w:type="paragraph" w:customStyle="1" w:styleId="2452">
    <w:name w:val="样式 样式 标题4 + 加粗 首行缩进:  2.2 字符 + 首行缩进:  2.2 字符"/>
    <w:basedOn w:val="1"/>
    <w:qFormat/>
    <w:uiPriority w:val="0"/>
    <w:pPr>
      <w:adjustRightInd w:val="0"/>
      <w:snapToGrid w:val="0"/>
      <w:spacing w:line="360" w:lineRule="auto"/>
      <w:ind w:firstLine="200" w:firstLineChars="200"/>
    </w:pPr>
    <w:rPr>
      <w:rFonts w:eastAsia="黑体" w:cs="宋体"/>
      <w:b/>
      <w:bCs/>
      <w:snapToGrid w:val="0"/>
      <w:kern w:val="0"/>
      <w:sz w:val="24"/>
      <w:szCs w:val="20"/>
    </w:rPr>
  </w:style>
  <w:style w:type="paragraph" w:customStyle="1" w:styleId="2453">
    <w:name w:val="CM65"/>
    <w:basedOn w:val="782"/>
    <w:next w:val="782"/>
    <w:qFormat/>
    <w:uiPriority w:val="0"/>
    <w:pPr>
      <w:spacing w:after="118" w:line="240" w:lineRule="auto"/>
      <w:jc w:val="left"/>
    </w:pPr>
    <w:rPr>
      <w:rFonts w:hAnsi="Calibri" w:cs="Times New Roman"/>
      <w:color w:val="auto"/>
    </w:rPr>
  </w:style>
  <w:style w:type="paragraph" w:customStyle="1" w:styleId="2454">
    <w:name w:val="样式 标题 4款标题款标题1.1.1.1b4表图题H4标题 4 Char款标题1.1.1.1 Char标题 4 ...1"/>
    <w:basedOn w:val="7"/>
    <w:qFormat/>
    <w:uiPriority w:val="0"/>
    <w:pPr>
      <w:snapToGrid w:val="0"/>
      <w:spacing w:before="120" w:after="120"/>
      <w:ind w:left="851" w:hanging="851"/>
      <w:jc w:val="left"/>
    </w:pPr>
    <w:rPr>
      <w:rFonts w:cs="Arial"/>
      <w:b w:val="0"/>
      <w:kern w:val="2"/>
      <w:sz w:val="24"/>
    </w:rPr>
  </w:style>
  <w:style w:type="paragraph" w:customStyle="1" w:styleId="2455">
    <w:name w:val="黑体小三居中"/>
    <w:basedOn w:val="1"/>
    <w:semiHidden/>
    <w:qFormat/>
    <w:uiPriority w:val="0"/>
    <w:pPr>
      <w:spacing w:line="360" w:lineRule="auto"/>
      <w:ind w:firstLine="601"/>
      <w:jc w:val="center"/>
    </w:pPr>
    <w:rPr>
      <w:rFonts w:ascii="黑体" w:eastAsia="黑体" w:cs="宋体"/>
      <w:color w:val="000000"/>
      <w:sz w:val="30"/>
      <w:szCs w:val="20"/>
    </w:rPr>
  </w:style>
  <w:style w:type="paragraph" w:customStyle="1" w:styleId="2456">
    <w:name w:val="样式 两端对齐 行距: 固定值 24 磅"/>
    <w:basedOn w:val="1"/>
    <w:qFormat/>
    <w:uiPriority w:val="0"/>
    <w:pPr>
      <w:autoSpaceDE w:val="0"/>
      <w:autoSpaceDN w:val="0"/>
      <w:adjustRightInd w:val="0"/>
      <w:spacing w:line="480" w:lineRule="exact"/>
      <w:ind w:firstLine="200" w:firstLineChars="200"/>
    </w:pPr>
    <w:rPr>
      <w:rFonts w:cs="宋体"/>
      <w:kern w:val="0"/>
      <w:sz w:val="24"/>
      <w:szCs w:val="20"/>
    </w:rPr>
  </w:style>
  <w:style w:type="paragraph" w:customStyle="1" w:styleId="2457">
    <w:name w:val="xl5375"/>
    <w:basedOn w:val="1"/>
    <w:qFormat/>
    <w:uiPriority w:val="0"/>
    <w:pPr>
      <w:widowControl/>
      <w:pBdr>
        <w:top w:val="single" w:color="auto" w:sz="4" w:space="0"/>
        <w:left w:val="single" w:color="auto" w:sz="4" w:space="0"/>
      </w:pBdr>
      <w:spacing w:before="100" w:beforeAutospacing="1" w:after="100" w:afterAutospacing="1" w:line="240" w:lineRule="auto"/>
      <w:ind w:left="100" w:leftChars="100"/>
      <w:jc w:val="left"/>
    </w:pPr>
    <w:rPr>
      <w:rFonts w:ascii="宋体" w:hAnsi="宋体" w:cs="宋体"/>
      <w:kern w:val="0"/>
      <w:sz w:val="24"/>
    </w:rPr>
  </w:style>
  <w:style w:type="paragraph" w:customStyle="1" w:styleId="2458">
    <w:name w:val="首缩12宋"/>
    <w:qFormat/>
    <w:uiPriority w:val="0"/>
    <w:pPr>
      <w:spacing w:line="360" w:lineRule="atLeast"/>
      <w:ind w:firstLine="709"/>
    </w:pPr>
    <w:rPr>
      <w:rFonts w:ascii="Times New Roman" w:hAnsi="Times New Roman" w:eastAsia="宋体" w:cs="Times New Roman"/>
      <w:sz w:val="24"/>
      <w:lang w:val="en-US" w:eastAsia="zh-CN" w:bidi="ar-SA"/>
    </w:rPr>
  </w:style>
  <w:style w:type="paragraph" w:customStyle="1" w:styleId="2459">
    <w:name w:val="HTML 地址1"/>
    <w:basedOn w:val="1"/>
    <w:qFormat/>
    <w:uiPriority w:val="0"/>
    <w:pPr>
      <w:adjustRightInd w:val="0"/>
      <w:snapToGrid w:val="0"/>
      <w:spacing w:beforeLines="50" w:line="240" w:lineRule="auto"/>
      <w:ind w:firstLine="200" w:firstLineChars="200"/>
      <w:jc w:val="left"/>
    </w:pPr>
    <w:rPr>
      <w:rFonts w:ascii="宋体" w:hAnsi="宋体"/>
      <w:i/>
      <w:iCs/>
      <w:snapToGrid w:val="0"/>
      <w:kern w:val="0"/>
      <w:sz w:val="24"/>
    </w:rPr>
  </w:style>
  <w:style w:type="paragraph" w:customStyle="1" w:styleId="2460">
    <w:name w:val="xl12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100" w:leftChars="100"/>
      <w:jc w:val="center"/>
    </w:pPr>
    <w:rPr>
      <w:rFonts w:ascii="宋体" w:hAnsi="宋体" w:cs="宋体"/>
      <w:b/>
      <w:bCs/>
      <w:kern w:val="0"/>
      <w:sz w:val="20"/>
      <w:szCs w:val="20"/>
    </w:rPr>
  </w:style>
  <w:style w:type="paragraph" w:customStyle="1" w:styleId="2461">
    <w:name w:val="样式 左侧:  0.85 厘米"/>
    <w:basedOn w:val="1"/>
    <w:qFormat/>
    <w:uiPriority w:val="0"/>
    <w:pPr>
      <w:spacing w:line="240" w:lineRule="auto"/>
    </w:pPr>
    <w:rPr>
      <w:rFonts w:cs="宋体"/>
      <w:sz w:val="24"/>
      <w:szCs w:val="20"/>
    </w:rPr>
  </w:style>
  <w:style w:type="paragraph" w:customStyle="1" w:styleId="2462">
    <w:name w:val="xl20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center"/>
      <w:textAlignment w:val="top"/>
    </w:pPr>
    <w:rPr>
      <w:rFonts w:ascii="宋体" w:hAnsi="宋体"/>
      <w:color w:val="000000"/>
      <w:kern w:val="0"/>
      <w:szCs w:val="20"/>
    </w:rPr>
  </w:style>
  <w:style w:type="paragraph" w:customStyle="1" w:styleId="2463">
    <w:name w:val="Char Char Char1"/>
    <w:basedOn w:val="1"/>
    <w:qFormat/>
    <w:uiPriority w:val="0"/>
    <w:pPr>
      <w:spacing w:beforeLines="100" w:line="240" w:lineRule="auto"/>
    </w:pPr>
  </w:style>
  <w:style w:type="paragraph" w:customStyle="1" w:styleId="2464">
    <w:name w:val="JY附件"/>
    <w:basedOn w:val="1"/>
    <w:qFormat/>
    <w:uiPriority w:val="0"/>
    <w:pPr>
      <w:tabs>
        <w:tab w:val="left" w:pos="-288"/>
        <w:tab w:val="left" w:pos="900"/>
      </w:tabs>
      <w:spacing w:before="120" w:line="480" w:lineRule="exact"/>
      <w:ind w:left="900" w:firstLine="600" w:firstLineChars="200"/>
      <w:jc w:val="left"/>
      <w:outlineLvl w:val="0"/>
    </w:pPr>
    <w:rPr>
      <w:rFonts w:ascii="黑体" w:eastAsia="黑体"/>
      <w:snapToGrid w:val="0"/>
      <w:color w:val="000000"/>
      <w:kern w:val="0"/>
      <w:sz w:val="30"/>
      <w:szCs w:val="20"/>
    </w:rPr>
  </w:style>
  <w:style w:type="paragraph" w:customStyle="1" w:styleId="2465">
    <w:name w:val="（1）"/>
    <w:basedOn w:val="1"/>
    <w:qFormat/>
    <w:uiPriority w:val="0"/>
    <w:pPr>
      <w:numPr>
        <w:ilvl w:val="4"/>
        <w:numId w:val="22"/>
      </w:numPr>
      <w:adjustRightInd w:val="0"/>
      <w:spacing w:line="360" w:lineRule="atLeast"/>
      <w:ind w:firstLine="567"/>
    </w:pPr>
    <w:rPr>
      <w:rFonts w:ascii="Arial" w:hAnsi="Arial" w:cs="Arial"/>
    </w:rPr>
  </w:style>
  <w:style w:type="paragraph" w:customStyle="1" w:styleId="2466">
    <w:name w:val="表格第一排"/>
    <w:basedOn w:val="1"/>
    <w:qFormat/>
    <w:uiPriority w:val="0"/>
    <w:pPr>
      <w:adjustRightInd w:val="0"/>
      <w:snapToGrid w:val="0"/>
      <w:spacing w:line="840" w:lineRule="exact"/>
      <w:jc w:val="center"/>
      <w:textAlignment w:val="center"/>
    </w:pPr>
    <w:rPr>
      <w:rFonts w:eastAsia="黑体"/>
      <w:bCs/>
      <w:szCs w:val="20"/>
    </w:rPr>
  </w:style>
  <w:style w:type="paragraph" w:customStyle="1" w:styleId="2467">
    <w:name w:val="??1"/>
    <w:basedOn w:val="1"/>
    <w:qFormat/>
    <w:uiPriority w:val="0"/>
    <w:pPr>
      <w:autoSpaceDE w:val="0"/>
      <w:autoSpaceDN w:val="0"/>
      <w:adjustRightInd w:val="0"/>
      <w:spacing w:line="360" w:lineRule="atLeast"/>
      <w:jc w:val="left"/>
      <w:textAlignment w:val="baseline"/>
    </w:pPr>
    <w:rPr>
      <w:rFonts w:ascii="宋体" w:hAnsi="Tms Rmn"/>
      <w:kern w:val="0"/>
      <w:sz w:val="28"/>
      <w:szCs w:val="20"/>
    </w:rPr>
  </w:style>
  <w:style w:type="paragraph" w:customStyle="1" w:styleId="2468">
    <w:name w:val="样式 首行缩进:  2 字符"/>
    <w:basedOn w:val="1"/>
    <w:qFormat/>
    <w:uiPriority w:val="0"/>
    <w:pPr>
      <w:adjustRightInd w:val="0"/>
      <w:snapToGrid w:val="0"/>
      <w:spacing w:line="360" w:lineRule="auto"/>
      <w:ind w:firstLine="480" w:firstLineChars="200"/>
    </w:pPr>
    <w:rPr>
      <w:bCs/>
      <w:kern w:val="0"/>
      <w:sz w:val="24"/>
    </w:rPr>
  </w:style>
  <w:style w:type="paragraph" w:customStyle="1" w:styleId="2469">
    <w:name w:val="列表接续 51"/>
    <w:basedOn w:val="1"/>
    <w:qFormat/>
    <w:uiPriority w:val="0"/>
    <w:pPr>
      <w:tabs>
        <w:tab w:val="left" w:pos="893"/>
      </w:tabs>
      <w:spacing w:after="120" w:line="240" w:lineRule="auto"/>
      <w:ind w:left="2100" w:leftChars="1000"/>
    </w:pPr>
  </w:style>
  <w:style w:type="paragraph" w:customStyle="1" w:styleId="2470">
    <w:name w:val="Char Char Char Char Char Char Char Char Char Char Char Char Char Char Char Char Char Char Char Char Char1"/>
    <w:basedOn w:val="1"/>
    <w:qFormat/>
    <w:uiPriority w:val="0"/>
    <w:pPr>
      <w:spacing w:line="360" w:lineRule="auto"/>
      <w:ind w:firstLine="200" w:firstLineChars="200"/>
    </w:pPr>
    <w:rPr>
      <w:rFonts w:ascii="宋体" w:hAnsi="宋体" w:cs="宋体"/>
      <w:sz w:val="24"/>
    </w:rPr>
  </w:style>
  <w:style w:type="paragraph" w:customStyle="1" w:styleId="2471">
    <w:name w:val="普通(网站)4"/>
    <w:basedOn w:val="1"/>
    <w:qFormat/>
    <w:uiPriority w:val="0"/>
    <w:pPr>
      <w:widowControl/>
      <w:spacing w:before="100" w:after="100" w:line="240" w:lineRule="auto"/>
      <w:jc w:val="left"/>
    </w:pPr>
    <w:rPr>
      <w:rFonts w:ascii="宋体"/>
      <w:kern w:val="0"/>
      <w:sz w:val="24"/>
      <w:szCs w:val="20"/>
    </w:rPr>
  </w:style>
  <w:style w:type="paragraph" w:customStyle="1" w:styleId="2472">
    <w:name w:val="样式 标题 1封面大标题 +"/>
    <w:basedOn w:val="4"/>
    <w:qFormat/>
    <w:uiPriority w:val="0"/>
    <w:pPr>
      <w:spacing w:before="312" w:after="312" w:line="240" w:lineRule="auto"/>
      <w:jc w:val="center"/>
    </w:pPr>
    <w:rPr>
      <w:sz w:val="44"/>
    </w:rPr>
  </w:style>
  <w:style w:type="paragraph" w:customStyle="1" w:styleId="2473">
    <w:name w:val="xl133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ind w:left="100" w:leftChars="100"/>
      <w:jc w:val="center"/>
    </w:pPr>
    <w:rPr>
      <w:rFonts w:ascii="宋体" w:hAnsi="宋体" w:cs="宋体"/>
      <w:b/>
      <w:bCs/>
      <w:kern w:val="0"/>
      <w:sz w:val="20"/>
      <w:szCs w:val="20"/>
    </w:rPr>
  </w:style>
  <w:style w:type="paragraph" w:customStyle="1" w:styleId="2474">
    <w:name w:val="样式 小四 首行缩进:  2 字符"/>
    <w:basedOn w:val="1"/>
    <w:qFormat/>
    <w:uiPriority w:val="0"/>
    <w:pPr>
      <w:numPr>
        <w:ilvl w:val="2"/>
        <w:numId w:val="23"/>
      </w:numPr>
      <w:spacing w:line="400" w:lineRule="exact"/>
      <w:ind w:left="0" w:firstLine="200" w:firstLineChars="200"/>
    </w:pPr>
    <w:rPr>
      <w:rFonts w:cs="宋体"/>
      <w:sz w:val="24"/>
      <w:szCs w:val="20"/>
    </w:rPr>
  </w:style>
  <w:style w:type="paragraph" w:customStyle="1" w:styleId="2475">
    <w:name w:val="Char Char Char Char1 Char Char Char Char Char Char Char Char Char Char"/>
    <w:basedOn w:val="1"/>
    <w:qFormat/>
    <w:uiPriority w:val="0"/>
    <w:pPr>
      <w:snapToGrid w:val="0"/>
      <w:spacing w:line="440" w:lineRule="atLeast"/>
      <w:ind w:left="100" w:leftChars="100"/>
    </w:pPr>
  </w:style>
  <w:style w:type="paragraph" w:customStyle="1" w:styleId="2476">
    <w:name w:val="正文文本 311"/>
    <w:basedOn w:val="1"/>
    <w:qFormat/>
    <w:uiPriority w:val="0"/>
    <w:pPr>
      <w:adjustRightInd w:val="0"/>
      <w:spacing w:line="360" w:lineRule="auto"/>
      <w:ind w:left="100" w:leftChars="100"/>
      <w:jc w:val="center"/>
      <w:textAlignment w:val="baseline"/>
    </w:pPr>
    <w:rPr>
      <w:rFonts w:ascii="宋体"/>
      <w:b/>
      <w:color w:val="FF0000"/>
      <w:kern w:val="0"/>
      <w:sz w:val="24"/>
      <w:szCs w:val="20"/>
      <w:u w:val="single"/>
    </w:rPr>
  </w:style>
  <w:style w:type="paragraph" w:customStyle="1" w:styleId="2477">
    <w:name w:val="内容5"/>
    <w:basedOn w:val="1"/>
    <w:qFormat/>
    <w:uiPriority w:val="0"/>
    <w:pPr>
      <w:adjustRightInd w:val="0"/>
      <w:snapToGrid w:val="0"/>
      <w:spacing w:before="50" w:line="300" w:lineRule="exact"/>
    </w:pPr>
    <w:rPr>
      <w:sz w:val="24"/>
      <w:szCs w:val="20"/>
    </w:rPr>
  </w:style>
  <w:style w:type="paragraph" w:customStyle="1" w:styleId="2478">
    <w:name w:val="Char Char1 Char Char Char Char"/>
    <w:basedOn w:val="1"/>
    <w:qFormat/>
    <w:uiPriority w:val="0"/>
    <w:pPr>
      <w:spacing w:beforeLines="100" w:line="240" w:lineRule="auto"/>
      <w:ind w:left="100" w:leftChars="100"/>
    </w:pPr>
  </w:style>
  <w:style w:type="paragraph" w:customStyle="1" w:styleId="2479">
    <w:name w:val="xl18"/>
    <w:basedOn w:val="1"/>
    <w:qFormat/>
    <w:uiPriority w:val="0"/>
    <w:pPr>
      <w:widowControl/>
      <w:spacing w:before="100" w:after="100" w:line="240" w:lineRule="auto"/>
      <w:jc w:val="center"/>
    </w:pPr>
    <w:rPr>
      <w:rFonts w:ascii="宋体" w:hAnsi="宋体"/>
      <w:kern w:val="0"/>
      <w:sz w:val="24"/>
      <w:szCs w:val="20"/>
    </w:rPr>
  </w:style>
  <w:style w:type="paragraph" w:customStyle="1" w:styleId="2480">
    <w:name w:val="样式 (中文) 黑体 小二 加粗 黑色 居中"/>
    <w:basedOn w:val="1"/>
    <w:qFormat/>
    <w:uiPriority w:val="0"/>
    <w:pPr>
      <w:spacing w:beforeLines="100" w:afterLines="100" w:line="240" w:lineRule="auto"/>
      <w:jc w:val="center"/>
    </w:pPr>
    <w:rPr>
      <w:b/>
      <w:color w:val="000000"/>
      <w:sz w:val="32"/>
      <w:szCs w:val="20"/>
    </w:rPr>
  </w:style>
  <w:style w:type="paragraph" w:customStyle="1" w:styleId="2481">
    <w:name w:val="Char Char Char1 Char5"/>
    <w:basedOn w:val="1"/>
    <w:qFormat/>
    <w:uiPriority w:val="0"/>
    <w:pPr>
      <w:spacing w:line="240" w:lineRule="auto"/>
    </w:pPr>
  </w:style>
  <w:style w:type="paragraph" w:customStyle="1" w:styleId="2482">
    <w:name w:val="xl56"/>
    <w:basedOn w:val="1"/>
    <w:qFormat/>
    <w:uiPriority w:val="0"/>
    <w:pPr>
      <w:widowControl/>
      <w:pBdr>
        <w:top w:val="single" w:color="auto" w:sz="8" w:space="0"/>
        <w:left w:val="single" w:color="auto" w:sz="4" w:space="0"/>
        <w:bottom w:val="single" w:color="auto" w:sz="8" w:space="0"/>
        <w:right w:val="single" w:color="auto" w:sz="4" w:space="0"/>
      </w:pBdr>
      <w:spacing w:before="100" w:beforeAutospacing="1" w:after="100" w:afterAutospacing="1" w:line="240" w:lineRule="auto"/>
      <w:jc w:val="center"/>
    </w:pPr>
    <w:rPr>
      <w:b/>
      <w:bCs/>
      <w:kern w:val="0"/>
      <w:sz w:val="22"/>
      <w:szCs w:val="22"/>
    </w:rPr>
  </w:style>
  <w:style w:type="paragraph" w:customStyle="1" w:styleId="2483">
    <w:name w:val="Char Char Char Char Char Char Char Char Char Char Char Char Char Char Char Char Char Char Char1"/>
    <w:basedOn w:val="1"/>
    <w:qFormat/>
    <w:uiPriority w:val="0"/>
    <w:pPr>
      <w:spacing w:line="240" w:lineRule="auto"/>
    </w:pPr>
    <w:rPr>
      <w:kern w:val="0"/>
      <w:sz w:val="24"/>
      <w:szCs w:val="20"/>
    </w:rPr>
  </w:style>
  <w:style w:type="paragraph" w:customStyle="1" w:styleId="2484">
    <w:name w:val="xl132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ind w:left="100" w:leftChars="100"/>
      <w:jc w:val="left"/>
    </w:pPr>
    <w:rPr>
      <w:rFonts w:ascii="宋体" w:hAnsi="宋体" w:cs="宋体"/>
      <w:b/>
      <w:bCs/>
      <w:kern w:val="0"/>
      <w:sz w:val="20"/>
      <w:szCs w:val="20"/>
    </w:rPr>
  </w:style>
  <w:style w:type="paragraph" w:customStyle="1" w:styleId="2485">
    <w:name w:val="xl5381"/>
    <w:basedOn w:val="1"/>
    <w:qFormat/>
    <w:uiPriority w:val="0"/>
    <w:pPr>
      <w:widowControl/>
      <w:pBdr>
        <w:top w:val="single" w:color="auto" w:sz="4" w:space="0"/>
        <w:left w:val="single" w:color="auto" w:sz="4" w:space="0"/>
        <w:bottom w:val="single" w:color="auto" w:sz="4" w:space="0"/>
      </w:pBdr>
      <w:spacing w:before="100" w:beforeAutospacing="1" w:after="100" w:afterAutospacing="1" w:line="240" w:lineRule="auto"/>
      <w:ind w:left="100" w:leftChars="100"/>
      <w:jc w:val="left"/>
    </w:pPr>
    <w:rPr>
      <w:rFonts w:ascii="宋体" w:hAnsi="宋体" w:cs="宋体"/>
      <w:kern w:val="0"/>
      <w:sz w:val="18"/>
      <w:szCs w:val="18"/>
    </w:rPr>
  </w:style>
  <w:style w:type="paragraph" w:customStyle="1" w:styleId="2486">
    <w:name w:val="内容1"/>
    <w:basedOn w:val="1"/>
    <w:qFormat/>
    <w:uiPriority w:val="0"/>
    <w:pPr>
      <w:keepNext/>
      <w:numPr>
        <w:ilvl w:val="2"/>
        <w:numId w:val="24"/>
      </w:numPr>
      <w:tabs>
        <w:tab w:val="left" w:pos="360"/>
        <w:tab w:val="left" w:pos="425"/>
      </w:tabs>
      <w:spacing w:before="60" w:line="240" w:lineRule="auto"/>
      <w:ind w:left="0" w:firstLine="0"/>
    </w:pPr>
    <w:rPr>
      <w:sz w:val="24"/>
      <w:szCs w:val="20"/>
    </w:rPr>
  </w:style>
  <w:style w:type="paragraph" w:customStyle="1" w:styleId="2487">
    <w:name w:val="标题7"/>
    <w:basedOn w:val="1"/>
    <w:qFormat/>
    <w:uiPriority w:val="0"/>
    <w:pPr>
      <w:widowControl/>
      <w:tabs>
        <w:tab w:val="left" w:pos="1134"/>
      </w:tabs>
      <w:adjustRightInd w:val="0"/>
      <w:snapToGrid w:val="0"/>
      <w:spacing w:before="60" w:after="60" w:line="400" w:lineRule="exact"/>
      <w:ind w:left="1134"/>
    </w:pPr>
    <w:rPr>
      <w:rFonts w:ascii="宋体" w:hAnsi="宋体"/>
      <w:kern w:val="0"/>
      <w:sz w:val="24"/>
      <w:szCs w:val="20"/>
    </w:rPr>
  </w:style>
  <w:style w:type="paragraph" w:customStyle="1" w:styleId="2488">
    <w:name w:val="TOC 标题1"/>
    <w:basedOn w:val="4"/>
    <w:next w:val="1"/>
    <w:qFormat/>
    <w:uiPriority w:val="39"/>
    <w:pPr>
      <w:widowControl/>
      <w:spacing w:before="480" w:line="276" w:lineRule="auto"/>
      <w:jc w:val="left"/>
      <w:outlineLvl w:val="9"/>
    </w:pPr>
    <w:rPr>
      <w:rFonts w:ascii="Cambria" w:hAnsi="Cambria"/>
      <w:color w:val="365F91"/>
      <w:kern w:val="0"/>
      <w:sz w:val="28"/>
      <w:szCs w:val="28"/>
    </w:rPr>
  </w:style>
  <w:style w:type="paragraph" w:customStyle="1" w:styleId="2489">
    <w:name w:val="样式 首行缩进:  1.04 厘米"/>
    <w:basedOn w:val="1"/>
    <w:qFormat/>
    <w:uiPriority w:val="0"/>
    <w:pPr>
      <w:adjustRightInd w:val="0"/>
      <w:spacing w:line="400" w:lineRule="exact"/>
      <w:ind w:right="278" w:firstLine="480" w:firstLineChars="200"/>
      <w:textAlignment w:val="baseline"/>
    </w:pPr>
    <w:rPr>
      <w:kern w:val="0"/>
      <w:sz w:val="24"/>
      <w:szCs w:val="20"/>
    </w:rPr>
  </w:style>
  <w:style w:type="paragraph" w:customStyle="1" w:styleId="2490">
    <w:name w:val="xl15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top"/>
    </w:pPr>
    <w:rPr>
      <w:kern w:val="0"/>
      <w:szCs w:val="20"/>
    </w:rPr>
  </w:style>
  <w:style w:type="paragraph" w:customStyle="1" w:styleId="2491">
    <w:name w:val="_Style 28"/>
    <w:basedOn w:val="1"/>
    <w:qFormat/>
    <w:uiPriority w:val="0"/>
    <w:pPr>
      <w:spacing w:line="240" w:lineRule="auto"/>
    </w:pPr>
    <w:rPr>
      <w:szCs w:val="20"/>
    </w:rPr>
  </w:style>
  <w:style w:type="paragraph" w:customStyle="1" w:styleId="2492">
    <w:name w:val="xl393"/>
    <w:basedOn w:val="1"/>
    <w:qFormat/>
    <w:uiPriority w:val="0"/>
    <w:pPr>
      <w:widowControl/>
      <w:pBdr>
        <w:top w:val="single" w:color="000000" w:sz="4" w:space="0"/>
        <w:left w:val="single" w:color="000000" w:sz="4" w:space="0"/>
        <w:right w:val="single" w:color="000000" w:sz="4" w:space="0"/>
      </w:pBdr>
      <w:spacing w:before="100" w:beforeAutospacing="1" w:after="100" w:afterAutospacing="1" w:line="240" w:lineRule="auto"/>
      <w:jc w:val="center"/>
    </w:pPr>
    <w:rPr>
      <w:rFonts w:ascii="宋体" w:hAnsi="宋体"/>
      <w:color w:val="000000"/>
      <w:kern w:val="0"/>
      <w:szCs w:val="20"/>
    </w:rPr>
  </w:style>
  <w:style w:type="paragraph" w:customStyle="1" w:styleId="2493">
    <w:name w:val="6 Char"/>
    <w:basedOn w:val="1"/>
    <w:qFormat/>
    <w:uiPriority w:val="0"/>
    <w:pPr>
      <w:spacing w:line="360" w:lineRule="auto"/>
      <w:ind w:firstLine="200" w:firstLineChars="200"/>
      <w:jc w:val="left"/>
    </w:pPr>
    <w:rPr>
      <w:sz w:val="24"/>
    </w:rPr>
  </w:style>
  <w:style w:type="paragraph" w:customStyle="1" w:styleId="2494">
    <w:name w:val="±í"/>
    <w:basedOn w:val="1"/>
    <w:qFormat/>
    <w:uiPriority w:val="0"/>
    <w:pPr>
      <w:widowControl/>
      <w:overflowPunct w:val="0"/>
      <w:autoSpaceDE w:val="0"/>
      <w:autoSpaceDN w:val="0"/>
      <w:adjustRightInd w:val="0"/>
      <w:spacing w:line="240" w:lineRule="auto"/>
      <w:jc w:val="left"/>
      <w:textAlignment w:val="baseline"/>
    </w:pPr>
    <w:rPr>
      <w:rFonts w:ascii="宋体"/>
      <w:kern w:val="0"/>
      <w:sz w:val="24"/>
      <w:szCs w:val="20"/>
    </w:rPr>
  </w:style>
  <w:style w:type="paragraph" w:customStyle="1" w:styleId="2495">
    <w:name w:val="页眉文字"/>
    <w:basedOn w:val="1"/>
    <w:qFormat/>
    <w:uiPriority w:val="0"/>
    <w:pPr>
      <w:keepNext/>
      <w:spacing w:line="240" w:lineRule="auto"/>
    </w:pPr>
    <w:rPr>
      <w:szCs w:val="20"/>
    </w:rPr>
  </w:style>
  <w:style w:type="paragraph" w:customStyle="1" w:styleId="2496">
    <w:name w:val="标准中文版式_正文"/>
    <w:basedOn w:val="1"/>
    <w:qFormat/>
    <w:uiPriority w:val="0"/>
    <w:pPr>
      <w:spacing w:before="30" w:line="360" w:lineRule="auto"/>
      <w:ind w:left="100" w:leftChars="100"/>
    </w:pPr>
    <w:rPr>
      <w:rFonts w:ascii="Arial" w:hAnsi="Arial"/>
      <w:sz w:val="24"/>
      <w:szCs w:val="20"/>
    </w:rPr>
  </w:style>
  <w:style w:type="paragraph" w:customStyle="1" w:styleId="2497">
    <w:name w:val="样式 目录 1 + 左侧:  0 厘米 悬挂缩进: 2 字符"/>
    <w:basedOn w:val="64"/>
    <w:qFormat/>
    <w:uiPriority w:val="0"/>
    <w:pPr>
      <w:tabs>
        <w:tab w:val="left" w:pos="900"/>
        <w:tab w:val="right" w:leader="dot" w:pos="8777"/>
      </w:tabs>
      <w:adjustRightInd w:val="0"/>
      <w:snapToGrid w:val="0"/>
      <w:spacing w:before="0" w:after="0" w:line="360" w:lineRule="exact"/>
      <w:jc w:val="both"/>
    </w:pPr>
    <w:rPr>
      <w:rFonts w:ascii="Arial" w:hAnsi="Arial" w:cs="宋体"/>
      <w:caps w:val="0"/>
      <w:sz w:val="24"/>
    </w:rPr>
  </w:style>
  <w:style w:type="paragraph" w:customStyle="1" w:styleId="2498">
    <w:name w:val="样式 标题 2 + 非加粗"/>
    <w:basedOn w:val="5"/>
    <w:qFormat/>
    <w:uiPriority w:val="0"/>
    <w:pPr>
      <w:keepNext w:val="0"/>
      <w:keepLines w:val="0"/>
      <w:spacing w:before="60" w:after="60" w:line="360" w:lineRule="auto"/>
      <w:jc w:val="left"/>
    </w:pPr>
    <w:rPr>
      <w:rFonts w:ascii="Times New Roman" w:hAnsi="Times New Roman"/>
      <w:b w:val="0"/>
      <w:bCs w:val="0"/>
      <w:kern w:val="2"/>
      <w:sz w:val="24"/>
    </w:rPr>
  </w:style>
  <w:style w:type="paragraph" w:customStyle="1" w:styleId="2499">
    <w:name w:val="xl1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top"/>
    </w:pPr>
    <w:rPr>
      <w:kern w:val="0"/>
      <w:szCs w:val="20"/>
    </w:rPr>
  </w:style>
  <w:style w:type="paragraph" w:customStyle="1" w:styleId="2500">
    <w:name w:val="xl13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100" w:leftChars="100"/>
      <w:jc w:val="left"/>
    </w:pPr>
    <w:rPr>
      <w:rFonts w:ascii="宋体" w:hAnsi="宋体" w:cs="宋体"/>
      <w:kern w:val="0"/>
      <w:sz w:val="20"/>
      <w:szCs w:val="20"/>
    </w:rPr>
  </w:style>
  <w:style w:type="paragraph" w:customStyle="1" w:styleId="2501">
    <w:name w:val="空格"/>
    <w:basedOn w:val="1"/>
    <w:qFormat/>
    <w:uiPriority w:val="0"/>
    <w:pPr>
      <w:spacing w:line="240" w:lineRule="auto"/>
      <w:ind w:firstLine="540" w:firstLineChars="200"/>
    </w:pPr>
    <w:rPr>
      <w:snapToGrid w:val="0"/>
      <w:kern w:val="0"/>
      <w:sz w:val="28"/>
      <w:szCs w:val="27"/>
    </w:rPr>
  </w:style>
  <w:style w:type="paragraph" w:customStyle="1" w:styleId="2502">
    <w:name w:val="图表脚注说明"/>
    <w:basedOn w:val="1"/>
    <w:qFormat/>
    <w:uiPriority w:val="0"/>
    <w:pPr>
      <w:spacing w:line="360" w:lineRule="auto"/>
      <w:ind w:firstLine="200" w:firstLineChars="200"/>
    </w:pPr>
    <w:rPr>
      <w:rFonts w:ascii="宋体"/>
      <w:sz w:val="18"/>
      <w:szCs w:val="18"/>
    </w:rPr>
  </w:style>
  <w:style w:type="paragraph" w:customStyle="1" w:styleId="2503">
    <w:name w:val="样式 标题3 + 小四 加粗 黑色 左侧:  1.8 字符"/>
    <w:basedOn w:val="891"/>
    <w:qFormat/>
    <w:uiPriority w:val="0"/>
  </w:style>
  <w:style w:type="paragraph" w:customStyle="1" w:styleId="2504">
    <w:name w:val="xl356"/>
    <w:basedOn w:val="1"/>
    <w:qFormat/>
    <w:uiPriority w:val="0"/>
    <w:pPr>
      <w:widowControl/>
      <w:pBdr>
        <w:bottom w:val="single" w:color="000000" w:sz="4" w:space="0"/>
        <w:right w:val="single" w:color="000000" w:sz="4" w:space="0"/>
      </w:pBdr>
      <w:shd w:val="clear" w:color="auto" w:fill="FF0000"/>
      <w:spacing w:before="100" w:beforeAutospacing="1" w:after="100" w:afterAutospacing="1" w:line="240" w:lineRule="auto"/>
      <w:jc w:val="left"/>
    </w:pPr>
    <w:rPr>
      <w:rFonts w:ascii="宋体" w:hAnsi="宋体"/>
      <w:kern w:val="0"/>
      <w:szCs w:val="20"/>
    </w:rPr>
  </w:style>
  <w:style w:type="paragraph" w:customStyle="1" w:styleId="2505">
    <w:name w:val="font7"/>
    <w:basedOn w:val="1"/>
    <w:qFormat/>
    <w:uiPriority w:val="0"/>
    <w:pPr>
      <w:widowControl/>
      <w:spacing w:before="100" w:beforeAutospacing="1" w:after="100" w:afterAutospacing="1"/>
      <w:jc w:val="left"/>
    </w:pPr>
    <w:rPr>
      <w:rFonts w:hint="eastAsia" w:ascii="仿宋_GB2312" w:hAnsi="宋体" w:eastAsia="仿宋_GB2312"/>
      <w:kern w:val="0"/>
      <w:sz w:val="26"/>
      <w:szCs w:val="26"/>
    </w:rPr>
  </w:style>
  <w:style w:type="paragraph" w:customStyle="1" w:styleId="2506">
    <w:name w:val="默认段落字体 Para Char Char Char"/>
    <w:basedOn w:val="1"/>
    <w:qFormat/>
    <w:uiPriority w:val="0"/>
    <w:pPr>
      <w:spacing w:line="240" w:lineRule="auto"/>
    </w:pPr>
  </w:style>
  <w:style w:type="paragraph" w:customStyle="1" w:styleId="2507">
    <w:name w:val="培训文档正文 Char Char1 Char Char Char1 Char"/>
    <w:basedOn w:val="1"/>
    <w:qFormat/>
    <w:uiPriority w:val="0"/>
    <w:pPr>
      <w:tabs>
        <w:tab w:val="left" w:pos="1140"/>
      </w:tabs>
      <w:spacing w:afterLines="50" w:line="360" w:lineRule="auto"/>
      <w:ind w:left="1140" w:leftChars="100" w:hanging="420" w:firstLineChars="200"/>
    </w:pPr>
    <w:rPr>
      <w:sz w:val="24"/>
      <w:szCs w:val="21"/>
    </w:rPr>
  </w:style>
  <w:style w:type="paragraph" w:customStyle="1" w:styleId="2508">
    <w:name w:val="正文缩进3"/>
    <w:basedOn w:val="1"/>
    <w:qFormat/>
    <w:uiPriority w:val="0"/>
    <w:pPr>
      <w:adjustRightInd w:val="0"/>
      <w:spacing w:line="312" w:lineRule="atLeast"/>
      <w:ind w:left="340" w:firstLine="420"/>
      <w:textAlignment w:val="baseline"/>
    </w:pPr>
  </w:style>
  <w:style w:type="paragraph" w:customStyle="1" w:styleId="2509">
    <w:name w:val="Document 1"/>
    <w:qFormat/>
    <w:uiPriority w:val="0"/>
    <w:pPr>
      <w:keepNext/>
      <w:keepLines/>
      <w:tabs>
        <w:tab w:val="left" w:pos="-720"/>
      </w:tabs>
      <w:suppressAutoHyphens/>
    </w:pPr>
    <w:rPr>
      <w:rFonts w:ascii="Univers" w:hAnsi="Univers" w:eastAsia="宋体" w:cs="Times New Roman"/>
      <w:sz w:val="16"/>
      <w:lang w:val="en-US" w:eastAsia="en-US" w:bidi="ar-SA"/>
    </w:rPr>
  </w:style>
  <w:style w:type="paragraph" w:customStyle="1" w:styleId="2510">
    <w:name w:val="正文样式1"/>
    <w:basedOn w:val="1"/>
    <w:qFormat/>
    <w:uiPriority w:val="0"/>
    <w:pPr>
      <w:adjustRightInd w:val="0"/>
      <w:spacing w:line="400" w:lineRule="atLeast"/>
      <w:ind w:firstLine="454"/>
      <w:textAlignment w:val="baseline"/>
    </w:pPr>
    <w:rPr>
      <w:rFonts w:ascii="宋体" w:hAnsi="宋体"/>
      <w:b/>
      <w:color w:val="000000"/>
      <w:kern w:val="24"/>
      <w:sz w:val="24"/>
      <w:szCs w:val="20"/>
    </w:rPr>
  </w:style>
  <w:style w:type="paragraph" w:customStyle="1" w:styleId="2511">
    <w:name w:val="xl15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rFonts w:ascii="宋体" w:hAnsi="宋体"/>
      <w:kern w:val="0"/>
      <w:szCs w:val="20"/>
    </w:rPr>
  </w:style>
  <w:style w:type="paragraph" w:customStyle="1" w:styleId="2512">
    <w:name w:val="标题 81"/>
    <w:basedOn w:val="1"/>
    <w:next w:val="24"/>
    <w:qFormat/>
    <w:uiPriority w:val="0"/>
    <w:pPr>
      <w:keepNext/>
      <w:keepLines/>
      <w:tabs>
        <w:tab w:val="left" w:pos="1440"/>
      </w:tabs>
      <w:spacing w:after="120" w:line="360" w:lineRule="auto"/>
      <w:ind w:left="1440" w:hanging="1440"/>
      <w:outlineLvl w:val="7"/>
    </w:pPr>
    <w:rPr>
      <w:b/>
      <w:kern w:val="0"/>
      <w:sz w:val="28"/>
      <w:szCs w:val="20"/>
    </w:rPr>
  </w:style>
  <w:style w:type="paragraph" w:customStyle="1" w:styleId="2513">
    <w:name w:val="Char Char Char Char Char Char Char1 Char Char Char1 Char Char Char Char Char2"/>
    <w:basedOn w:val="1"/>
    <w:qFormat/>
    <w:uiPriority w:val="0"/>
    <w:pPr>
      <w:widowControl/>
      <w:spacing w:before="100" w:beforeAutospacing="1" w:after="100" w:afterAutospacing="1" w:line="360" w:lineRule="auto"/>
      <w:ind w:firstLine="480" w:firstLineChars="200"/>
      <w:jc w:val="left"/>
    </w:pPr>
    <w:rPr>
      <w:rFonts w:ascii="Arial" w:hAnsi="Arial" w:cs="宋体"/>
      <w:kern w:val="0"/>
      <w:sz w:val="24"/>
      <w:lang w:eastAsia="en-US"/>
    </w:rPr>
  </w:style>
  <w:style w:type="paragraph" w:customStyle="1" w:styleId="2514">
    <w:name w:val="样式 正文首行缩进 2 + 行距: 单倍行距 左  8.03 字符"/>
    <w:qFormat/>
    <w:uiPriority w:val="0"/>
    <w:pPr>
      <w:overflowPunct w:val="0"/>
      <w:spacing w:line="360" w:lineRule="auto"/>
      <w:ind w:left="1927" w:leftChars="803" w:firstLine="480" w:firstLineChars="200"/>
    </w:pPr>
    <w:rPr>
      <w:rFonts w:ascii="Times New Roman" w:hAnsi="Times New Roman" w:eastAsia="宋体" w:cs="宋体"/>
      <w:sz w:val="21"/>
      <w:szCs w:val="24"/>
      <w:lang w:val="en-US" w:eastAsia="zh-CN" w:bidi="ar-SA"/>
    </w:rPr>
  </w:style>
  <w:style w:type="paragraph" w:customStyle="1" w:styleId="2515">
    <w:name w:val="xl130"/>
    <w:basedOn w:val="1"/>
    <w:qFormat/>
    <w:uiPriority w:val="0"/>
    <w:pPr>
      <w:widowControl/>
      <w:pBdr>
        <w:bottom w:val="single" w:color="000000" w:sz="4" w:space="0"/>
        <w:right w:val="single" w:color="000000" w:sz="4" w:space="0"/>
      </w:pBdr>
      <w:spacing w:before="100" w:beforeAutospacing="1" w:after="100" w:afterAutospacing="1" w:line="240" w:lineRule="auto"/>
      <w:jc w:val="center"/>
    </w:pPr>
    <w:rPr>
      <w:rFonts w:ascii="宋体" w:hAnsi="宋体"/>
      <w:color w:val="000000"/>
      <w:kern w:val="0"/>
      <w:szCs w:val="20"/>
    </w:rPr>
  </w:style>
  <w:style w:type="paragraph" w:customStyle="1" w:styleId="2516">
    <w:name w:val="五级无"/>
    <w:basedOn w:val="2097"/>
    <w:qFormat/>
    <w:uiPriority w:val="0"/>
    <w:pPr>
      <w:jc w:val="left"/>
    </w:pPr>
    <w:rPr>
      <w:rFonts w:ascii="宋体" w:eastAsia="宋体"/>
      <w:szCs w:val="21"/>
    </w:rPr>
  </w:style>
  <w:style w:type="paragraph" w:customStyle="1" w:styleId="2517">
    <w:name w:val="Char Char Char1 Char Char Char Char"/>
    <w:basedOn w:val="1"/>
    <w:qFormat/>
    <w:uiPriority w:val="0"/>
    <w:pPr>
      <w:spacing w:line="240" w:lineRule="auto"/>
    </w:pPr>
  </w:style>
  <w:style w:type="paragraph" w:customStyle="1" w:styleId="2518">
    <w:name w:val="BB"/>
    <w:basedOn w:val="133"/>
    <w:qFormat/>
    <w:uiPriority w:val="0"/>
    <w:pPr>
      <w:tabs>
        <w:tab w:val="left" w:pos="993"/>
        <w:tab w:val="clear" w:pos="0"/>
      </w:tabs>
      <w:ind w:firstLine="0"/>
    </w:pPr>
    <w:rPr>
      <w:rFonts w:ascii="宋体"/>
      <w:spacing w:val="0"/>
      <w:kern w:val="0"/>
    </w:rPr>
  </w:style>
  <w:style w:type="paragraph" w:customStyle="1" w:styleId="2519">
    <w:name w:val="xl313"/>
    <w:basedOn w:val="1"/>
    <w:qFormat/>
    <w:uiPriority w:val="0"/>
    <w:pPr>
      <w:widowControl/>
      <w:pBdr>
        <w:top w:val="single" w:color="auto" w:sz="4" w:space="0"/>
        <w:left w:val="single" w:color="auto" w:sz="4" w:space="0"/>
        <w:bottom w:val="single" w:color="auto" w:sz="4" w:space="0"/>
      </w:pBdr>
      <w:spacing w:before="100" w:beforeAutospacing="1" w:after="100" w:afterAutospacing="1" w:line="240" w:lineRule="auto"/>
      <w:jc w:val="center"/>
    </w:pPr>
    <w:rPr>
      <w:rFonts w:ascii="宋体" w:hAnsi="宋体"/>
      <w:color w:val="000000"/>
      <w:kern w:val="0"/>
      <w:szCs w:val="20"/>
    </w:rPr>
  </w:style>
  <w:style w:type="paragraph" w:customStyle="1" w:styleId="2520">
    <w:name w:val="xl253"/>
    <w:basedOn w:val="1"/>
    <w:qFormat/>
    <w:uiPriority w:val="0"/>
    <w:pPr>
      <w:widowControl/>
      <w:pBdr>
        <w:bottom w:val="single" w:color="000000" w:sz="4" w:space="0"/>
        <w:right w:val="single" w:color="000000" w:sz="4" w:space="0"/>
      </w:pBdr>
      <w:spacing w:before="100" w:beforeAutospacing="1" w:after="100" w:afterAutospacing="1" w:line="240" w:lineRule="auto"/>
      <w:jc w:val="center"/>
    </w:pPr>
    <w:rPr>
      <w:kern w:val="0"/>
      <w:szCs w:val="20"/>
    </w:rPr>
  </w:style>
  <w:style w:type="paragraph" w:customStyle="1" w:styleId="2521">
    <w:name w:val="图表名"/>
    <w:basedOn w:val="1"/>
    <w:qFormat/>
    <w:uiPriority w:val="0"/>
    <w:pPr>
      <w:spacing w:line="240" w:lineRule="auto"/>
      <w:jc w:val="center"/>
    </w:pPr>
    <w:rPr>
      <w:rFonts w:eastAsia="黑体"/>
      <w:szCs w:val="21"/>
    </w:rPr>
  </w:style>
  <w:style w:type="paragraph" w:customStyle="1" w:styleId="2522">
    <w:name w:val="Liwb_Chapter"/>
    <w:basedOn w:val="1"/>
    <w:qFormat/>
    <w:uiPriority w:val="0"/>
    <w:pPr>
      <w:widowControl/>
      <w:tabs>
        <w:tab w:val="left" w:pos="1575"/>
      </w:tabs>
      <w:spacing w:beforeLines="50" w:afterLines="50" w:line="240" w:lineRule="auto"/>
      <w:ind w:left="425" w:hanging="425"/>
      <w:jc w:val="left"/>
      <w:outlineLvl w:val="0"/>
    </w:pPr>
    <w:rPr>
      <w:rFonts w:ascii="黑体" w:eastAsia="黑体" w:cs="Courier New"/>
      <w:b/>
      <w:szCs w:val="21"/>
    </w:rPr>
  </w:style>
  <w:style w:type="paragraph" w:customStyle="1" w:styleId="2523">
    <w:name w:val="xl173"/>
    <w:basedOn w:val="1"/>
    <w:qFormat/>
    <w:uiPriority w:val="0"/>
    <w:pPr>
      <w:widowControl/>
      <w:pBdr>
        <w:bottom w:val="single" w:color="000000" w:sz="4" w:space="0"/>
        <w:right w:val="single" w:color="000000" w:sz="4" w:space="0"/>
      </w:pBdr>
      <w:spacing w:before="100" w:beforeAutospacing="1" w:after="100" w:afterAutospacing="1" w:line="240" w:lineRule="auto"/>
      <w:textAlignment w:val="top"/>
    </w:pPr>
    <w:rPr>
      <w:rFonts w:ascii="宋体" w:hAnsi="宋体"/>
      <w:color w:val="000000"/>
      <w:kern w:val="0"/>
      <w:szCs w:val="20"/>
    </w:rPr>
  </w:style>
  <w:style w:type="paragraph" w:customStyle="1" w:styleId="2524">
    <w:name w:val="xl202"/>
    <w:basedOn w:val="1"/>
    <w:qFormat/>
    <w:uiPriority w:val="0"/>
    <w:pPr>
      <w:widowControl/>
      <w:pBdr>
        <w:right w:val="single" w:color="000000" w:sz="4" w:space="0"/>
      </w:pBdr>
      <w:spacing w:before="100" w:beforeAutospacing="1" w:after="100" w:afterAutospacing="1" w:line="240" w:lineRule="auto"/>
    </w:pPr>
    <w:rPr>
      <w:rFonts w:ascii="宋体" w:hAnsi="宋体"/>
      <w:kern w:val="0"/>
      <w:szCs w:val="20"/>
    </w:rPr>
  </w:style>
  <w:style w:type="paragraph" w:customStyle="1" w:styleId="2525">
    <w:name w:val="xl401"/>
    <w:basedOn w:val="1"/>
    <w:qFormat/>
    <w:uiPriority w:val="0"/>
    <w:pPr>
      <w:widowControl/>
      <w:spacing w:before="100" w:beforeAutospacing="1" w:after="100" w:afterAutospacing="1" w:line="240" w:lineRule="auto"/>
      <w:jc w:val="center"/>
    </w:pPr>
    <w:rPr>
      <w:kern w:val="0"/>
      <w:szCs w:val="20"/>
    </w:rPr>
  </w:style>
  <w:style w:type="paragraph" w:customStyle="1" w:styleId="2526">
    <w:name w:val="我的正文"/>
    <w:basedOn w:val="1"/>
    <w:qFormat/>
    <w:uiPriority w:val="0"/>
    <w:pPr>
      <w:spacing w:line="240" w:lineRule="auto"/>
    </w:pPr>
    <w:rPr>
      <w:rFonts w:ascii="宋体" w:hAnsi="宋体"/>
      <w:bCs/>
      <w:sz w:val="24"/>
    </w:rPr>
  </w:style>
  <w:style w:type="paragraph" w:customStyle="1" w:styleId="2527">
    <w:name w:val="reader-word-layer reader-word-s1-22"/>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2528">
    <w:name w:val="封面日期"/>
    <w:basedOn w:val="87"/>
    <w:qFormat/>
    <w:uiPriority w:val="0"/>
    <w:pPr>
      <w:keepNext w:val="0"/>
      <w:keepLines w:val="0"/>
      <w:widowControl w:val="0"/>
      <w:adjustRightInd w:val="0"/>
      <w:snapToGrid w:val="0"/>
      <w:spacing w:beforeLines="0" w:afterLines="0"/>
      <w:ind w:firstLine="0" w:firstLineChars="0"/>
      <w:jc w:val="left"/>
    </w:pPr>
    <w:rPr>
      <w:rFonts w:ascii="宋体" w:hAnsi="宋体"/>
      <w:b/>
      <w:smallCaps w:val="0"/>
      <w:spacing w:val="0"/>
      <w:kern w:val="2"/>
      <w:sz w:val="30"/>
      <w:szCs w:val="30"/>
    </w:rPr>
  </w:style>
  <w:style w:type="paragraph" w:customStyle="1" w:styleId="2529">
    <w:name w:val="样式 小四"/>
    <w:basedOn w:val="1"/>
    <w:qFormat/>
    <w:uiPriority w:val="0"/>
    <w:pPr>
      <w:spacing w:line="240" w:lineRule="auto"/>
      <w:jc w:val="center"/>
    </w:pPr>
    <w:rPr>
      <w:sz w:val="24"/>
      <w:szCs w:val="20"/>
    </w:rPr>
  </w:style>
  <w:style w:type="paragraph" w:customStyle="1" w:styleId="2530">
    <w:name w:val="列项●（二级）"/>
    <w:qFormat/>
    <w:uiPriority w:val="0"/>
    <w:pPr>
      <w:tabs>
        <w:tab w:val="left" w:pos="760"/>
        <w:tab w:val="left" w:pos="840"/>
      </w:tabs>
      <w:ind w:left="1264" w:hanging="413"/>
      <w:jc w:val="both"/>
    </w:pPr>
    <w:rPr>
      <w:rFonts w:ascii="宋体" w:hAnsi="Times New Roman" w:eastAsia="宋体" w:cs="Times New Roman"/>
      <w:sz w:val="21"/>
      <w:lang w:val="en-US" w:eastAsia="zh-CN" w:bidi="ar-SA"/>
    </w:rPr>
  </w:style>
  <w:style w:type="paragraph" w:customStyle="1" w:styleId="2531">
    <w:name w:val="样式 招标文件章标题 + 宋体 小四 段前: 5 磅 段后: 5 磅 行距: 固定值 20 磅"/>
    <w:basedOn w:val="1144"/>
    <w:qFormat/>
    <w:uiPriority w:val="0"/>
    <w:pPr>
      <w:tabs>
        <w:tab w:val="left" w:pos="5367"/>
        <w:tab w:val="clear" w:pos="1840"/>
      </w:tabs>
      <w:spacing w:before="100" w:after="100" w:line="400" w:lineRule="exact"/>
      <w:ind w:left="0" w:firstLine="0"/>
    </w:pPr>
    <w:rPr>
      <w:rFonts w:ascii="宋体" w:hAnsi="宋体" w:eastAsia="宋体" w:cs="宋体"/>
      <w:bCs/>
      <w:sz w:val="28"/>
    </w:rPr>
  </w:style>
  <w:style w:type="paragraph" w:customStyle="1" w:styleId="2532">
    <w:name w:val="xl197"/>
    <w:basedOn w:val="1"/>
    <w:qFormat/>
    <w:uiPriority w:val="0"/>
    <w:pPr>
      <w:widowControl/>
      <w:pBdr>
        <w:bottom w:val="single" w:color="000000" w:sz="4" w:space="0"/>
        <w:right w:val="single" w:color="000000" w:sz="4" w:space="0"/>
      </w:pBdr>
      <w:spacing w:before="100" w:beforeAutospacing="1" w:after="100" w:afterAutospacing="1" w:line="240" w:lineRule="auto"/>
      <w:jc w:val="center"/>
    </w:pPr>
    <w:rPr>
      <w:rFonts w:ascii="宋体" w:hAnsi="宋体"/>
      <w:color w:val="0000FF"/>
      <w:kern w:val="0"/>
      <w:szCs w:val="20"/>
    </w:rPr>
  </w:style>
  <w:style w:type="paragraph" w:customStyle="1" w:styleId="2533">
    <w:name w:val="xl3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kern w:val="0"/>
      <w:sz w:val="24"/>
      <w:szCs w:val="20"/>
    </w:rPr>
  </w:style>
  <w:style w:type="paragraph" w:customStyle="1" w:styleId="2534">
    <w:name w:val="样式 首行缩进:  2.25 字符"/>
    <w:basedOn w:val="1"/>
    <w:qFormat/>
    <w:uiPriority w:val="0"/>
    <w:pPr>
      <w:spacing w:line="360" w:lineRule="auto"/>
      <w:ind w:firstLine="200" w:firstLineChars="200"/>
    </w:pPr>
    <w:rPr>
      <w:rFonts w:cs="宋体"/>
      <w:sz w:val="24"/>
      <w:szCs w:val="20"/>
    </w:rPr>
  </w:style>
  <w:style w:type="paragraph" w:customStyle="1" w:styleId="2535">
    <w:name w:val="小四表"/>
    <w:basedOn w:val="1"/>
    <w:next w:val="1"/>
    <w:qFormat/>
    <w:uiPriority w:val="0"/>
    <w:pPr>
      <w:adjustRightInd w:val="0"/>
      <w:snapToGrid w:val="0"/>
      <w:spacing w:line="240" w:lineRule="auto"/>
      <w:jc w:val="center"/>
    </w:pPr>
    <w:rPr>
      <w:sz w:val="24"/>
      <w:szCs w:val="20"/>
    </w:rPr>
  </w:style>
  <w:style w:type="paragraph" w:customStyle="1" w:styleId="2536">
    <w:name w:val="附表及附图标题"/>
    <w:basedOn w:val="1499"/>
    <w:qFormat/>
    <w:uiPriority w:val="0"/>
    <w:pPr>
      <w:adjustRightInd/>
      <w:spacing w:before="0" w:after="0" w:line="288" w:lineRule="auto"/>
      <w:jc w:val="both"/>
      <w:textAlignment w:val="auto"/>
    </w:pPr>
    <w:rPr>
      <w:rFonts w:ascii="黑体" w:hAnsi="黑体" w:eastAsia="黑体"/>
      <w:kern w:val="2"/>
      <w:szCs w:val="22"/>
    </w:rPr>
  </w:style>
  <w:style w:type="paragraph" w:customStyle="1" w:styleId="2537">
    <w:name w:val="xl223"/>
    <w:basedOn w:val="1"/>
    <w:qFormat/>
    <w:uiPriority w:val="0"/>
    <w:pPr>
      <w:widowControl/>
      <w:pBdr>
        <w:bottom w:val="single" w:color="000000" w:sz="4" w:space="0"/>
        <w:right w:val="single" w:color="000000" w:sz="4" w:space="0"/>
      </w:pBdr>
      <w:spacing w:before="100" w:beforeAutospacing="1" w:after="100" w:afterAutospacing="1" w:line="240" w:lineRule="auto"/>
    </w:pPr>
    <w:rPr>
      <w:color w:val="0000FF"/>
      <w:kern w:val="0"/>
      <w:szCs w:val="20"/>
    </w:rPr>
  </w:style>
  <w:style w:type="paragraph" w:customStyle="1" w:styleId="2538">
    <w:name w:val="特点标题"/>
    <w:basedOn w:val="1"/>
    <w:next w:val="50"/>
    <w:qFormat/>
    <w:uiPriority w:val="0"/>
    <w:pPr>
      <w:spacing w:line="240" w:lineRule="auto"/>
    </w:pPr>
    <w:rPr>
      <w:rFonts w:ascii="宋体" w:hAnsi="Courier New"/>
      <w:szCs w:val="20"/>
    </w:rPr>
  </w:style>
  <w:style w:type="paragraph" w:customStyle="1" w:styleId="2539">
    <w:name w:val="正文编号1"/>
    <w:basedOn w:val="1"/>
    <w:qFormat/>
    <w:uiPriority w:val="0"/>
    <w:pPr>
      <w:tabs>
        <w:tab w:val="left" w:pos="567"/>
      </w:tabs>
      <w:adjustRightInd w:val="0"/>
      <w:spacing w:line="360" w:lineRule="auto"/>
      <w:ind w:firstLine="567" w:firstLineChars="200"/>
      <w:textAlignment w:val="baseline"/>
    </w:pPr>
    <w:rPr>
      <w:kern w:val="0"/>
      <w:sz w:val="24"/>
    </w:rPr>
  </w:style>
  <w:style w:type="paragraph" w:customStyle="1" w:styleId="2540">
    <w:name w:val="二号 黑体 黑"/>
    <w:basedOn w:val="1"/>
    <w:qFormat/>
    <w:uiPriority w:val="0"/>
    <w:pPr>
      <w:keepNext/>
      <w:keepLines/>
      <w:pageBreakBefore/>
      <w:adjustRightInd w:val="0"/>
      <w:spacing w:before="240" w:after="120" w:line="240" w:lineRule="auto"/>
      <w:jc w:val="center"/>
      <w:outlineLvl w:val="0"/>
    </w:pPr>
    <w:rPr>
      <w:rFonts w:ascii="黑体" w:eastAsia="黑体"/>
      <w:color w:val="FF0000"/>
      <w:kern w:val="44"/>
      <w:sz w:val="44"/>
      <w:szCs w:val="44"/>
    </w:rPr>
  </w:style>
  <w:style w:type="paragraph" w:customStyle="1" w:styleId="2541">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szCs w:val="20"/>
    </w:rPr>
  </w:style>
  <w:style w:type="paragraph" w:customStyle="1" w:styleId="2542">
    <w:name w:val="Table Heading"/>
    <w:basedOn w:val="1687"/>
    <w:qFormat/>
    <w:uiPriority w:val="0"/>
    <w:rPr>
      <w:rFonts w:eastAsia="华康宋体W7(P)"/>
      <w:szCs w:val="24"/>
    </w:rPr>
  </w:style>
  <w:style w:type="paragraph" w:customStyle="1" w:styleId="2543">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kern w:val="0"/>
      <w:szCs w:val="20"/>
    </w:rPr>
  </w:style>
  <w:style w:type="paragraph" w:customStyle="1" w:styleId="2544">
    <w:name w:val="ww"/>
    <w:basedOn w:val="1730"/>
    <w:qFormat/>
    <w:uiPriority w:val="0"/>
    <w:pPr>
      <w:tabs>
        <w:tab w:val="clear" w:pos="1134"/>
      </w:tabs>
      <w:autoSpaceDE/>
      <w:autoSpaceDN/>
      <w:ind w:left="1843" w:hanging="284"/>
      <w:textAlignment w:val="baseline"/>
    </w:pPr>
    <w:rPr>
      <w:rFonts w:ascii="宋体" w:hAnsi="Times New Roman"/>
      <w:spacing w:val="5"/>
      <w:szCs w:val="24"/>
    </w:rPr>
  </w:style>
  <w:style w:type="paragraph" w:customStyle="1" w:styleId="2545">
    <w:name w:val="正文文本 32"/>
    <w:basedOn w:val="1"/>
    <w:qFormat/>
    <w:uiPriority w:val="0"/>
    <w:pPr>
      <w:adjustRightInd w:val="0"/>
      <w:spacing w:line="360" w:lineRule="auto"/>
      <w:jc w:val="center"/>
      <w:textAlignment w:val="baseline"/>
    </w:pPr>
    <w:rPr>
      <w:rFonts w:ascii="宋体"/>
      <w:b/>
      <w:color w:val="FF0000"/>
      <w:kern w:val="0"/>
      <w:sz w:val="24"/>
      <w:szCs w:val="20"/>
      <w:u w:val="single"/>
    </w:rPr>
  </w:style>
  <w:style w:type="paragraph" w:customStyle="1" w:styleId="2546">
    <w:name w:val="项目符号引导"/>
    <w:basedOn w:val="21"/>
    <w:next w:val="21"/>
    <w:qFormat/>
    <w:uiPriority w:val="0"/>
    <w:pPr>
      <w:spacing w:before="80"/>
    </w:pPr>
  </w:style>
  <w:style w:type="paragraph" w:customStyle="1" w:styleId="2547">
    <w:name w:val="标题 3m-"/>
    <w:basedOn w:val="2548"/>
    <w:qFormat/>
    <w:uiPriority w:val="0"/>
    <w:pPr>
      <w:ind w:firstLine="0"/>
    </w:pPr>
  </w:style>
  <w:style w:type="paragraph" w:customStyle="1" w:styleId="2548">
    <w:name w:val="标题 3m"/>
    <w:basedOn w:val="6"/>
    <w:qFormat/>
    <w:uiPriority w:val="0"/>
    <w:pPr>
      <w:keepNext w:val="0"/>
      <w:keepLines w:val="0"/>
      <w:autoSpaceDE w:val="0"/>
      <w:autoSpaceDN w:val="0"/>
      <w:adjustRightInd w:val="0"/>
      <w:spacing w:before="60" w:after="60" w:line="360" w:lineRule="atLeast"/>
      <w:ind w:left="1560" w:hanging="426"/>
      <w:outlineLvl w:val="9"/>
    </w:pPr>
    <w:rPr>
      <w:rFonts w:ascii="宋体"/>
      <w:bCs w:val="0"/>
      <w:szCs w:val="20"/>
    </w:rPr>
  </w:style>
  <w:style w:type="paragraph" w:customStyle="1" w:styleId="2549">
    <w:name w:val="xl100"/>
    <w:basedOn w:val="1"/>
    <w:qFormat/>
    <w:uiPriority w:val="0"/>
    <w:pPr>
      <w:widowControl/>
      <w:pBdr>
        <w:bottom w:val="single" w:color="000000" w:sz="4" w:space="0"/>
        <w:right w:val="single" w:color="000000" w:sz="4" w:space="0"/>
      </w:pBdr>
      <w:shd w:val="clear" w:color="auto" w:fill="FFFF00"/>
      <w:spacing w:before="100" w:beforeAutospacing="1" w:after="100" w:afterAutospacing="1" w:line="240" w:lineRule="auto"/>
    </w:pPr>
    <w:rPr>
      <w:rFonts w:ascii="宋体" w:hAnsi="宋体"/>
      <w:kern w:val="0"/>
      <w:szCs w:val="20"/>
    </w:rPr>
  </w:style>
  <w:style w:type="paragraph" w:customStyle="1" w:styleId="2550">
    <w:name w:val="封面标准名称2"/>
    <w:basedOn w:val="2551"/>
    <w:qFormat/>
    <w:uiPriority w:val="0"/>
    <w:pPr>
      <w:spacing w:beforeLines="630"/>
      <w:textAlignment w:val="auto"/>
    </w:pPr>
  </w:style>
  <w:style w:type="paragraph" w:customStyle="1" w:styleId="2551">
    <w:name w:val="封面标准名称"/>
    <w:qFormat/>
    <w:uiPriority w:val="0"/>
    <w:pPr>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2552">
    <w:name w:val="xl53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100" w:leftChars="100"/>
      <w:jc w:val="left"/>
    </w:pPr>
    <w:rPr>
      <w:rFonts w:ascii="宋体" w:hAnsi="宋体" w:cs="宋体"/>
      <w:kern w:val="0"/>
      <w:sz w:val="24"/>
    </w:rPr>
  </w:style>
  <w:style w:type="paragraph" w:customStyle="1" w:styleId="2553">
    <w:name w:val="样式 标题3 + 段前: 7.8 磅 行距: 1.5 倍行距"/>
    <w:basedOn w:val="891"/>
    <w:qFormat/>
    <w:uiPriority w:val="0"/>
    <w:pPr>
      <w:tabs>
        <w:tab w:val="left" w:pos="425"/>
        <w:tab w:val="left" w:pos="720"/>
      </w:tabs>
      <w:adjustRightInd w:val="0"/>
      <w:snapToGrid w:val="0"/>
      <w:spacing w:beforeLines="25" w:afterLines="25" w:line="300" w:lineRule="auto"/>
      <w:ind w:left="0" w:leftChars="0"/>
      <w:textAlignment w:val="baseline"/>
      <w:outlineLvl w:val="2"/>
    </w:pPr>
    <w:rPr>
      <w:rFonts w:eastAsia="宋体" w:cs="宋体"/>
      <w:bCs w:val="0"/>
      <w:snapToGrid/>
      <w:sz w:val="24"/>
    </w:rPr>
  </w:style>
  <w:style w:type="paragraph" w:customStyle="1" w:styleId="2554">
    <w:name w:val="默认段落字体 Char Char Char"/>
    <w:basedOn w:val="1"/>
    <w:qFormat/>
    <w:uiPriority w:val="0"/>
    <w:pPr>
      <w:spacing w:line="240" w:lineRule="auto"/>
    </w:pPr>
    <w:rPr>
      <w:sz w:val="24"/>
    </w:rPr>
  </w:style>
  <w:style w:type="paragraph" w:customStyle="1" w:styleId="2555">
    <w:name w:val="font8"/>
    <w:basedOn w:val="1"/>
    <w:qFormat/>
    <w:uiPriority w:val="0"/>
    <w:pPr>
      <w:widowControl/>
      <w:spacing w:before="100" w:beforeAutospacing="1" w:after="100" w:afterAutospacing="1"/>
      <w:jc w:val="left"/>
    </w:pPr>
    <w:rPr>
      <w:kern w:val="0"/>
      <w:sz w:val="24"/>
      <w:szCs w:val="20"/>
    </w:rPr>
  </w:style>
  <w:style w:type="paragraph" w:customStyle="1" w:styleId="2556">
    <w:name w:val="ch-2"/>
    <w:basedOn w:val="5"/>
    <w:qFormat/>
    <w:uiPriority w:val="0"/>
    <w:pPr>
      <w:tabs>
        <w:tab w:val="left" w:pos="1560"/>
      </w:tabs>
      <w:spacing w:before="0" w:after="0" w:line="360" w:lineRule="auto"/>
      <w:outlineLvl w:val="2"/>
    </w:pPr>
    <w:rPr>
      <w:rFonts w:ascii="Times New Roman" w:hAnsi="Times New Roman" w:eastAsia="宋体"/>
      <w:bCs w:val="0"/>
      <w:color w:val="000000"/>
      <w:kern w:val="2"/>
      <w:sz w:val="24"/>
      <w:szCs w:val="20"/>
    </w:rPr>
  </w:style>
  <w:style w:type="paragraph" w:customStyle="1" w:styleId="2557">
    <w:name w:val="表题"/>
    <w:basedOn w:val="4"/>
    <w:next w:val="38"/>
    <w:qFormat/>
    <w:uiPriority w:val="0"/>
    <w:pPr>
      <w:adjustRightInd w:val="0"/>
      <w:spacing w:before="480" w:after="360" w:line="240" w:lineRule="auto"/>
      <w:ind w:right="454"/>
      <w:jc w:val="right"/>
      <w:textAlignment w:val="baseline"/>
    </w:pPr>
    <w:rPr>
      <w:rFonts w:ascii="黑体" w:eastAsia="黑体"/>
      <w:b w:val="0"/>
      <w:bCs w:val="0"/>
      <w:spacing w:val="20"/>
      <w:sz w:val="28"/>
      <w:szCs w:val="20"/>
    </w:rPr>
  </w:style>
  <w:style w:type="paragraph" w:customStyle="1" w:styleId="2558">
    <w:name w:val="xl264"/>
    <w:basedOn w:val="1"/>
    <w:qFormat/>
    <w:uiPriority w:val="0"/>
    <w:pPr>
      <w:widowControl/>
      <w:pBdr>
        <w:left w:val="single" w:color="000000" w:sz="4" w:space="0"/>
        <w:bottom w:val="single" w:color="000000" w:sz="4" w:space="0"/>
        <w:right w:val="single" w:color="000000" w:sz="4" w:space="0"/>
      </w:pBdr>
      <w:spacing w:before="100" w:beforeAutospacing="1" w:after="100" w:afterAutospacing="1" w:line="240" w:lineRule="auto"/>
      <w:jc w:val="center"/>
    </w:pPr>
    <w:rPr>
      <w:rFonts w:ascii="宋体" w:hAnsi="宋体"/>
      <w:kern w:val="0"/>
      <w:szCs w:val="20"/>
    </w:rPr>
  </w:style>
  <w:style w:type="paragraph" w:customStyle="1" w:styleId="2559">
    <w:name w:val="主标题"/>
    <w:basedOn w:val="1"/>
    <w:qFormat/>
    <w:uiPriority w:val="0"/>
    <w:pPr>
      <w:autoSpaceDE w:val="0"/>
      <w:autoSpaceDN w:val="0"/>
      <w:adjustRightInd w:val="0"/>
      <w:snapToGrid w:val="0"/>
      <w:spacing w:line="360" w:lineRule="auto"/>
      <w:jc w:val="center"/>
    </w:pPr>
    <w:rPr>
      <w:rFonts w:eastAsia="黑体"/>
      <w:sz w:val="52"/>
      <w:szCs w:val="20"/>
    </w:rPr>
  </w:style>
  <w:style w:type="paragraph" w:customStyle="1" w:styleId="2560">
    <w:name w:val="文件头"/>
    <w:basedOn w:val="1"/>
    <w:next w:val="1"/>
    <w:qFormat/>
    <w:uiPriority w:val="0"/>
    <w:pPr>
      <w:autoSpaceDE w:val="0"/>
      <w:autoSpaceDN w:val="0"/>
      <w:adjustRightInd w:val="0"/>
      <w:spacing w:before="300" w:after="300" w:line="360" w:lineRule="atLeast"/>
      <w:jc w:val="center"/>
    </w:pPr>
    <w:rPr>
      <w:rFonts w:ascii="黑体" w:eastAsia="黑体"/>
      <w:kern w:val="0"/>
      <w:sz w:val="32"/>
      <w:szCs w:val="20"/>
    </w:rPr>
  </w:style>
  <w:style w:type="paragraph" w:customStyle="1" w:styleId="2561">
    <w:name w:val="reader-word-layer reader-word-s4-12"/>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2562">
    <w:name w:val="列出段落4"/>
    <w:basedOn w:val="1"/>
    <w:qFormat/>
    <w:uiPriority w:val="0"/>
    <w:pPr>
      <w:spacing w:line="240" w:lineRule="auto"/>
      <w:ind w:firstLine="420" w:firstLineChars="200"/>
    </w:pPr>
    <w:rPr>
      <w:rFonts w:ascii="Calibri" w:hAnsi="Calibri"/>
      <w:szCs w:val="22"/>
    </w:rPr>
  </w:style>
  <w:style w:type="paragraph" w:customStyle="1" w:styleId="2563">
    <w:name w:val="Char Char Char Char Char Char Char Char Char Char Char Char1 Char Char Char Char Char Char Char Char Char Char Char Char Char Char Char Char Char Char4"/>
    <w:basedOn w:val="6"/>
    <w:next w:val="6"/>
    <w:qFormat/>
    <w:uiPriority w:val="0"/>
    <w:pPr>
      <w:keepNext w:val="0"/>
      <w:keepLines w:val="0"/>
      <w:snapToGrid w:val="0"/>
      <w:spacing w:beforeLines="50" w:afterLines="50"/>
      <w:jc w:val="left"/>
    </w:pPr>
    <w:rPr>
      <w:kern w:val="2"/>
    </w:rPr>
  </w:style>
  <w:style w:type="paragraph" w:customStyle="1" w:styleId="2564">
    <w:name w:val="Char Char Char Char4"/>
    <w:basedOn w:val="1"/>
    <w:qFormat/>
    <w:uiPriority w:val="0"/>
    <w:pPr>
      <w:spacing w:line="240" w:lineRule="auto"/>
      <w:ind w:left="100" w:leftChars="100"/>
    </w:pPr>
  </w:style>
  <w:style w:type="paragraph" w:customStyle="1" w:styleId="2565">
    <w:name w:val="reader-word-layer reader-word-s12-4"/>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2566">
    <w:name w:val="内封面"/>
    <w:basedOn w:val="1"/>
    <w:qFormat/>
    <w:uiPriority w:val="0"/>
    <w:pPr>
      <w:tabs>
        <w:tab w:val="left" w:pos="960"/>
      </w:tabs>
      <w:adjustRightInd w:val="0"/>
      <w:spacing w:line="360" w:lineRule="auto"/>
      <w:jc w:val="center"/>
      <w:textAlignment w:val="baseline"/>
    </w:pPr>
    <w:rPr>
      <w:rFonts w:ascii="黑体" w:eastAsia="黑体" w:cs="Arial"/>
      <w:bCs/>
      <w:kern w:val="0"/>
      <w:sz w:val="32"/>
      <w:szCs w:val="20"/>
    </w:rPr>
  </w:style>
  <w:style w:type="paragraph" w:customStyle="1" w:styleId="2567">
    <w:name w:val="正文样式3"/>
    <w:basedOn w:val="1"/>
    <w:qFormat/>
    <w:uiPriority w:val="0"/>
    <w:pPr>
      <w:adjustRightInd w:val="0"/>
      <w:spacing w:line="20" w:lineRule="atLeast"/>
      <w:jc w:val="center"/>
      <w:textAlignment w:val="baseline"/>
    </w:pPr>
    <w:rPr>
      <w:kern w:val="0"/>
      <w:sz w:val="24"/>
      <w:szCs w:val="20"/>
    </w:rPr>
  </w:style>
  <w:style w:type="paragraph" w:customStyle="1" w:styleId="2568">
    <w:name w:val="Char2 Char Char Char Char Char Char6"/>
    <w:basedOn w:val="1"/>
    <w:qFormat/>
    <w:uiPriority w:val="0"/>
    <w:pPr>
      <w:adjustRightInd w:val="0"/>
      <w:spacing w:line="360" w:lineRule="atLeast"/>
      <w:jc w:val="left"/>
      <w:textAlignment w:val="baseline"/>
    </w:pPr>
    <w:rPr>
      <w:kern w:val="0"/>
      <w:sz w:val="24"/>
    </w:rPr>
  </w:style>
  <w:style w:type="paragraph" w:customStyle="1" w:styleId="2569">
    <w:name w:val="Char36"/>
    <w:basedOn w:val="1"/>
    <w:qFormat/>
    <w:uiPriority w:val="0"/>
    <w:pPr>
      <w:spacing w:line="360" w:lineRule="auto"/>
      <w:ind w:firstLine="200" w:firstLineChars="200"/>
    </w:pPr>
    <w:rPr>
      <w:rFonts w:ascii="宋体" w:hAnsi="宋体"/>
      <w:sz w:val="24"/>
      <w:szCs w:val="20"/>
    </w:rPr>
  </w:style>
  <w:style w:type="paragraph" w:customStyle="1" w:styleId="2570">
    <w:name w:val="xl280"/>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pPr>
    <w:rPr>
      <w:rFonts w:ascii="宋体" w:hAnsi="宋体"/>
      <w:color w:val="000000"/>
      <w:kern w:val="0"/>
      <w:szCs w:val="20"/>
    </w:rPr>
  </w:style>
  <w:style w:type="paragraph" w:customStyle="1" w:styleId="2571">
    <w:name w:val="正文首缩2"/>
    <w:basedOn w:val="1"/>
    <w:qFormat/>
    <w:uiPriority w:val="0"/>
    <w:pPr>
      <w:tabs>
        <w:tab w:val="left" w:pos="1200"/>
      </w:tabs>
      <w:spacing w:line="360" w:lineRule="auto"/>
      <w:ind w:left="400" w:leftChars="400"/>
    </w:pPr>
    <w:rPr>
      <w:rFonts w:ascii="宋体"/>
      <w:sz w:val="24"/>
      <w:szCs w:val="20"/>
    </w:rPr>
  </w:style>
  <w:style w:type="paragraph" w:customStyle="1" w:styleId="2572">
    <w:name w:val="xl361"/>
    <w:basedOn w:val="1"/>
    <w:qFormat/>
    <w:uiPriority w:val="0"/>
    <w:pPr>
      <w:widowControl/>
      <w:shd w:val="clear" w:color="auto" w:fill="FF0000"/>
      <w:spacing w:before="100" w:beforeAutospacing="1" w:after="100" w:afterAutospacing="1" w:line="240" w:lineRule="auto"/>
      <w:jc w:val="center"/>
    </w:pPr>
    <w:rPr>
      <w:rFonts w:ascii="宋体" w:hAnsi="宋体"/>
      <w:color w:val="000000"/>
      <w:kern w:val="0"/>
      <w:szCs w:val="20"/>
    </w:rPr>
  </w:style>
  <w:style w:type="paragraph" w:customStyle="1" w:styleId="2573">
    <w:name w:val="索引 81"/>
    <w:basedOn w:val="1"/>
    <w:next w:val="1"/>
    <w:qFormat/>
    <w:uiPriority w:val="0"/>
    <w:pPr>
      <w:spacing w:line="240" w:lineRule="auto"/>
      <w:ind w:left="1680" w:hanging="210"/>
      <w:jc w:val="left"/>
    </w:pPr>
  </w:style>
  <w:style w:type="paragraph" w:customStyle="1" w:styleId="2574">
    <w:name w:val="con标题4"/>
    <w:basedOn w:val="7"/>
    <w:qFormat/>
    <w:uiPriority w:val="0"/>
    <w:pPr>
      <w:keepNext w:val="0"/>
      <w:keepLines w:val="0"/>
      <w:adjustRightInd w:val="0"/>
      <w:snapToGrid w:val="0"/>
      <w:spacing w:beforeLines="100" w:afterLines="50"/>
      <w:ind w:left="1021"/>
      <w:textAlignment w:val="baseline"/>
    </w:pPr>
    <w:rPr>
      <w:rFonts w:cs="Arial"/>
      <w:sz w:val="30"/>
      <w:szCs w:val="20"/>
    </w:rPr>
  </w:style>
  <w:style w:type="paragraph" w:customStyle="1" w:styleId="2575">
    <w:name w:val="中文正文 Char Char"/>
    <w:qFormat/>
    <w:uiPriority w:val="0"/>
    <w:pPr>
      <w:adjustRightInd w:val="0"/>
      <w:spacing w:before="60" w:after="60" w:line="360" w:lineRule="auto"/>
      <w:ind w:firstLine="540" w:firstLineChars="225"/>
      <w:textAlignment w:val="baseline"/>
    </w:pPr>
    <w:rPr>
      <w:rFonts w:ascii="仿宋_GB2312" w:hAnsi="Times New Roman" w:eastAsia="仿宋_GB2312" w:cs="Calibri"/>
      <w:sz w:val="26"/>
      <w:szCs w:val="24"/>
      <w:lang w:val="en-US" w:eastAsia="zh-CN" w:bidi="ar-SA"/>
    </w:rPr>
  </w:style>
  <w:style w:type="paragraph" w:customStyle="1" w:styleId="2576">
    <w:name w:val="Char Char Char1 Char Char Char1 Char Char Char Char1"/>
    <w:basedOn w:val="1"/>
    <w:qFormat/>
    <w:uiPriority w:val="0"/>
    <w:pPr>
      <w:spacing w:line="240" w:lineRule="auto"/>
    </w:pPr>
    <w:rPr>
      <w:szCs w:val="20"/>
    </w:rPr>
  </w:style>
  <w:style w:type="paragraph" w:customStyle="1" w:styleId="2577">
    <w:name w:val="缩进4宋125"/>
    <w:basedOn w:val="1"/>
    <w:qFormat/>
    <w:uiPriority w:val="0"/>
    <w:pPr>
      <w:widowControl/>
      <w:snapToGrid w:val="0"/>
      <w:spacing w:line="300" w:lineRule="auto"/>
      <w:ind w:firstLine="539"/>
    </w:pPr>
    <w:rPr>
      <w:kern w:val="0"/>
      <w:sz w:val="30"/>
      <w:szCs w:val="20"/>
    </w:rPr>
  </w:style>
  <w:style w:type="paragraph" w:customStyle="1" w:styleId="2578">
    <w:name w:val="黑体表名"/>
    <w:basedOn w:val="1"/>
    <w:qFormat/>
    <w:uiPriority w:val="0"/>
    <w:pPr>
      <w:tabs>
        <w:tab w:val="left" w:pos="1582"/>
      </w:tabs>
      <w:adjustRightInd w:val="0"/>
      <w:snapToGrid w:val="0"/>
      <w:spacing w:before="50" w:line="360" w:lineRule="auto"/>
      <w:ind w:firstLine="100" w:firstLineChars="100"/>
      <w:jc w:val="left"/>
    </w:pPr>
    <w:rPr>
      <w:rFonts w:ascii="宋体" w:hAnsi="宋体"/>
      <w:sz w:val="24"/>
      <w:szCs w:val="20"/>
    </w:rPr>
  </w:style>
  <w:style w:type="paragraph" w:customStyle="1" w:styleId="2579">
    <w:name w:val="xl326"/>
    <w:basedOn w:val="1"/>
    <w:qFormat/>
    <w:uiPriority w:val="0"/>
    <w:pPr>
      <w:widowControl/>
      <w:pBdr>
        <w:right w:val="single" w:color="000000" w:sz="4" w:space="0"/>
      </w:pBdr>
      <w:spacing w:before="100" w:beforeAutospacing="1" w:after="100" w:afterAutospacing="1" w:line="240" w:lineRule="auto"/>
      <w:jc w:val="center"/>
    </w:pPr>
    <w:rPr>
      <w:kern w:val="0"/>
      <w:szCs w:val="20"/>
    </w:rPr>
  </w:style>
  <w:style w:type="paragraph" w:customStyle="1" w:styleId="2580">
    <w:name w:val="冯标题1"/>
    <w:qFormat/>
    <w:uiPriority w:val="0"/>
    <w:pPr>
      <w:widowControl w:val="0"/>
      <w:autoSpaceDE w:val="0"/>
      <w:autoSpaceDN w:val="0"/>
      <w:adjustRightInd w:val="0"/>
    </w:pPr>
    <w:rPr>
      <w:rFonts w:ascii="Times New Roman" w:hAnsi="Times New Roman" w:eastAsia="宋体" w:cs="Times New Roman"/>
      <w:b/>
      <w:spacing w:val="15"/>
      <w:sz w:val="32"/>
      <w:lang w:val="en-US" w:eastAsia="zh-CN" w:bidi="ar-SA"/>
    </w:rPr>
  </w:style>
  <w:style w:type="paragraph" w:customStyle="1" w:styleId="2581">
    <w:name w:val="列出段落5"/>
    <w:basedOn w:val="1"/>
    <w:qFormat/>
    <w:uiPriority w:val="0"/>
    <w:pPr>
      <w:spacing w:line="240" w:lineRule="auto"/>
      <w:ind w:firstLine="420" w:firstLineChars="200"/>
    </w:pPr>
    <w:rPr>
      <w:rFonts w:ascii="Calibri" w:hAnsi="Calibri"/>
      <w:szCs w:val="22"/>
    </w:rPr>
  </w:style>
  <w:style w:type="paragraph" w:customStyle="1" w:styleId="2582">
    <w:name w:val="其他发布部门"/>
    <w:basedOn w:val="1"/>
    <w:qFormat/>
    <w:uiPriority w:val="0"/>
    <w:pPr>
      <w:framePr w:w="7433" w:h="585" w:hRule="exact" w:hSpace="180" w:vSpace="180" w:wrap="around" w:vAnchor="margin" w:hAnchor="margin" w:xAlign="center" w:y="14401" w:anchorLock="1"/>
      <w:widowControl/>
      <w:spacing w:line="0" w:lineRule="atLeast"/>
      <w:jc w:val="center"/>
    </w:pPr>
    <w:rPr>
      <w:rFonts w:ascii="黑体" w:eastAsia="黑体"/>
      <w:spacing w:val="20"/>
      <w:w w:val="135"/>
      <w:kern w:val="0"/>
      <w:sz w:val="36"/>
      <w:szCs w:val="20"/>
    </w:rPr>
  </w:style>
  <w:style w:type="paragraph" w:customStyle="1" w:styleId="2583">
    <w:name w:val="xl54"/>
    <w:basedOn w:val="1"/>
    <w:qFormat/>
    <w:uiPriority w:val="0"/>
    <w:pPr>
      <w:widowControl/>
      <w:pBdr>
        <w:left w:val="single" w:color="auto" w:sz="4" w:space="0"/>
        <w:bottom w:val="single" w:color="auto" w:sz="8" w:space="0"/>
        <w:right w:val="single" w:color="auto" w:sz="4" w:space="0"/>
      </w:pBdr>
      <w:spacing w:before="100" w:beforeAutospacing="1" w:after="100" w:afterAutospacing="1" w:line="240" w:lineRule="auto"/>
      <w:jc w:val="left"/>
    </w:pPr>
    <w:rPr>
      <w:rFonts w:ascii="宋体" w:hAnsi="宋体" w:cs="宋体"/>
      <w:b/>
      <w:bCs/>
      <w:kern w:val="0"/>
      <w:sz w:val="22"/>
      <w:szCs w:val="22"/>
    </w:rPr>
  </w:style>
  <w:style w:type="paragraph" w:customStyle="1" w:styleId="2584">
    <w:name w:val="Char Char Char Char Char Char Char Char Char3"/>
    <w:basedOn w:val="1"/>
    <w:qFormat/>
    <w:uiPriority w:val="0"/>
    <w:pPr>
      <w:spacing w:line="360" w:lineRule="auto"/>
      <w:ind w:firstLine="200" w:firstLineChars="200"/>
    </w:pPr>
    <w:rPr>
      <w:rFonts w:ascii="宋体" w:hAnsi="宋体" w:cs="宋体"/>
      <w:sz w:val="24"/>
    </w:rPr>
  </w:style>
  <w:style w:type="paragraph" w:customStyle="1" w:styleId="2585">
    <w:name w:val="xl182"/>
    <w:basedOn w:val="1"/>
    <w:qFormat/>
    <w:uiPriority w:val="0"/>
    <w:pPr>
      <w:widowControl/>
      <w:pBdr>
        <w:bottom w:val="single" w:color="000000" w:sz="4" w:space="0"/>
        <w:right w:val="single" w:color="000000" w:sz="4" w:space="0"/>
      </w:pBdr>
      <w:spacing w:before="100" w:beforeAutospacing="1" w:after="100" w:afterAutospacing="1" w:line="240" w:lineRule="auto"/>
      <w:jc w:val="center"/>
      <w:textAlignment w:val="top"/>
    </w:pPr>
    <w:rPr>
      <w:color w:val="000000"/>
      <w:kern w:val="0"/>
      <w:szCs w:val="20"/>
    </w:rPr>
  </w:style>
  <w:style w:type="paragraph" w:customStyle="1" w:styleId="2586">
    <w:name w:val="样式 样式 样式 标题22 + 左侧:  -2.1 字符 首行缩进:  2 字符1 + 首行缩进:  2 字符 + 首行缩进: ..."/>
    <w:basedOn w:val="2249"/>
    <w:qFormat/>
    <w:uiPriority w:val="0"/>
    <w:pPr>
      <w:ind w:left="-595"/>
    </w:pPr>
  </w:style>
  <w:style w:type="paragraph" w:customStyle="1" w:styleId="2587">
    <w:name w:val="全缩12宋"/>
    <w:basedOn w:val="1"/>
    <w:qFormat/>
    <w:uiPriority w:val="0"/>
    <w:pPr>
      <w:widowControl/>
      <w:spacing w:line="360" w:lineRule="exact"/>
      <w:ind w:left="709"/>
      <w:jc w:val="left"/>
    </w:pPr>
    <w:rPr>
      <w:kern w:val="0"/>
      <w:sz w:val="24"/>
      <w:szCs w:val="20"/>
    </w:rPr>
  </w:style>
  <w:style w:type="paragraph" w:customStyle="1" w:styleId="2588">
    <w:name w:val="item1.1.1.1.1.1"/>
    <w:basedOn w:val="1"/>
    <w:qFormat/>
    <w:uiPriority w:val="0"/>
    <w:pPr>
      <w:adjustRightInd w:val="0"/>
      <w:spacing w:line="360" w:lineRule="auto"/>
      <w:textAlignment w:val="baseline"/>
    </w:pPr>
    <w:rPr>
      <w:rFonts w:ascii="宋体"/>
      <w:kern w:val="0"/>
      <w:sz w:val="24"/>
      <w:szCs w:val="20"/>
    </w:rPr>
  </w:style>
  <w:style w:type="paragraph" w:customStyle="1" w:styleId="2589">
    <w:name w:val="样式 标题 4 + 行距: 单倍行距"/>
    <w:basedOn w:val="7"/>
    <w:qFormat/>
    <w:uiPriority w:val="0"/>
    <w:pPr>
      <w:keepNext w:val="0"/>
      <w:keepLines w:val="0"/>
      <w:tabs>
        <w:tab w:val="left" w:pos="1208"/>
      </w:tabs>
      <w:overflowPunct w:val="0"/>
      <w:adjustRightInd w:val="0"/>
      <w:ind w:left="1208" w:hanging="1208"/>
      <w:textAlignment w:val="baseline"/>
    </w:pPr>
    <w:rPr>
      <w:rFonts w:ascii="Times New Roman" w:hAnsi="Times New Roman" w:cs="宋体"/>
      <w:b w:val="0"/>
      <w:bCs w:val="0"/>
      <w:kern w:val="2"/>
      <w:sz w:val="21"/>
      <w:szCs w:val="20"/>
    </w:rPr>
  </w:style>
  <w:style w:type="paragraph" w:customStyle="1" w:styleId="2590">
    <w:name w:val="Char Char1 Char Char Char Char1 Char Char Char Char Char Char Char Char Char Char1"/>
    <w:basedOn w:val="1"/>
    <w:qFormat/>
    <w:uiPriority w:val="0"/>
    <w:pPr>
      <w:spacing w:line="240" w:lineRule="auto"/>
    </w:pPr>
  </w:style>
  <w:style w:type="paragraph" w:customStyle="1" w:styleId="2591">
    <w:name w:val="正文编号"/>
    <w:basedOn w:val="1960"/>
    <w:qFormat/>
    <w:uiPriority w:val="0"/>
    <w:pPr>
      <w:tabs>
        <w:tab w:val="left" w:pos="1021"/>
      </w:tabs>
      <w:ind w:hanging="851"/>
    </w:pPr>
    <w:rPr>
      <w:rFonts w:ascii="Times New Roman" w:hAnsi="Times New Roman"/>
    </w:rPr>
  </w:style>
  <w:style w:type="paragraph" w:customStyle="1" w:styleId="2592">
    <w:name w:val="Char Char Char Char Char Char Char Char Char1 Char"/>
    <w:basedOn w:val="4"/>
    <w:qFormat/>
    <w:uiPriority w:val="0"/>
    <w:pPr>
      <w:snapToGrid w:val="0"/>
      <w:spacing w:before="240" w:after="240" w:line="348" w:lineRule="auto"/>
    </w:pPr>
    <w:rPr>
      <w:bCs w:val="0"/>
      <w:sz w:val="44"/>
      <w:szCs w:val="20"/>
    </w:rPr>
  </w:style>
  <w:style w:type="paragraph" w:customStyle="1" w:styleId="2593">
    <w:name w:val="List Paragraph2"/>
    <w:basedOn w:val="1"/>
    <w:qFormat/>
    <w:uiPriority w:val="0"/>
    <w:pPr>
      <w:spacing w:line="240" w:lineRule="auto"/>
      <w:ind w:firstLine="420" w:firstLineChars="200"/>
    </w:pPr>
    <w:rPr>
      <w:rFonts w:ascii="Calibri" w:hAnsi="Calibri"/>
      <w:szCs w:val="22"/>
    </w:rPr>
  </w:style>
  <w:style w:type="paragraph" w:customStyle="1" w:styleId="2594">
    <w:name w:val="Pos bauseits ohne A4"/>
    <w:qFormat/>
    <w:uiPriority w:val="0"/>
    <w:pPr>
      <w:tabs>
        <w:tab w:val="left" w:pos="3828"/>
        <w:tab w:val="left" w:pos="3969"/>
      </w:tabs>
    </w:pPr>
    <w:rPr>
      <w:rFonts w:ascii="Arial" w:hAnsi="Arial" w:eastAsia="宋体" w:cs="Times New Roman"/>
      <w:sz w:val="24"/>
      <w:lang w:val="de-DE" w:eastAsia="de-DE" w:bidi="ar-SA"/>
    </w:rPr>
  </w:style>
  <w:style w:type="paragraph" w:customStyle="1" w:styleId="2595">
    <w:name w:val="样式 样式 样式 样式 样式 标题 + 宋体 行距: 固定值 16 磅 + 段前: 0.5 行 段后: 0.5 行 + 段前: ...13"/>
    <w:basedOn w:val="1402"/>
    <w:qFormat/>
    <w:uiPriority w:val="0"/>
    <w:pPr>
      <w:spacing w:beforeLines="50"/>
    </w:pPr>
  </w:style>
  <w:style w:type="paragraph" w:customStyle="1" w:styleId="2596">
    <w:name w:val="_Style 24"/>
    <w:basedOn w:val="1"/>
    <w:next w:val="35"/>
    <w:qFormat/>
    <w:uiPriority w:val="0"/>
    <w:pPr>
      <w:spacing w:after="120" w:line="240" w:lineRule="auto"/>
    </w:pPr>
    <w:rPr>
      <w:sz w:val="16"/>
      <w:szCs w:val="16"/>
    </w:rPr>
  </w:style>
  <w:style w:type="paragraph" w:customStyle="1" w:styleId="2597">
    <w:name w:val="样式 横表 + Times New Roman 两端对齐"/>
    <w:basedOn w:val="2247"/>
    <w:qFormat/>
    <w:uiPriority w:val="0"/>
    <w:pPr>
      <w:jc w:val="both"/>
    </w:pPr>
  </w:style>
  <w:style w:type="paragraph" w:customStyle="1" w:styleId="2598">
    <w:name w:val="Char Char Char Char Char"/>
    <w:basedOn w:val="1"/>
    <w:qFormat/>
    <w:uiPriority w:val="0"/>
    <w:pPr>
      <w:spacing w:line="240" w:lineRule="auto"/>
    </w:pPr>
  </w:style>
  <w:style w:type="paragraph" w:customStyle="1" w:styleId="2599">
    <w:name w:val="项目符号结尾"/>
    <w:basedOn w:val="21"/>
    <w:next w:val="1"/>
    <w:qFormat/>
    <w:uiPriority w:val="0"/>
    <w:pPr>
      <w:spacing w:after="240"/>
    </w:pPr>
  </w:style>
  <w:style w:type="paragraph" w:customStyle="1" w:styleId="2600">
    <w:name w:val="样式 (符号) 宋体 四号 段前: 0.5 行 段后: 0.5 行"/>
    <w:basedOn w:val="1"/>
    <w:qFormat/>
    <w:uiPriority w:val="0"/>
    <w:pPr>
      <w:adjustRightInd w:val="0"/>
      <w:spacing w:line="300" w:lineRule="auto"/>
      <w:jc w:val="left"/>
      <w:textAlignment w:val="baseline"/>
    </w:pPr>
    <w:rPr>
      <w:rFonts w:hAnsi="宋体" w:cs="宋体"/>
      <w:kern w:val="0"/>
      <w:sz w:val="28"/>
      <w:szCs w:val="20"/>
    </w:rPr>
  </w:style>
  <w:style w:type="paragraph" w:customStyle="1" w:styleId="2601">
    <w:name w:val="xl62"/>
    <w:basedOn w:val="1"/>
    <w:qFormat/>
    <w:uiPriority w:val="0"/>
    <w:pPr>
      <w:widowControl/>
      <w:pBdr>
        <w:left w:val="single" w:color="auto" w:sz="8" w:space="0"/>
        <w:bottom w:val="single" w:color="auto" w:sz="8" w:space="0"/>
        <w:right w:val="single" w:color="auto" w:sz="4" w:space="0"/>
      </w:pBdr>
      <w:spacing w:before="100" w:beforeAutospacing="1" w:after="100" w:afterAutospacing="1" w:line="240" w:lineRule="auto"/>
      <w:jc w:val="right"/>
    </w:pPr>
    <w:rPr>
      <w:rFonts w:ascii="宋体" w:hAnsi="宋体" w:cs="宋体"/>
      <w:kern w:val="0"/>
      <w:sz w:val="22"/>
      <w:szCs w:val="22"/>
    </w:rPr>
  </w:style>
  <w:style w:type="paragraph" w:customStyle="1" w:styleId="2602">
    <w:name w:val="列表接续 41"/>
    <w:basedOn w:val="1"/>
    <w:qFormat/>
    <w:uiPriority w:val="0"/>
    <w:pPr>
      <w:spacing w:after="120" w:line="240" w:lineRule="auto"/>
      <w:ind w:left="1680" w:leftChars="800"/>
    </w:pPr>
  </w:style>
  <w:style w:type="paragraph" w:customStyle="1" w:styleId="2603">
    <w:name w:val="部分标题"/>
    <w:basedOn w:val="31"/>
    <w:next w:val="1260"/>
    <w:qFormat/>
    <w:uiPriority w:val="0"/>
    <w:pPr>
      <w:spacing w:before="600"/>
      <w:jc w:val="center"/>
    </w:pPr>
  </w:style>
  <w:style w:type="paragraph" w:customStyle="1" w:styleId="2604">
    <w:name w:val="Char2 Char Char Char Char Char Char8"/>
    <w:basedOn w:val="1"/>
    <w:qFormat/>
    <w:uiPriority w:val="0"/>
    <w:pPr>
      <w:spacing w:line="240" w:lineRule="atLeast"/>
      <w:ind w:left="420" w:firstLine="420"/>
    </w:pPr>
    <w:rPr>
      <w:kern w:val="0"/>
      <w:szCs w:val="21"/>
    </w:rPr>
  </w:style>
  <w:style w:type="paragraph" w:customStyle="1" w:styleId="2605">
    <w:name w:val="Char Char Char Char Char Char1 Char Char Char Char3"/>
    <w:basedOn w:val="1"/>
    <w:qFormat/>
    <w:uiPriority w:val="0"/>
    <w:pPr>
      <w:spacing w:line="240" w:lineRule="auto"/>
    </w:pPr>
  </w:style>
  <w:style w:type="paragraph" w:customStyle="1" w:styleId="2606">
    <w:name w:val="reference"/>
    <w:basedOn w:val="1604"/>
    <w:qFormat/>
    <w:uiPriority w:val="0"/>
    <w:pPr>
      <w:tabs>
        <w:tab w:val="left" w:pos="720"/>
      </w:tabs>
      <w:ind w:left="720" w:leftChars="-1" w:hanging="720"/>
    </w:pPr>
    <w:rPr>
      <w:rFonts w:ascii="宋体" w:eastAsia="宋体"/>
      <w:b w:val="0"/>
      <w:sz w:val="24"/>
      <w:szCs w:val="24"/>
    </w:rPr>
  </w:style>
  <w:style w:type="paragraph" w:customStyle="1" w:styleId="2607">
    <w:name w:val="xl189"/>
    <w:basedOn w:val="1"/>
    <w:qFormat/>
    <w:uiPriority w:val="0"/>
    <w:pPr>
      <w:widowControl/>
      <w:pBdr>
        <w:bottom w:val="single" w:color="000000" w:sz="4" w:space="0"/>
        <w:right w:val="single" w:color="000000" w:sz="4" w:space="0"/>
      </w:pBdr>
      <w:shd w:val="clear" w:color="auto" w:fill="99CC00"/>
      <w:spacing w:before="100" w:beforeAutospacing="1" w:after="100" w:afterAutospacing="1" w:line="240" w:lineRule="auto"/>
      <w:jc w:val="center"/>
    </w:pPr>
    <w:rPr>
      <w:rFonts w:ascii="宋体" w:hAnsi="宋体"/>
      <w:kern w:val="0"/>
      <w:szCs w:val="20"/>
    </w:rPr>
  </w:style>
  <w:style w:type="paragraph" w:customStyle="1" w:styleId="2608">
    <w:name w:val="xl355"/>
    <w:basedOn w:val="1"/>
    <w:qFormat/>
    <w:uiPriority w:val="0"/>
    <w:pPr>
      <w:widowControl/>
      <w:pBdr>
        <w:bottom w:val="single" w:color="000000" w:sz="4" w:space="0"/>
        <w:right w:val="single" w:color="000000" w:sz="4" w:space="0"/>
      </w:pBdr>
      <w:spacing w:before="100" w:beforeAutospacing="1" w:after="100" w:afterAutospacing="1" w:line="240" w:lineRule="auto"/>
      <w:jc w:val="center"/>
    </w:pPr>
    <w:rPr>
      <w:color w:val="FF0000"/>
      <w:kern w:val="0"/>
      <w:szCs w:val="20"/>
    </w:rPr>
  </w:style>
  <w:style w:type="paragraph" w:customStyle="1" w:styleId="2609">
    <w:name w:val="Table Outline"/>
    <w:basedOn w:val="1687"/>
    <w:qFormat/>
    <w:uiPriority w:val="0"/>
    <w:pPr>
      <w:tabs>
        <w:tab w:val="left" w:pos="902"/>
      </w:tabs>
      <w:spacing w:line="480" w:lineRule="atLeast"/>
      <w:ind w:left="902" w:hanging="420"/>
    </w:pPr>
  </w:style>
  <w:style w:type="paragraph" w:customStyle="1" w:styleId="2610">
    <w:name w:val="样式 正文1 + 四号 加粗 黑色 行距: 最小值 20 磅"/>
    <w:basedOn w:val="666"/>
    <w:qFormat/>
    <w:uiPriority w:val="0"/>
    <w:pPr>
      <w:adjustRightInd w:val="0"/>
      <w:spacing w:line="400" w:lineRule="atLeast"/>
      <w:ind w:firstLine="0" w:firstLineChars="0"/>
      <w:jc w:val="left"/>
    </w:pPr>
    <w:rPr>
      <w:rFonts w:hint="eastAsia" w:ascii="宋体" w:hAnsi="Times New Roman"/>
      <w:b/>
      <w:bCs/>
      <w:color w:val="000000"/>
      <w:sz w:val="28"/>
      <w:szCs w:val="28"/>
    </w:rPr>
  </w:style>
  <w:style w:type="paragraph" w:customStyle="1" w:styleId="2611">
    <w:name w:val="样式 正文首行缩进 2 + 左侧:  0 厘米 行距: 单倍行距"/>
    <w:qFormat/>
    <w:uiPriority w:val="0"/>
    <w:pPr>
      <w:overflowPunct w:val="0"/>
      <w:spacing w:line="360" w:lineRule="auto"/>
      <w:ind w:firstLine="1260" w:firstLineChars="525"/>
    </w:pPr>
    <w:rPr>
      <w:rFonts w:ascii="Times New Roman" w:hAnsi="Times New Roman" w:eastAsia="宋体" w:cs="宋体"/>
      <w:sz w:val="21"/>
      <w:szCs w:val="24"/>
      <w:lang w:val="en-US" w:eastAsia="zh-CN" w:bidi="ar-SA"/>
    </w:rPr>
  </w:style>
  <w:style w:type="paragraph" w:customStyle="1" w:styleId="2612">
    <w:name w:val="p33"/>
    <w:basedOn w:val="1"/>
    <w:qFormat/>
    <w:uiPriority w:val="0"/>
    <w:pPr>
      <w:widowControl/>
      <w:pBdr>
        <w:bottom w:val="single" w:color="000000" w:sz="6" w:space="1"/>
      </w:pBdr>
      <w:spacing w:line="240" w:lineRule="auto"/>
      <w:jc w:val="center"/>
    </w:pPr>
    <w:rPr>
      <w:kern w:val="0"/>
      <w:sz w:val="18"/>
      <w:szCs w:val="18"/>
    </w:rPr>
  </w:style>
  <w:style w:type="paragraph" w:customStyle="1" w:styleId="2613">
    <w:name w:val="Char Char Char Char Char Char Char Char Char Char3"/>
    <w:basedOn w:val="1"/>
    <w:qFormat/>
    <w:uiPriority w:val="0"/>
    <w:pPr>
      <w:spacing w:line="240" w:lineRule="auto"/>
      <w:ind w:left="100" w:leftChars="100"/>
    </w:pPr>
  </w:style>
  <w:style w:type="paragraph" w:customStyle="1" w:styleId="2614">
    <w:name w:val="xl375"/>
    <w:basedOn w:val="1"/>
    <w:qFormat/>
    <w:uiPriority w:val="0"/>
    <w:pPr>
      <w:widowControl/>
      <w:pBdr>
        <w:right w:val="single" w:color="000000" w:sz="4" w:space="0"/>
      </w:pBdr>
      <w:spacing w:before="100" w:beforeAutospacing="1" w:after="100" w:afterAutospacing="1" w:line="240" w:lineRule="auto"/>
    </w:pPr>
    <w:rPr>
      <w:kern w:val="0"/>
      <w:szCs w:val="20"/>
    </w:rPr>
  </w:style>
  <w:style w:type="paragraph" w:customStyle="1" w:styleId="2615">
    <w:name w:val="图表题注"/>
    <w:basedOn w:val="1"/>
    <w:next w:val="1"/>
    <w:qFormat/>
    <w:uiPriority w:val="0"/>
    <w:pPr>
      <w:spacing w:beforeLines="50" w:afterLines="50" w:line="288" w:lineRule="auto"/>
      <w:ind w:left="100" w:leftChars="100"/>
      <w:jc w:val="center"/>
    </w:pPr>
    <w:rPr>
      <w:szCs w:val="21"/>
    </w:rPr>
  </w:style>
  <w:style w:type="paragraph" w:customStyle="1" w:styleId="2616">
    <w:name w:val="标书正文"/>
    <w:basedOn w:val="1"/>
    <w:qFormat/>
    <w:uiPriority w:val="0"/>
    <w:pPr>
      <w:spacing w:line="360" w:lineRule="auto"/>
      <w:ind w:firstLine="510"/>
      <w:outlineLvl w:val="3"/>
    </w:pPr>
    <w:rPr>
      <w:sz w:val="24"/>
    </w:rPr>
  </w:style>
  <w:style w:type="paragraph" w:customStyle="1" w:styleId="2617">
    <w:name w:val="样式 宋体 小四 左 行距: 1.5 倍行距"/>
    <w:basedOn w:val="1"/>
    <w:qFormat/>
    <w:uiPriority w:val="0"/>
    <w:pPr>
      <w:spacing w:line="360" w:lineRule="auto"/>
      <w:ind w:firstLine="480" w:firstLineChars="200"/>
      <w:jc w:val="left"/>
    </w:pPr>
    <w:rPr>
      <w:rFonts w:ascii="宋体" w:hAnsi="宋体" w:cs="宋体"/>
      <w:kern w:val="0"/>
      <w:sz w:val="24"/>
      <w:szCs w:val="20"/>
    </w:rPr>
  </w:style>
  <w:style w:type="paragraph" w:customStyle="1" w:styleId="2618">
    <w:name w:val="正文 + 行距: 固定值 20 磅"/>
    <w:basedOn w:val="1"/>
    <w:qFormat/>
    <w:uiPriority w:val="0"/>
    <w:pPr>
      <w:spacing w:line="240" w:lineRule="auto"/>
      <w:ind w:left="100" w:leftChars="100"/>
    </w:pPr>
    <w:rPr>
      <w:rFonts w:ascii="宋体" w:hAnsi="宋体"/>
      <w:color w:val="000000"/>
      <w:sz w:val="24"/>
      <w:szCs w:val="20"/>
    </w:rPr>
  </w:style>
  <w:style w:type="paragraph" w:customStyle="1" w:styleId="2619">
    <w:name w:val="图名"/>
    <w:basedOn w:val="1"/>
    <w:qFormat/>
    <w:uiPriority w:val="0"/>
    <w:pPr>
      <w:spacing w:line="300" w:lineRule="auto"/>
      <w:jc w:val="center"/>
    </w:pPr>
    <w:rPr>
      <w:rFonts w:ascii="Arial" w:hAnsi="Arial"/>
      <w:color w:val="000000"/>
      <w:szCs w:val="21"/>
    </w:rPr>
  </w:style>
  <w:style w:type="paragraph" w:customStyle="1" w:styleId="2620">
    <w:name w:val="xl328"/>
    <w:basedOn w:val="1"/>
    <w:qFormat/>
    <w:uiPriority w:val="0"/>
    <w:pPr>
      <w:widowControl/>
      <w:spacing w:before="100" w:beforeAutospacing="1" w:after="100" w:afterAutospacing="1" w:line="240" w:lineRule="auto"/>
      <w:jc w:val="left"/>
    </w:pPr>
    <w:rPr>
      <w:rFonts w:ascii="宋体" w:hAnsi="宋体"/>
      <w:kern w:val="0"/>
      <w:szCs w:val="20"/>
    </w:rPr>
  </w:style>
  <w:style w:type="paragraph" w:customStyle="1" w:styleId="2621">
    <w:name w:val="Char1 Char Char Char Char Char Char Char Char Char Char Char2"/>
    <w:basedOn w:val="1"/>
    <w:qFormat/>
    <w:uiPriority w:val="0"/>
    <w:pPr>
      <w:pageBreakBefore/>
      <w:tabs>
        <w:tab w:val="left" w:pos="432"/>
      </w:tabs>
      <w:spacing w:line="240" w:lineRule="auto"/>
      <w:ind w:left="432" w:hanging="432"/>
    </w:pPr>
    <w:rPr>
      <w:rFonts w:ascii="Tahoma" w:hAnsi="Tahoma"/>
      <w:sz w:val="24"/>
      <w:szCs w:val="20"/>
    </w:rPr>
  </w:style>
  <w:style w:type="paragraph" w:customStyle="1" w:styleId="2622">
    <w:name w:val="xl33"/>
    <w:basedOn w:val="1"/>
    <w:qFormat/>
    <w:uiPriority w:val="0"/>
    <w:pPr>
      <w:widowControl/>
      <w:spacing w:before="100" w:beforeAutospacing="1" w:after="100" w:afterAutospacing="1"/>
      <w:jc w:val="left"/>
      <w:textAlignment w:val="center"/>
    </w:pPr>
    <w:rPr>
      <w:rFonts w:ascii="宋体" w:hAnsi="宋体"/>
      <w:b/>
      <w:kern w:val="0"/>
      <w:sz w:val="36"/>
      <w:szCs w:val="20"/>
    </w:rPr>
  </w:style>
  <w:style w:type="paragraph" w:customStyle="1" w:styleId="2623">
    <w:name w:val="CM32"/>
    <w:basedOn w:val="782"/>
    <w:next w:val="782"/>
    <w:qFormat/>
    <w:uiPriority w:val="99"/>
    <w:pPr>
      <w:spacing w:line="468" w:lineRule="atLeast"/>
      <w:jc w:val="left"/>
    </w:pPr>
    <w:rPr>
      <w:rFonts w:hAnsi="Calibri" w:cs="Times New Roman"/>
      <w:color w:val="auto"/>
    </w:rPr>
  </w:style>
  <w:style w:type="paragraph" w:customStyle="1" w:styleId="2624">
    <w:name w:val="Char Char Char Char Char Char Char1 Char Char Char1 Char Char Char Char Char"/>
    <w:basedOn w:val="1"/>
    <w:qFormat/>
    <w:uiPriority w:val="0"/>
    <w:pPr>
      <w:widowControl/>
      <w:spacing w:before="100" w:beforeAutospacing="1" w:after="100" w:afterAutospacing="1" w:line="360" w:lineRule="auto"/>
      <w:ind w:firstLine="480" w:firstLineChars="200"/>
      <w:jc w:val="left"/>
    </w:pPr>
    <w:rPr>
      <w:rFonts w:ascii="Arial" w:hAnsi="Arial" w:cs="宋体"/>
      <w:kern w:val="0"/>
      <w:sz w:val="24"/>
      <w:lang w:eastAsia="en-US"/>
    </w:rPr>
  </w:style>
  <w:style w:type="paragraph" w:customStyle="1" w:styleId="2625">
    <w:name w:val="s24qjli1560sb60sa60sl360"/>
    <w:qFormat/>
    <w:uiPriority w:val="0"/>
    <w:pPr>
      <w:widowControl w:val="0"/>
      <w:autoSpaceDE w:val="0"/>
      <w:autoSpaceDN w:val="0"/>
      <w:adjustRightInd w:val="0"/>
      <w:spacing w:line="500" w:lineRule="exact"/>
      <w:jc w:val="both"/>
    </w:pPr>
    <w:rPr>
      <w:rFonts w:ascii="宋体" w:hAnsi="Times New Roman" w:eastAsia="宋体" w:cs="Times New Roman"/>
      <w:lang w:val="en-US" w:eastAsia="zh-CN" w:bidi="ar-SA"/>
    </w:rPr>
  </w:style>
  <w:style w:type="paragraph" w:customStyle="1" w:styleId="2626">
    <w:name w:val="xl33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center"/>
    </w:pPr>
    <w:rPr>
      <w:rFonts w:ascii="宋体" w:hAnsi="宋体"/>
      <w:color w:val="000000"/>
      <w:kern w:val="0"/>
      <w:szCs w:val="20"/>
    </w:rPr>
  </w:style>
  <w:style w:type="paragraph" w:customStyle="1" w:styleId="2627">
    <w:name w:val="xl111"/>
    <w:basedOn w:val="1"/>
    <w:qFormat/>
    <w:uiPriority w:val="0"/>
    <w:pPr>
      <w:widowControl/>
      <w:pBdr>
        <w:left w:val="single" w:color="000000" w:sz="4" w:space="0"/>
        <w:bottom w:val="single" w:color="000000" w:sz="4" w:space="0"/>
        <w:right w:val="single" w:color="000000" w:sz="4" w:space="0"/>
      </w:pBdr>
      <w:spacing w:before="100" w:beforeAutospacing="1" w:after="100" w:afterAutospacing="1" w:line="240" w:lineRule="auto"/>
      <w:jc w:val="left"/>
    </w:pPr>
    <w:rPr>
      <w:kern w:val="0"/>
      <w:szCs w:val="20"/>
    </w:rPr>
  </w:style>
  <w:style w:type="paragraph" w:customStyle="1" w:styleId="2628">
    <w:name w:val="xl336"/>
    <w:basedOn w:val="1"/>
    <w:qFormat/>
    <w:uiPriority w:val="0"/>
    <w:pPr>
      <w:widowControl/>
      <w:pBdr>
        <w:top w:val="single" w:color="000000" w:sz="4" w:space="0"/>
        <w:bottom w:val="single" w:color="000000" w:sz="4" w:space="0"/>
        <w:right w:val="single" w:color="000000" w:sz="4" w:space="0"/>
      </w:pBdr>
      <w:spacing w:before="100" w:beforeAutospacing="1" w:after="100" w:afterAutospacing="1" w:line="240" w:lineRule="auto"/>
    </w:pPr>
    <w:rPr>
      <w:rFonts w:ascii="宋体" w:hAnsi="宋体"/>
      <w:color w:val="000000"/>
      <w:kern w:val="0"/>
      <w:szCs w:val="20"/>
    </w:rPr>
  </w:style>
  <w:style w:type="paragraph" w:customStyle="1" w:styleId="2629">
    <w:name w:val="样式 样式 样式 正文首行缩进 2 + 行距: 单倍行距 + 首行缩进:  2 字符1 + 首行缩进:  2 字符1"/>
    <w:basedOn w:val="1172"/>
    <w:qFormat/>
    <w:uiPriority w:val="0"/>
    <w:pPr>
      <w:ind w:left="200" w:leftChars="200"/>
    </w:pPr>
  </w:style>
  <w:style w:type="paragraph" w:customStyle="1" w:styleId="2630">
    <w:name w:val="CM41"/>
    <w:basedOn w:val="782"/>
    <w:next w:val="782"/>
    <w:qFormat/>
    <w:uiPriority w:val="0"/>
    <w:pPr>
      <w:spacing w:line="468" w:lineRule="atLeast"/>
      <w:jc w:val="left"/>
    </w:pPr>
    <w:rPr>
      <w:rFonts w:hAnsi="Calibri" w:cs="Times New Roman"/>
      <w:color w:val="auto"/>
    </w:rPr>
  </w:style>
  <w:style w:type="paragraph" w:customStyle="1" w:styleId="2631">
    <w:name w:val="样式 标题 1 + 宋体 小四 加粗 两端对齐 行距: 固定值 16 磅"/>
    <w:basedOn w:val="4"/>
    <w:qFormat/>
    <w:uiPriority w:val="0"/>
    <w:pPr>
      <w:keepLines w:val="0"/>
      <w:spacing w:beforeLines="50" w:afterLines="50" w:line="320" w:lineRule="exact"/>
    </w:pPr>
    <w:rPr>
      <w:rFonts w:ascii="宋体" w:hAnsi="宋体" w:eastAsia="方正宋黑简体" w:cs="宋体"/>
      <w:b w:val="0"/>
      <w:kern w:val="2"/>
      <w:sz w:val="24"/>
      <w:szCs w:val="20"/>
    </w:rPr>
  </w:style>
  <w:style w:type="paragraph" w:customStyle="1" w:styleId="2632">
    <w:name w:val="xl234"/>
    <w:basedOn w:val="1"/>
    <w:qFormat/>
    <w:uiPriority w:val="0"/>
    <w:pPr>
      <w:widowControl/>
      <w:pBdr>
        <w:bottom w:val="single" w:color="000000" w:sz="4" w:space="0"/>
        <w:right w:val="single" w:color="000000" w:sz="4" w:space="0"/>
      </w:pBdr>
      <w:spacing w:before="100" w:beforeAutospacing="1" w:after="100" w:afterAutospacing="1" w:line="240" w:lineRule="auto"/>
      <w:jc w:val="left"/>
      <w:textAlignment w:val="top"/>
    </w:pPr>
    <w:rPr>
      <w:rFonts w:ascii="宋体" w:hAnsi="宋体"/>
      <w:kern w:val="0"/>
      <w:szCs w:val="20"/>
    </w:rPr>
  </w:style>
  <w:style w:type="paragraph" w:customStyle="1" w:styleId="2633">
    <w:name w:val="p24"/>
    <w:basedOn w:val="1"/>
    <w:qFormat/>
    <w:uiPriority w:val="0"/>
    <w:pPr>
      <w:widowControl/>
      <w:spacing w:line="240" w:lineRule="auto"/>
    </w:pPr>
    <w:rPr>
      <w:rFonts w:ascii="宋体" w:hAnsi="宋体" w:cs="宋体"/>
      <w:kern w:val="0"/>
      <w:sz w:val="28"/>
      <w:szCs w:val="28"/>
    </w:rPr>
  </w:style>
  <w:style w:type="paragraph" w:customStyle="1" w:styleId="2634">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4"/>
      <w:szCs w:val="20"/>
    </w:rPr>
  </w:style>
  <w:style w:type="paragraph" w:customStyle="1" w:styleId="2635">
    <w:name w:val="样式 标题 1封面大标题 + 段前: 0.5 行 段后: 0.5 行"/>
    <w:basedOn w:val="4"/>
    <w:qFormat/>
    <w:uiPriority w:val="0"/>
    <w:pPr>
      <w:spacing w:beforeLines="50" w:afterLines="50" w:line="600" w:lineRule="exact"/>
      <w:jc w:val="center"/>
    </w:pPr>
    <w:rPr>
      <w:rFonts w:ascii="宋体" w:hAnsi="宋体" w:eastAsia="黑体" w:cs="宋体"/>
      <w:bCs w:val="0"/>
      <w:sz w:val="40"/>
      <w:szCs w:val="40"/>
    </w:rPr>
  </w:style>
  <w:style w:type="paragraph" w:customStyle="1" w:styleId="2636">
    <w:name w:val="样式 标题 + 宋体 行距: 固定值 16 磅1"/>
    <w:basedOn w:val="87"/>
    <w:qFormat/>
    <w:uiPriority w:val="0"/>
    <w:pPr>
      <w:keepNext w:val="0"/>
      <w:keepLines w:val="0"/>
      <w:widowControl w:val="0"/>
      <w:spacing w:beforeLines="50" w:afterLines="50" w:line="320" w:lineRule="exact"/>
      <w:ind w:left="100" w:leftChars="100" w:firstLine="0" w:firstLineChars="0"/>
    </w:pPr>
    <w:rPr>
      <w:rFonts w:ascii="宋体" w:hAnsi="宋体" w:eastAsia="方正宋黑简体" w:cs="宋体"/>
      <w:smallCaps w:val="0"/>
      <w:spacing w:val="0"/>
      <w:kern w:val="2"/>
      <w:sz w:val="32"/>
    </w:rPr>
  </w:style>
  <w:style w:type="paragraph" w:customStyle="1" w:styleId="2637">
    <w:name w:val="样式 标题 2W2 +"/>
    <w:basedOn w:val="5"/>
    <w:qFormat/>
    <w:uiPriority w:val="0"/>
    <w:pPr>
      <w:spacing w:beforeLines="100" w:afterLines="50" w:line="240" w:lineRule="auto"/>
      <w:ind w:left="-288"/>
    </w:pPr>
    <w:rPr>
      <w:rFonts w:ascii="黑体" w:hAnsi="宋体" w:cs="宋体"/>
      <w:bCs w:val="0"/>
      <w:kern w:val="2"/>
      <w:sz w:val="30"/>
      <w:szCs w:val="20"/>
    </w:rPr>
  </w:style>
  <w:style w:type="paragraph" w:customStyle="1" w:styleId="2638">
    <w:name w:val="xl13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100" w:leftChars="100"/>
      <w:jc w:val="left"/>
    </w:pPr>
    <w:rPr>
      <w:rFonts w:ascii="宋体" w:hAnsi="宋体" w:cs="宋体"/>
      <w:kern w:val="0"/>
      <w:sz w:val="20"/>
      <w:szCs w:val="20"/>
    </w:rPr>
  </w:style>
  <w:style w:type="paragraph" w:customStyle="1" w:styleId="2639">
    <w:name w:val="xl1326"/>
    <w:basedOn w:val="1"/>
    <w:qFormat/>
    <w:uiPriority w:val="0"/>
    <w:pPr>
      <w:widowControl/>
      <w:shd w:val="clear" w:color="000000" w:fill="FFFFFF"/>
      <w:spacing w:before="100" w:beforeAutospacing="1" w:after="100" w:afterAutospacing="1" w:line="240" w:lineRule="auto"/>
      <w:ind w:left="100" w:leftChars="100"/>
      <w:jc w:val="left"/>
    </w:pPr>
    <w:rPr>
      <w:rFonts w:ascii="宋体" w:hAnsi="宋体" w:cs="宋体"/>
      <w:b/>
      <w:bCs/>
      <w:kern w:val="0"/>
      <w:sz w:val="20"/>
      <w:szCs w:val="20"/>
    </w:rPr>
  </w:style>
  <w:style w:type="paragraph" w:customStyle="1" w:styleId="2640">
    <w:name w:val="Char Char1 Char Char Char Char1 Char Char Char Char Char Char Char Char Char Char Char Char Char Char Char Char Char Char Char Char Char Char1"/>
    <w:basedOn w:val="1"/>
    <w:qFormat/>
    <w:uiPriority w:val="0"/>
    <w:pPr>
      <w:widowControl/>
      <w:spacing w:after="160" w:line="240" w:lineRule="exact"/>
      <w:jc w:val="left"/>
    </w:pPr>
    <w:rPr>
      <w:szCs w:val="20"/>
    </w:rPr>
  </w:style>
  <w:style w:type="paragraph" w:customStyle="1" w:styleId="2641">
    <w:name w:val="xl16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textAlignment w:val="top"/>
    </w:pPr>
    <w:rPr>
      <w:color w:val="000000"/>
      <w:kern w:val="0"/>
      <w:szCs w:val="20"/>
    </w:rPr>
  </w:style>
  <w:style w:type="paragraph" w:customStyle="1" w:styleId="2642">
    <w:name w:val="样式 标题3 + 段前: 1 行 段后: 0.5 行"/>
    <w:basedOn w:val="891"/>
    <w:qFormat/>
    <w:uiPriority w:val="0"/>
  </w:style>
  <w:style w:type="paragraph" w:customStyle="1" w:styleId="2643">
    <w:name w:val="xl360"/>
    <w:basedOn w:val="1"/>
    <w:qFormat/>
    <w:uiPriority w:val="0"/>
    <w:pPr>
      <w:widowControl/>
      <w:pBdr>
        <w:top w:val="single" w:color="auto" w:sz="4" w:space="0"/>
        <w:left w:val="single" w:color="auto" w:sz="4" w:space="0"/>
        <w:bottom w:val="single" w:color="auto" w:sz="4" w:space="0"/>
        <w:right w:val="single" w:color="auto" w:sz="4" w:space="0"/>
      </w:pBdr>
      <w:shd w:val="clear" w:color="auto" w:fill="FF0000"/>
      <w:spacing w:before="100" w:beforeAutospacing="1" w:after="100" w:afterAutospacing="1" w:line="240" w:lineRule="auto"/>
    </w:pPr>
    <w:rPr>
      <w:rFonts w:ascii="宋体" w:hAnsi="宋体"/>
      <w:kern w:val="0"/>
      <w:szCs w:val="20"/>
    </w:rPr>
  </w:style>
  <w:style w:type="paragraph" w:customStyle="1" w:styleId="2644">
    <w:name w:val="(1)"/>
    <w:basedOn w:val="1"/>
    <w:qFormat/>
    <w:uiPriority w:val="0"/>
    <w:pPr>
      <w:tabs>
        <w:tab w:val="left" w:pos="737"/>
        <w:tab w:val="left" w:pos="1200"/>
      </w:tabs>
      <w:spacing w:line="360" w:lineRule="auto"/>
      <w:ind w:left="737" w:leftChars="80" w:hanging="737"/>
    </w:pPr>
    <w:rPr>
      <w:rFonts w:ascii="宋体" w:hAnsi="宋体"/>
      <w:color w:val="FF0000"/>
      <w:sz w:val="24"/>
      <w:szCs w:val="20"/>
    </w:rPr>
  </w:style>
  <w:style w:type="paragraph" w:customStyle="1" w:styleId="2645">
    <w:name w:val="USE 3"/>
    <w:basedOn w:val="1"/>
    <w:qFormat/>
    <w:uiPriority w:val="0"/>
    <w:pPr>
      <w:tabs>
        <w:tab w:val="left" w:pos="2415"/>
      </w:tabs>
      <w:spacing w:line="360" w:lineRule="auto"/>
      <w:ind w:left="709" w:hanging="709"/>
      <w:jc w:val="left"/>
    </w:pPr>
    <w:rPr>
      <w:rFonts w:ascii="宋体" w:hAnsi="宋体"/>
      <w:sz w:val="24"/>
      <w:szCs w:val="20"/>
    </w:rPr>
  </w:style>
  <w:style w:type="paragraph" w:customStyle="1" w:styleId="2646">
    <w:name w:val="Char23"/>
    <w:basedOn w:val="1"/>
    <w:qFormat/>
    <w:uiPriority w:val="0"/>
    <w:pPr>
      <w:spacing w:line="240" w:lineRule="auto"/>
      <w:ind w:left="100" w:leftChars="100"/>
    </w:pPr>
    <w:rPr>
      <w:szCs w:val="20"/>
    </w:rPr>
  </w:style>
  <w:style w:type="paragraph" w:customStyle="1" w:styleId="2647">
    <w:name w:val="样式 样式 样式 普通文字 + Times New Roman 加粗 行距: 1.5 倍行距 + 首行缩进:  2 字符 + 首..."/>
    <w:basedOn w:val="1"/>
    <w:qFormat/>
    <w:uiPriority w:val="0"/>
    <w:pPr>
      <w:spacing w:line="360" w:lineRule="auto"/>
      <w:ind w:firstLine="420" w:firstLineChars="200"/>
    </w:pPr>
    <w:rPr>
      <w:b/>
      <w:bCs/>
      <w:szCs w:val="20"/>
    </w:rPr>
  </w:style>
  <w:style w:type="paragraph" w:customStyle="1" w:styleId="2648">
    <w:name w:val="样式 (中文) 宋体 五号 居中 首行缩进:  0 厘米 行距: 1.5 倍行距"/>
    <w:basedOn w:val="1"/>
    <w:qFormat/>
    <w:uiPriority w:val="0"/>
    <w:pPr>
      <w:topLinePunct/>
      <w:adjustRightInd w:val="0"/>
      <w:spacing w:line="360" w:lineRule="auto"/>
      <w:jc w:val="center"/>
      <w:textAlignment w:val="baseline"/>
    </w:pPr>
    <w:rPr>
      <w:rFonts w:ascii="Arial" w:hAnsi="Arial" w:cs="宋体"/>
      <w:kern w:val="0"/>
      <w:sz w:val="24"/>
      <w:szCs w:val="20"/>
    </w:rPr>
  </w:style>
  <w:style w:type="paragraph" w:customStyle="1" w:styleId="2649">
    <w:name w:val="ya文"/>
    <w:basedOn w:val="1"/>
    <w:qFormat/>
    <w:uiPriority w:val="0"/>
    <w:pPr>
      <w:widowControl/>
      <w:spacing w:line="360" w:lineRule="auto"/>
      <w:ind w:firstLine="480" w:firstLineChars="200"/>
      <w:jc w:val="left"/>
    </w:pPr>
    <w:rPr>
      <w:sz w:val="24"/>
      <w:szCs w:val="20"/>
    </w:rPr>
  </w:style>
  <w:style w:type="paragraph" w:customStyle="1" w:styleId="2650">
    <w:name w:val="Zchn Zchn Char Char Zchn Zchn"/>
    <w:basedOn w:val="1"/>
    <w:qFormat/>
    <w:uiPriority w:val="0"/>
    <w:pPr>
      <w:spacing w:line="240" w:lineRule="auto"/>
      <w:ind w:left="100" w:leftChars="100"/>
    </w:pPr>
  </w:style>
  <w:style w:type="paragraph" w:customStyle="1" w:styleId="2651">
    <w:name w:val="标准书眉_偶数页"/>
    <w:basedOn w:val="2652"/>
    <w:next w:val="1"/>
    <w:qFormat/>
    <w:uiPriority w:val="0"/>
    <w:pPr>
      <w:tabs>
        <w:tab w:val="center" w:pos="4154"/>
        <w:tab w:val="right" w:pos="8306"/>
      </w:tabs>
      <w:jc w:val="left"/>
    </w:pPr>
  </w:style>
  <w:style w:type="paragraph" w:customStyle="1" w:styleId="2652">
    <w:name w:val="标准书眉_奇数页"/>
    <w:next w:val="1"/>
    <w:qFormat/>
    <w:uiPriority w:val="0"/>
    <w:pPr>
      <w:tabs>
        <w:tab w:val="center" w:pos="4154"/>
        <w:tab w:val="right" w:pos="8306"/>
      </w:tabs>
      <w:spacing w:after="120" w:line="500" w:lineRule="exact"/>
      <w:jc w:val="right"/>
    </w:pPr>
    <w:rPr>
      <w:rFonts w:ascii="Times New Roman" w:hAnsi="Times New Roman" w:eastAsia="宋体" w:cs="Times New Roman"/>
      <w:sz w:val="21"/>
      <w:lang w:val="en-US" w:eastAsia="zh-CN" w:bidi="ar-SA"/>
    </w:rPr>
  </w:style>
  <w:style w:type="paragraph" w:customStyle="1" w:styleId="2653">
    <w:name w:val="PA"/>
    <w:basedOn w:val="1"/>
    <w:qFormat/>
    <w:uiPriority w:val="0"/>
    <w:pPr>
      <w:widowControl/>
      <w:spacing w:after="120" w:line="360" w:lineRule="auto"/>
      <w:ind w:left="1134" w:firstLine="200" w:firstLineChars="200"/>
    </w:pPr>
    <w:rPr>
      <w:rFonts w:ascii="Arial" w:hAnsi="Arial"/>
      <w:kern w:val="0"/>
      <w:sz w:val="22"/>
      <w:szCs w:val="20"/>
      <w:lang w:val="en-GB"/>
    </w:rPr>
  </w:style>
  <w:style w:type="paragraph" w:customStyle="1" w:styleId="2654">
    <w:name w:val="xl193"/>
    <w:basedOn w:val="1"/>
    <w:qFormat/>
    <w:uiPriority w:val="0"/>
    <w:pPr>
      <w:widowControl/>
      <w:pBdr>
        <w:top w:val="single" w:color="000000" w:sz="4" w:space="0"/>
        <w:bottom w:val="single" w:color="000000" w:sz="4" w:space="0"/>
        <w:right w:val="single" w:color="000000" w:sz="4" w:space="0"/>
      </w:pBdr>
      <w:spacing w:before="100" w:beforeAutospacing="1" w:after="100" w:afterAutospacing="1" w:line="240" w:lineRule="auto"/>
      <w:jc w:val="center"/>
    </w:pPr>
    <w:rPr>
      <w:rFonts w:ascii="宋体" w:hAnsi="宋体"/>
      <w:color w:val="000000"/>
      <w:kern w:val="0"/>
      <w:szCs w:val="20"/>
    </w:rPr>
  </w:style>
  <w:style w:type="paragraph" w:customStyle="1" w:styleId="2655">
    <w:name w:val="Char Char Char Char Char7"/>
    <w:basedOn w:val="1"/>
    <w:qFormat/>
    <w:uiPriority w:val="0"/>
    <w:pPr>
      <w:spacing w:line="240" w:lineRule="auto"/>
    </w:pPr>
  </w:style>
  <w:style w:type="paragraph" w:customStyle="1" w:styleId="2656">
    <w:name w:val="终结线"/>
    <w:basedOn w:val="1"/>
    <w:qFormat/>
    <w:uiPriority w:val="0"/>
    <w:pPr>
      <w:spacing w:line="360" w:lineRule="auto"/>
      <w:ind w:firstLine="200" w:firstLineChars="200"/>
    </w:pPr>
    <w:rPr>
      <w:sz w:val="24"/>
    </w:rPr>
  </w:style>
  <w:style w:type="paragraph" w:customStyle="1" w:styleId="2657">
    <w:name w:val="样式 目录3 + 首行缩进:  2 字符1"/>
    <w:basedOn w:val="1447"/>
    <w:qFormat/>
    <w:uiPriority w:val="0"/>
    <w:pPr>
      <w:ind w:firstLine="560" w:firstLineChars="200"/>
    </w:pPr>
    <w:rPr>
      <w:b w:val="0"/>
      <w:bCs w:val="0"/>
      <w:szCs w:val="24"/>
    </w:rPr>
  </w:style>
  <w:style w:type="paragraph" w:customStyle="1" w:styleId="2658">
    <w:name w:val="样式 首行缩进:  1 厘米 行距: 固定值 25 磅"/>
    <w:basedOn w:val="1"/>
    <w:qFormat/>
    <w:uiPriority w:val="0"/>
    <w:pPr>
      <w:adjustRightInd w:val="0"/>
      <w:spacing w:line="500" w:lineRule="exact"/>
      <w:ind w:firstLine="480" w:firstLineChars="200"/>
      <w:textAlignment w:val="baseline"/>
    </w:pPr>
    <w:rPr>
      <w:rFonts w:ascii="Arial" w:hAnsi="宋体" w:cs="Arial"/>
      <w:color w:val="0000FF"/>
      <w:kern w:val="0"/>
      <w:sz w:val="24"/>
    </w:rPr>
  </w:style>
  <w:style w:type="paragraph" w:customStyle="1" w:styleId="2659">
    <w:name w:val="xl344"/>
    <w:basedOn w:val="1"/>
    <w:qFormat/>
    <w:uiPriority w:val="0"/>
    <w:pPr>
      <w:widowControl/>
      <w:pBdr>
        <w:left w:val="single" w:color="auto" w:sz="4" w:space="0"/>
        <w:right w:val="single" w:color="auto" w:sz="4" w:space="0"/>
      </w:pBdr>
      <w:spacing w:before="100" w:beforeAutospacing="1" w:after="100" w:afterAutospacing="1" w:line="240" w:lineRule="auto"/>
      <w:jc w:val="center"/>
    </w:pPr>
    <w:rPr>
      <w:kern w:val="0"/>
      <w:szCs w:val="20"/>
    </w:rPr>
  </w:style>
  <w:style w:type="paragraph" w:customStyle="1" w:styleId="2660">
    <w:name w:val="Char Char Char Char Char Char Char Char Char Char Char Char Char Char Char Char Char Char Char2"/>
    <w:basedOn w:val="1"/>
    <w:qFormat/>
    <w:uiPriority w:val="0"/>
    <w:pPr>
      <w:spacing w:line="240" w:lineRule="auto"/>
    </w:pPr>
    <w:rPr>
      <w:rFonts w:ascii="Tahoma" w:hAnsi="Tahoma"/>
      <w:sz w:val="24"/>
      <w:szCs w:val="20"/>
    </w:rPr>
  </w:style>
  <w:style w:type="paragraph" w:customStyle="1" w:styleId="2661">
    <w:name w:val="ST20-3"/>
    <w:basedOn w:val="1"/>
    <w:qFormat/>
    <w:uiPriority w:val="0"/>
    <w:pPr>
      <w:tabs>
        <w:tab w:val="left" w:pos="680"/>
        <w:tab w:val="left" w:pos="1140"/>
      </w:tabs>
      <w:adjustRightInd w:val="0"/>
      <w:snapToGrid w:val="0"/>
      <w:spacing w:after="160" w:line="300" w:lineRule="auto"/>
      <w:ind w:left="794" w:hanging="170"/>
    </w:pPr>
    <w:rPr>
      <w:rFonts w:ascii="Arial" w:hAnsi="Arial"/>
      <w:sz w:val="24"/>
      <w:szCs w:val="20"/>
    </w:rPr>
  </w:style>
  <w:style w:type="paragraph" w:customStyle="1" w:styleId="2662">
    <w:name w:val="样式 招标文件小小节标题1 + 段前: 0.5 行 段后: 0.5 行"/>
    <w:basedOn w:val="1496"/>
    <w:qFormat/>
    <w:uiPriority w:val="0"/>
  </w:style>
  <w:style w:type="paragraph" w:customStyle="1" w:styleId="2663">
    <w:name w:val="Char12"/>
    <w:basedOn w:val="1"/>
    <w:qFormat/>
    <w:uiPriority w:val="0"/>
    <w:pPr>
      <w:spacing w:line="240" w:lineRule="auto"/>
      <w:ind w:left="100" w:leftChars="100"/>
    </w:pPr>
  </w:style>
  <w:style w:type="paragraph" w:customStyle="1" w:styleId="2664">
    <w:name w:val="样式 样式 标题 1 + 行距: 单倍行距 + 黑色 段前: 1.5 行"/>
    <w:basedOn w:val="1"/>
    <w:qFormat/>
    <w:uiPriority w:val="0"/>
    <w:pPr>
      <w:keepNext/>
      <w:pageBreakBefore/>
      <w:tabs>
        <w:tab w:val="left" w:pos="360"/>
      </w:tabs>
      <w:adjustRightInd w:val="0"/>
      <w:spacing w:beforeLines="150" w:after="53" w:line="240" w:lineRule="auto"/>
      <w:ind w:left="425" w:hanging="425"/>
      <w:jc w:val="center"/>
      <w:textAlignment w:val="baseline"/>
      <w:outlineLvl w:val="0"/>
    </w:pPr>
    <w:rPr>
      <w:rFonts w:eastAsia="黑体"/>
      <w:bCs/>
      <w:kern w:val="44"/>
      <w:sz w:val="30"/>
      <w:szCs w:val="20"/>
    </w:rPr>
  </w:style>
  <w:style w:type="paragraph" w:customStyle="1" w:styleId="2665">
    <w:name w:val="xl169"/>
    <w:basedOn w:val="1"/>
    <w:qFormat/>
    <w:uiPriority w:val="0"/>
    <w:pPr>
      <w:widowControl/>
      <w:pBdr>
        <w:bottom w:val="single" w:color="000000" w:sz="4" w:space="0"/>
        <w:right w:val="single" w:color="000000" w:sz="4" w:space="0"/>
      </w:pBdr>
      <w:spacing w:before="100" w:beforeAutospacing="1" w:after="100" w:afterAutospacing="1" w:line="240" w:lineRule="auto"/>
      <w:textAlignment w:val="top"/>
    </w:pPr>
    <w:rPr>
      <w:kern w:val="0"/>
      <w:szCs w:val="20"/>
    </w:rPr>
  </w:style>
  <w:style w:type="paragraph" w:customStyle="1" w:styleId="2666">
    <w:name w:val="组织设计正文"/>
    <w:basedOn w:val="1"/>
    <w:qFormat/>
    <w:uiPriority w:val="0"/>
    <w:pPr>
      <w:spacing w:after="100" w:afterAutospacing="1" w:line="240" w:lineRule="auto"/>
      <w:ind w:firstLine="200" w:firstLineChars="200"/>
    </w:pPr>
    <w:rPr>
      <w:rFonts w:ascii="宋体" w:hAnsi="宋体"/>
      <w:sz w:val="24"/>
      <w:szCs w:val="28"/>
    </w:rPr>
  </w:style>
  <w:style w:type="paragraph" w:customStyle="1" w:styleId="2667">
    <w:name w:val="y6"/>
    <w:basedOn w:val="1"/>
    <w:qFormat/>
    <w:uiPriority w:val="0"/>
    <w:pPr>
      <w:tabs>
        <w:tab w:val="left" w:pos="1080"/>
      </w:tabs>
      <w:spacing w:line="240" w:lineRule="auto"/>
      <w:ind w:left="630" w:leftChars="300" w:firstLine="441" w:firstLineChars="210"/>
    </w:pPr>
    <w:rPr>
      <w:rFonts w:ascii="宋体" w:hAnsi="宋体"/>
      <w:kern w:val="0"/>
    </w:rPr>
  </w:style>
  <w:style w:type="paragraph" w:customStyle="1" w:styleId="2668">
    <w:name w:val="CM61"/>
    <w:basedOn w:val="782"/>
    <w:next w:val="782"/>
    <w:qFormat/>
    <w:uiPriority w:val="0"/>
    <w:pPr>
      <w:spacing w:line="511" w:lineRule="atLeast"/>
      <w:jc w:val="left"/>
    </w:pPr>
    <w:rPr>
      <w:rFonts w:hAnsi="Calibri" w:cs="Times New Roman"/>
      <w:color w:val="auto"/>
    </w:rPr>
  </w:style>
  <w:style w:type="paragraph" w:customStyle="1" w:styleId="2669">
    <w:name w:val="日期11"/>
    <w:basedOn w:val="1"/>
    <w:next w:val="1"/>
    <w:qFormat/>
    <w:uiPriority w:val="0"/>
    <w:pPr>
      <w:ind w:left="100" w:leftChars="2500"/>
    </w:pPr>
    <w:rPr>
      <w:rFonts w:ascii="宋体" w:hAnsi="宋体"/>
      <w:sz w:val="24"/>
      <w:szCs w:val="20"/>
    </w:rPr>
  </w:style>
  <w:style w:type="paragraph" w:customStyle="1" w:styleId="2670">
    <w:name w:val="第4行"/>
    <w:basedOn w:val="1"/>
    <w:qFormat/>
    <w:uiPriority w:val="0"/>
    <w:pPr>
      <w:spacing w:line="240" w:lineRule="auto"/>
      <w:jc w:val="center"/>
    </w:pPr>
    <w:rPr>
      <w:rFonts w:ascii="黑体" w:eastAsia="黑体"/>
      <w:sz w:val="30"/>
      <w:szCs w:val="20"/>
    </w:rPr>
  </w:style>
  <w:style w:type="paragraph" w:customStyle="1" w:styleId="2671">
    <w:name w:val="样式 标题 2 + 加粗 两端对齐"/>
    <w:basedOn w:val="5"/>
    <w:qFormat/>
    <w:uiPriority w:val="0"/>
    <w:pPr>
      <w:keepLines w:val="0"/>
      <w:spacing w:before="0" w:after="0" w:line="360" w:lineRule="auto"/>
      <w:ind w:firstLine="200" w:firstLineChars="200"/>
    </w:pPr>
    <w:rPr>
      <w:rFonts w:ascii="Times New Roman" w:hAnsi="Times New Roman" w:eastAsia="宋体"/>
      <w:sz w:val="28"/>
      <w:szCs w:val="20"/>
    </w:rPr>
  </w:style>
  <w:style w:type="paragraph" w:customStyle="1" w:styleId="2672">
    <w:name w:val="font12"/>
    <w:basedOn w:val="1"/>
    <w:qFormat/>
    <w:uiPriority w:val="0"/>
    <w:pPr>
      <w:widowControl/>
      <w:spacing w:before="100" w:beforeAutospacing="1" w:after="100" w:afterAutospacing="1"/>
      <w:jc w:val="left"/>
    </w:pPr>
    <w:rPr>
      <w:rFonts w:ascii="宋体" w:hAnsi="宋体"/>
      <w:b/>
      <w:kern w:val="0"/>
      <w:sz w:val="28"/>
      <w:szCs w:val="20"/>
    </w:rPr>
  </w:style>
  <w:style w:type="paragraph" w:customStyle="1" w:styleId="2673">
    <w:name w:val="标题 211"/>
    <w:basedOn w:val="1"/>
    <w:qFormat/>
    <w:uiPriority w:val="0"/>
    <w:pPr>
      <w:spacing w:line="240" w:lineRule="auto"/>
      <w:ind w:left="720" w:hanging="720"/>
    </w:pPr>
  </w:style>
  <w:style w:type="paragraph" w:customStyle="1" w:styleId="2674">
    <w:name w:val="Plain Text1"/>
    <w:basedOn w:val="1"/>
    <w:qFormat/>
    <w:uiPriority w:val="0"/>
    <w:pPr>
      <w:overflowPunct w:val="0"/>
      <w:autoSpaceDE w:val="0"/>
      <w:autoSpaceDN w:val="0"/>
      <w:adjustRightInd w:val="0"/>
      <w:spacing w:line="240" w:lineRule="auto"/>
      <w:textAlignment w:val="baseline"/>
    </w:pPr>
    <w:rPr>
      <w:rFonts w:ascii="宋体"/>
      <w:kern w:val="0"/>
      <w:sz w:val="28"/>
      <w:szCs w:val="20"/>
    </w:rPr>
  </w:style>
  <w:style w:type="paragraph" w:customStyle="1" w:styleId="2675">
    <w:name w:val="font22"/>
    <w:basedOn w:val="1"/>
    <w:qFormat/>
    <w:uiPriority w:val="0"/>
    <w:pPr>
      <w:widowControl/>
      <w:spacing w:before="100" w:beforeAutospacing="1" w:after="100" w:afterAutospacing="1" w:line="240" w:lineRule="auto"/>
      <w:jc w:val="left"/>
    </w:pPr>
    <w:rPr>
      <w:rFonts w:ascii="宋体" w:hAnsi="宋体"/>
      <w:kern w:val="0"/>
      <w:sz w:val="28"/>
      <w:szCs w:val="20"/>
    </w:rPr>
  </w:style>
  <w:style w:type="paragraph" w:customStyle="1" w:styleId="2676">
    <w:name w:val="xl357"/>
    <w:basedOn w:val="1"/>
    <w:qFormat/>
    <w:uiPriority w:val="0"/>
    <w:pPr>
      <w:widowControl/>
      <w:pBdr>
        <w:bottom w:val="single" w:color="000000" w:sz="4" w:space="0"/>
        <w:right w:val="single" w:color="000000" w:sz="4" w:space="0"/>
      </w:pBdr>
      <w:spacing w:before="100" w:beforeAutospacing="1" w:after="100" w:afterAutospacing="1" w:line="240" w:lineRule="auto"/>
    </w:pPr>
    <w:rPr>
      <w:rFonts w:ascii="宋体" w:hAnsi="宋体"/>
      <w:color w:val="0000FF"/>
      <w:kern w:val="0"/>
      <w:szCs w:val="20"/>
    </w:rPr>
  </w:style>
  <w:style w:type="paragraph" w:customStyle="1" w:styleId="2677">
    <w:name w:val="样式 黑体 加粗 黑色 左 段前: 2.5 磅 段后: 2.5 磅 行距: 固定值 23 磅"/>
    <w:basedOn w:val="1349"/>
    <w:qFormat/>
    <w:uiPriority w:val="0"/>
  </w:style>
  <w:style w:type="paragraph" w:customStyle="1" w:styleId="2678">
    <w:name w:val="xl2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kern w:val="0"/>
      <w:szCs w:val="20"/>
    </w:rPr>
  </w:style>
  <w:style w:type="paragraph" w:customStyle="1" w:styleId="2679">
    <w:name w:val="25"/>
    <w:basedOn w:val="4"/>
    <w:qFormat/>
    <w:uiPriority w:val="0"/>
    <w:pPr>
      <w:spacing w:beforeLines="100" w:afterLines="100" w:line="480" w:lineRule="exact"/>
      <w:jc w:val="center"/>
    </w:pPr>
    <w:rPr>
      <w:rFonts w:eastAsia="黑体" w:cs="Arial"/>
      <w:sz w:val="36"/>
    </w:rPr>
  </w:style>
  <w:style w:type="paragraph" w:customStyle="1" w:styleId="2680">
    <w:name w:val="样式 标题 2W2 + (西文) 宋体 四号 段前: 0 磅 段后: 0 磅 行距: 单倍行距"/>
    <w:basedOn w:val="5"/>
    <w:qFormat/>
    <w:uiPriority w:val="0"/>
    <w:pPr>
      <w:tabs>
        <w:tab w:val="left" w:pos="360"/>
      </w:tabs>
      <w:spacing w:beforeLines="50" w:afterLines="50" w:line="240" w:lineRule="auto"/>
      <w:ind w:left="425" w:hanging="425"/>
    </w:pPr>
    <w:rPr>
      <w:rFonts w:ascii="宋体" w:hAnsi="宋体" w:eastAsia="宋体" w:cs="宋体"/>
      <w:b w:val="0"/>
      <w:bCs w:val="0"/>
      <w:kern w:val="2"/>
      <w:sz w:val="30"/>
      <w:szCs w:val="30"/>
    </w:rPr>
  </w:style>
  <w:style w:type="paragraph" w:customStyle="1" w:styleId="2681">
    <w:name w:val="样式 标题2 + 段前: 0.2 行"/>
    <w:basedOn w:val="5"/>
    <w:qFormat/>
    <w:uiPriority w:val="0"/>
    <w:pPr>
      <w:adjustRightInd w:val="0"/>
      <w:snapToGrid w:val="0"/>
      <w:spacing w:before="0" w:afterLines="25" w:line="300" w:lineRule="auto"/>
      <w:textAlignment w:val="baseline"/>
    </w:pPr>
    <w:rPr>
      <w:rFonts w:ascii="Times New Roman" w:hAnsi="Times New Roman" w:eastAsia="宋体" w:cs="宋体"/>
      <w:color w:val="000000"/>
      <w:sz w:val="28"/>
      <w:szCs w:val="20"/>
    </w:rPr>
  </w:style>
  <w:style w:type="paragraph" w:customStyle="1" w:styleId="2682">
    <w:name w:val="普通(网站)2"/>
    <w:basedOn w:val="1"/>
    <w:qFormat/>
    <w:uiPriority w:val="0"/>
    <w:pPr>
      <w:widowControl/>
      <w:spacing w:before="100" w:beforeAutospacing="1" w:after="100" w:afterAutospacing="1"/>
      <w:jc w:val="left"/>
    </w:pPr>
    <w:rPr>
      <w:rFonts w:ascii="宋体" w:hAnsi="宋体" w:cs="宋体"/>
      <w:kern w:val="0"/>
      <w:sz w:val="24"/>
    </w:rPr>
  </w:style>
  <w:style w:type="paragraph" w:customStyle="1" w:styleId="2683">
    <w:name w:val="font17"/>
    <w:basedOn w:val="1"/>
    <w:qFormat/>
    <w:uiPriority w:val="0"/>
    <w:pPr>
      <w:widowControl/>
      <w:spacing w:before="100" w:beforeAutospacing="1" w:after="100" w:afterAutospacing="1" w:line="240" w:lineRule="auto"/>
      <w:jc w:val="left"/>
    </w:pPr>
    <w:rPr>
      <w:color w:val="000000"/>
      <w:kern w:val="0"/>
      <w:szCs w:val="20"/>
    </w:rPr>
  </w:style>
  <w:style w:type="paragraph" w:customStyle="1" w:styleId="2684">
    <w:name w:val="reader-word-layer reader-word-s99-10"/>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2685">
    <w:name w:val="APEX正文"/>
    <w:basedOn w:val="1"/>
    <w:qFormat/>
    <w:uiPriority w:val="0"/>
    <w:pPr>
      <w:spacing w:line="360" w:lineRule="auto"/>
      <w:ind w:firstLine="420"/>
    </w:pPr>
    <w:rPr>
      <w:rFonts w:ascii="宋体" w:hAnsi="宋体"/>
      <w:color w:val="000000"/>
      <w:sz w:val="24"/>
      <w:szCs w:val="22"/>
    </w:rPr>
  </w:style>
  <w:style w:type="paragraph" w:customStyle="1" w:styleId="2686">
    <w:name w:val="正文进2字"/>
    <w:basedOn w:val="1"/>
    <w:qFormat/>
    <w:uiPriority w:val="0"/>
    <w:pPr>
      <w:spacing w:beforeLines="50" w:afterLines="50" w:line="300" w:lineRule="auto"/>
      <w:ind w:firstLine="480" w:firstLineChars="200"/>
      <w:jc w:val="center"/>
    </w:pPr>
    <w:rPr>
      <w:color w:val="000000"/>
      <w:sz w:val="24"/>
    </w:rPr>
  </w:style>
  <w:style w:type="paragraph" w:customStyle="1" w:styleId="2687">
    <w:name w:val="Char6"/>
    <w:basedOn w:val="1"/>
    <w:qFormat/>
    <w:uiPriority w:val="0"/>
    <w:pPr>
      <w:spacing w:line="240" w:lineRule="auto"/>
    </w:pPr>
    <w:rPr>
      <w:szCs w:val="20"/>
    </w:rPr>
  </w:style>
  <w:style w:type="paragraph" w:customStyle="1" w:styleId="2688">
    <w:name w:val="样式 标题 1封面大标题 + 段后: 15.6 磅1"/>
    <w:basedOn w:val="4"/>
    <w:qFormat/>
    <w:uiPriority w:val="0"/>
    <w:pPr>
      <w:keepNext w:val="0"/>
      <w:keepLines w:val="0"/>
      <w:spacing w:line="440" w:lineRule="exact"/>
      <w:jc w:val="center"/>
    </w:pPr>
    <w:rPr>
      <w:rFonts w:ascii="宋体" w:hAnsi="宋体" w:eastAsia="黑体" w:cs="宋体"/>
      <w:sz w:val="40"/>
      <w:szCs w:val="20"/>
    </w:rPr>
  </w:style>
  <w:style w:type="paragraph" w:customStyle="1" w:styleId="2689">
    <w:name w:val="Char Char Char Char Char Char Char Char Char Char Char Char Char"/>
    <w:basedOn w:val="1"/>
    <w:qFormat/>
    <w:uiPriority w:val="0"/>
    <w:pPr>
      <w:spacing w:line="360" w:lineRule="exact"/>
    </w:pPr>
  </w:style>
  <w:style w:type="paragraph" w:customStyle="1" w:styleId="2690">
    <w:name w:val="样式 样式 样式 标题 4 + 首行缩进:  2 字符 段前: 0.5 行 段后: 0.5 行 + +"/>
    <w:basedOn w:val="1427"/>
    <w:qFormat/>
    <w:uiPriority w:val="0"/>
    <w:pPr>
      <w:spacing w:beforeLines="20" w:afterLines="20" w:line="360" w:lineRule="auto"/>
      <w:ind w:firstLine="480" w:firstLineChars="200"/>
      <w:outlineLvl w:val="9"/>
    </w:pPr>
  </w:style>
  <w:style w:type="paragraph" w:customStyle="1" w:styleId="2691">
    <w:name w:val="彩色列表 - 强调文字颜色 11"/>
    <w:basedOn w:val="1"/>
    <w:qFormat/>
    <w:uiPriority w:val="34"/>
    <w:pPr>
      <w:adjustRightInd w:val="0"/>
      <w:snapToGrid w:val="0"/>
      <w:spacing w:line="300" w:lineRule="auto"/>
      <w:ind w:left="100" w:leftChars="100" w:firstLine="420" w:firstLineChars="200"/>
    </w:pPr>
    <w:rPr>
      <w:sz w:val="24"/>
    </w:rPr>
  </w:style>
  <w:style w:type="paragraph" w:customStyle="1" w:styleId="2692">
    <w:name w:val="Char1 Char Char Char4"/>
    <w:basedOn w:val="28"/>
    <w:qFormat/>
    <w:uiPriority w:val="0"/>
    <w:pPr>
      <w:shd w:val="clear" w:color="auto" w:fill="000080"/>
      <w:spacing w:line="240" w:lineRule="auto"/>
    </w:pPr>
    <w:rPr>
      <w:rFonts w:ascii="Tahoma" w:hAnsi="Tahoma"/>
      <w:sz w:val="24"/>
      <w:szCs w:val="24"/>
    </w:rPr>
  </w:style>
  <w:style w:type="paragraph" w:customStyle="1" w:styleId="2693">
    <w:name w:val="xl405"/>
    <w:basedOn w:val="1"/>
    <w:qFormat/>
    <w:uiPriority w:val="0"/>
    <w:pPr>
      <w:widowControl/>
      <w:pBdr>
        <w:top w:val="single" w:color="000000" w:sz="4" w:space="0"/>
      </w:pBdr>
      <w:spacing w:before="100" w:beforeAutospacing="1" w:after="100" w:afterAutospacing="1" w:line="240" w:lineRule="auto"/>
    </w:pPr>
    <w:rPr>
      <w:rFonts w:ascii="宋体" w:hAnsi="宋体"/>
      <w:kern w:val="0"/>
      <w:szCs w:val="20"/>
    </w:rPr>
  </w:style>
  <w:style w:type="paragraph" w:customStyle="1" w:styleId="2694">
    <w:name w:val="Char Char Char Char Char Char Char Char Char1 Char Char Char Char Char Char4"/>
    <w:basedOn w:val="1"/>
    <w:qFormat/>
    <w:uiPriority w:val="0"/>
    <w:pPr>
      <w:adjustRightInd w:val="0"/>
      <w:spacing w:line="360" w:lineRule="auto"/>
      <w:ind w:left="100" w:leftChars="100"/>
    </w:pPr>
    <w:rPr>
      <w:kern w:val="0"/>
      <w:sz w:val="24"/>
      <w:szCs w:val="20"/>
    </w:rPr>
  </w:style>
  <w:style w:type="paragraph" w:customStyle="1" w:styleId="2695">
    <w:name w:val="Char32"/>
    <w:basedOn w:val="1"/>
    <w:qFormat/>
    <w:uiPriority w:val="0"/>
    <w:pPr>
      <w:adjustRightInd w:val="0"/>
      <w:spacing w:line="360" w:lineRule="atLeast"/>
      <w:ind w:left="100" w:leftChars="100"/>
      <w:jc w:val="left"/>
      <w:textAlignment w:val="baseline"/>
    </w:pPr>
    <w:rPr>
      <w:kern w:val="0"/>
      <w:sz w:val="24"/>
    </w:rPr>
  </w:style>
  <w:style w:type="paragraph" w:customStyle="1" w:styleId="2696">
    <w:name w:val="其他标准标志"/>
    <w:basedOn w:val="2061"/>
    <w:qFormat/>
    <w:uiPriority w:val="0"/>
    <w:pPr>
      <w:framePr w:w="0" w:hRule="auto" w:wrap="around" w:hAnchor="text" w:xAlign="left" w:yAlign="inline"/>
    </w:pPr>
    <w:rPr>
      <w:szCs w:val="96"/>
    </w:rPr>
  </w:style>
  <w:style w:type="paragraph" w:customStyle="1" w:styleId="2697">
    <w:name w:val="Char111"/>
    <w:basedOn w:val="1"/>
    <w:qFormat/>
    <w:uiPriority w:val="0"/>
    <w:pPr>
      <w:spacing w:line="240" w:lineRule="auto"/>
    </w:pPr>
    <w:rPr>
      <w:sz w:val="24"/>
      <w:szCs w:val="20"/>
    </w:rPr>
  </w:style>
  <w:style w:type="paragraph" w:customStyle="1" w:styleId="2698">
    <w:name w:val="Char Char Char Char14"/>
    <w:basedOn w:val="1"/>
    <w:qFormat/>
    <w:uiPriority w:val="0"/>
    <w:pPr>
      <w:spacing w:line="240" w:lineRule="auto"/>
    </w:pPr>
  </w:style>
  <w:style w:type="paragraph" w:customStyle="1" w:styleId="2699">
    <w:name w:val="Char62"/>
    <w:basedOn w:val="1"/>
    <w:qFormat/>
    <w:uiPriority w:val="0"/>
    <w:pPr>
      <w:spacing w:line="240" w:lineRule="auto"/>
    </w:pPr>
    <w:rPr>
      <w:szCs w:val="20"/>
    </w:rPr>
  </w:style>
  <w:style w:type="paragraph" w:customStyle="1" w:styleId="2700">
    <w:name w:val="样式 样式 标题 3　一、  四号 首行缩进:  2 字符 + 首行缩进:  2 字符 + 首行缩进:  2 字符"/>
    <w:basedOn w:val="1"/>
    <w:next w:val="1"/>
    <w:qFormat/>
    <w:uiPriority w:val="0"/>
    <w:pPr>
      <w:keepNext/>
      <w:keepLines/>
      <w:spacing w:before="260" w:after="260" w:line="360" w:lineRule="auto"/>
      <w:ind w:firstLine="482" w:firstLineChars="200"/>
      <w:jc w:val="left"/>
      <w:outlineLvl w:val="2"/>
    </w:pPr>
    <w:rPr>
      <w:rFonts w:ascii="Arial" w:hAnsi="Arial" w:eastAsia="仿宋_GB2312" w:cs="宋体"/>
      <w:b/>
      <w:bCs/>
      <w:sz w:val="28"/>
      <w:szCs w:val="20"/>
    </w:rPr>
  </w:style>
  <w:style w:type="paragraph" w:customStyle="1" w:styleId="2701">
    <w:name w:val="台头"/>
    <w:basedOn w:val="1"/>
    <w:next w:val="1"/>
    <w:qFormat/>
    <w:uiPriority w:val="0"/>
    <w:pPr>
      <w:adjustRightInd w:val="0"/>
      <w:spacing w:beforeLines="100" w:afterLines="50" w:line="360" w:lineRule="auto"/>
      <w:ind w:firstLine="200" w:firstLineChars="200"/>
      <w:jc w:val="center"/>
    </w:pPr>
    <w:rPr>
      <w:rFonts w:ascii="楷体_GB2312" w:hAnsi="Arial" w:eastAsia="楷体_GB2312"/>
      <w:b/>
      <w:sz w:val="36"/>
    </w:rPr>
  </w:style>
  <w:style w:type="paragraph" w:customStyle="1" w:styleId="2702">
    <w:name w:val="样式 标题 1 + 行距: 1.5 倍行距"/>
    <w:basedOn w:val="4"/>
    <w:qFormat/>
    <w:uiPriority w:val="0"/>
    <w:rPr>
      <w:rFonts w:cs="宋体"/>
      <w:sz w:val="30"/>
      <w:szCs w:val="20"/>
    </w:rPr>
  </w:style>
  <w:style w:type="paragraph" w:customStyle="1" w:styleId="2703">
    <w:name w:val="Simone"/>
    <w:basedOn w:val="1"/>
    <w:qFormat/>
    <w:uiPriority w:val="0"/>
    <w:pPr>
      <w:widowControl/>
      <w:spacing w:line="240" w:lineRule="auto"/>
      <w:jc w:val="left"/>
    </w:pPr>
    <w:rPr>
      <w:rFonts w:ascii="Arial" w:hAnsi="Arial" w:eastAsia="PMingLiU"/>
      <w:b/>
      <w:kern w:val="0"/>
      <w:sz w:val="24"/>
      <w:szCs w:val="20"/>
      <w:u w:val="single"/>
      <w:lang w:eastAsia="de-DE"/>
    </w:rPr>
  </w:style>
  <w:style w:type="paragraph" w:customStyle="1" w:styleId="2704">
    <w:name w:val="Table Caption"/>
    <w:basedOn w:val="1"/>
    <w:qFormat/>
    <w:uiPriority w:val="0"/>
    <w:pPr>
      <w:spacing w:line="240" w:lineRule="auto"/>
      <w:jc w:val="center"/>
    </w:pPr>
    <w:rPr>
      <w:rFonts w:eastAsia="华康宋体W5(P)"/>
      <w:sz w:val="24"/>
    </w:rPr>
  </w:style>
  <w:style w:type="paragraph" w:customStyle="1" w:styleId="2705">
    <w:name w:val="Char Char Char Char Char Char Char Char Char Char Char Char1 Char Char Char Char1 Char Char Char"/>
    <w:basedOn w:val="1"/>
    <w:qFormat/>
    <w:uiPriority w:val="0"/>
    <w:pPr>
      <w:spacing w:line="240" w:lineRule="auto"/>
    </w:pPr>
  </w:style>
  <w:style w:type="paragraph" w:customStyle="1" w:styleId="2706">
    <w:name w:val="标题 3m1"/>
    <w:basedOn w:val="2548"/>
    <w:qFormat/>
    <w:uiPriority w:val="0"/>
    <w:pPr>
      <w:ind w:left="1985" w:hanging="567"/>
    </w:pPr>
  </w:style>
  <w:style w:type="paragraph" w:customStyle="1" w:styleId="2707">
    <w:name w:val="样式 标题 5 + 行距: 单倍行距"/>
    <w:basedOn w:val="8"/>
    <w:qFormat/>
    <w:uiPriority w:val="0"/>
    <w:pPr>
      <w:widowControl w:val="0"/>
      <w:tabs>
        <w:tab w:val="left" w:pos="1207"/>
        <w:tab w:val="left" w:pos="1440"/>
        <w:tab w:val="left" w:pos="6608"/>
      </w:tabs>
      <w:overflowPunct w:val="0"/>
      <w:adjustRightInd w:val="0"/>
      <w:spacing w:before="0" w:after="0" w:line="360" w:lineRule="auto"/>
      <w:ind w:left="6608" w:hanging="1208"/>
      <w:jc w:val="both"/>
      <w:textAlignment w:val="baseline"/>
    </w:pPr>
    <w:rPr>
      <w:rFonts w:ascii="Times New Roman" w:hAnsi="Times New Roman" w:eastAsia="宋体" w:cs="宋体"/>
      <w:b w:val="0"/>
      <w:i w:val="0"/>
      <w:kern w:val="2"/>
      <w:sz w:val="21"/>
    </w:rPr>
  </w:style>
  <w:style w:type="paragraph" w:customStyle="1" w:styleId="2708">
    <w:name w:val="52"/>
    <w:basedOn w:val="1350"/>
    <w:qFormat/>
    <w:uiPriority w:val="0"/>
    <w:pPr>
      <w:spacing w:after="0" w:line="360" w:lineRule="auto"/>
      <w:ind w:left="100" w:leftChars="100" w:firstLine="777" w:firstLineChars="370"/>
    </w:pPr>
    <w:rPr>
      <w:rFonts w:ascii="Times New Roman" w:eastAsia="宋体"/>
      <w:sz w:val="21"/>
      <w:szCs w:val="24"/>
    </w:rPr>
  </w:style>
  <w:style w:type="paragraph" w:customStyle="1" w:styleId="2709">
    <w:name w:val="reader-word-layer reader-word-s11-8"/>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2710">
    <w:name w:val="段落1"/>
    <w:basedOn w:val="1"/>
    <w:qFormat/>
    <w:uiPriority w:val="0"/>
    <w:pPr>
      <w:adjustRightInd w:val="0"/>
      <w:spacing w:line="400" w:lineRule="atLeast"/>
      <w:ind w:firstLine="482"/>
      <w:jc w:val="left"/>
      <w:textAlignment w:val="baseline"/>
    </w:pPr>
    <w:rPr>
      <w:kern w:val="0"/>
      <w:sz w:val="28"/>
    </w:rPr>
  </w:style>
  <w:style w:type="paragraph" w:customStyle="1" w:styleId="2711">
    <w:name w:val="表格小5"/>
    <w:qFormat/>
    <w:uiPriority w:val="0"/>
    <w:pPr>
      <w:jc w:val="center"/>
    </w:pPr>
    <w:rPr>
      <w:rFonts w:ascii="Times New Roman" w:hAnsi="Times New Roman" w:eastAsia="宋体" w:cs="Times New Roman"/>
      <w:sz w:val="18"/>
      <w:lang w:val="en-US" w:eastAsia="zh-CN" w:bidi="ar-SA"/>
    </w:rPr>
  </w:style>
  <w:style w:type="paragraph" w:customStyle="1" w:styleId="2712">
    <w:name w:val="标题 5李洪"/>
    <w:basedOn w:val="1"/>
    <w:qFormat/>
    <w:uiPriority w:val="0"/>
    <w:pPr>
      <w:tabs>
        <w:tab w:val="left" w:pos="2640"/>
      </w:tabs>
      <w:spacing w:line="240" w:lineRule="auto"/>
      <w:ind w:left="2640" w:hanging="420"/>
    </w:pPr>
  </w:style>
  <w:style w:type="paragraph" w:customStyle="1" w:styleId="2713">
    <w:name w:val="Char Char Char Char Char1 Char1"/>
    <w:basedOn w:val="1"/>
    <w:qFormat/>
    <w:uiPriority w:val="0"/>
    <w:pPr>
      <w:adjustRightInd w:val="0"/>
      <w:spacing w:line="360" w:lineRule="atLeast"/>
      <w:textAlignment w:val="baseline"/>
    </w:pPr>
  </w:style>
  <w:style w:type="paragraph" w:customStyle="1" w:styleId="2714">
    <w:name w:val="默认段落字体 Para Char Char Char Char Char Char Char Char Char Char"/>
    <w:basedOn w:val="1"/>
    <w:qFormat/>
    <w:uiPriority w:val="0"/>
    <w:pPr>
      <w:spacing w:line="240" w:lineRule="auto"/>
      <w:ind w:left="100" w:leftChars="100"/>
    </w:pPr>
  </w:style>
  <w:style w:type="paragraph" w:customStyle="1" w:styleId="2715">
    <w:name w:val="xl2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kern w:val="0"/>
      <w:szCs w:val="20"/>
    </w:rPr>
  </w:style>
  <w:style w:type="paragraph" w:customStyle="1" w:styleId="2716">
    <w:name w:val="四级无标题条"/>
    <w:basedOn w:val="1"/>
    <w:qFormat/>
    <w:uiPriority w:val="0"/>
    <w:pPr>
      <w:spacing w:line="240" w:lineRule="auto"/>
      <w:ind w:left="1050"/>
    </w:pPr>
    <w:rPr>
      <w:sz w:val="24"/>
    </w:rPr>
  </w:style>
  <w:style w:type="paragraph" w:customStyle="1" w:styleId="2717">
    <w:name w:val="Char Char Char3 Char Char Char Char Char Char Char Char"/>
    <w:basedOn w:val="1"/>
    <w:qFormat/>
    <w:uiPriority w:val="0"/>
    <w:pPr>
      <w:spacing w:line="240" w:lineRule="auto"/>
    </w:pPr>
  </w:style>
  <w:style w:type="paragraph" w:customStyle="1" w:styleId="2718">
    <w:name w:val="样式 标题 2 + 左侧:  0.63 厘米"/>
    <w:basedOn w:val="5"/>
    <w:qFormat/>
    <w:uiPriority w:val="0"/>
    <w:pPr>
      <w:spacing w:beforeLines="50" w:beforeAutospacing="1" w:afterLines="50" w:afterAutospacing="1" w:line="240" w:lineRule="auto"/>
      <w:ind w:left="-288"/>
    </w:pPr>
    <w:rPr>
      <w:rFonts w:ascii="黑体" w:hAnsi="宋体" w:cs="宋体"/>
      <w:bCs w:val="0"/>
      <w:kern w:val="2"/>
      <w:szCs w:val="20"/>
    </w:rPr>
  </w:style>
  <w:style w:type="paragraph" w:customStyle="1" w:styleId="2719">
    <w:name w:val="xl13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100" w:leftChars="100"/>
      <w:jc w:val="center"/>
    </w:pPr>
    <w:rPr>
      <w:rFonts w:ascii="宋体" w:hAnsi="宋体" w:cs="宋体"/>
      <w:kern w:val="0"/>
      <w:sz w:val="20"/>
      <w:szCs w:val="20"/>
    </w:rPr>
  </w:style>
  <w:style w:type="paragraph" w:customStyle="1" w:styleId="2720">
    <w:name w:val="titolo"/>
    <w:basedOn w:val="5"/>
    <w:qFormat/>
    <w:uiPriority w:val="0"/>
    <w:pPr>
      <w:keepLines w:val="0"/>
      <w:widowControl/>
      <w:spacing w:before="240" w:after="60" w:line="240" w:lineRule="auto"/>
      <w:jc w:val="left"/>
    </w:pPr>
    <w:rPr>
      <w:rFonts w:eastAsia="宋体" w:cs="Arial"/>
      <w:b w:val="0"/>
      <w:iCs/>
      <w:sz w:val="24"/>
      <w:szCs w:val="28"/>
      <w:lang w:val="it-IT" w:eastAsia="it-IT"/>
    </w:rPr>
  </w:style>
  <w:style w:type="paragraph" w:customStyle="1" w:styleId="2721">
    <w:name w:val="xl153"/>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240" w:lineRule="auto"/>
      <w:jc w:val="right"/>
    </w:pPr>
    <w:rPr>
      <w:rFonts w:ascii="宋体" w:hAnsi="宋体"/>
      <w:kern w:val="0"/>
      <w:szCs w:val="20"/>
    </w:rPr>
  </w:style>
  <w:style w:type="paragraph" w:customStyle="1" w:styleId="2722">
    <w:name w:val="样式 标题 2 + 宋体 五号 黑色 首行缩进:  0.74 厘米 段前: 8 磅 段后: 8 磅"/>
    <w:basedOn w:val="5"/>
    <w:qFormat/>
    <w:uiPriority w:val="0"/>
    <w:pPr>
      <w:keepNext w:val="0"/>
      <w:keepLines w:val="0"/>
      <w:spacing w:before="160" w:after="160" w:line="360" w:lineRule="auto"/>
      <w:jc w:val="left"/>
    </w:pPr>
    <w:rPr>
      <w:rFonts w:ascii="宋体" w:hAnsi="宋体" w:eastAsia="宋体" w:cs="宋体"/>
      <w:color w:val="000000"/>
      <w:kern w:val="2"/>
      <w:sz w:val="24"/>
      <w:szCs w:val="20"/>
    </w:rPr>
  </w:style>
  <w:style w:type="paragraph" w:customStyle="1" w:styleId="2723">
    <w:name w:val="样式 宋体 四号 行距: 最小值 24 磅"/>
    <w:basedOn w:val="1"/>
    <w:qFormat/>
    <w:uiPriority w:val="0"/>
    <w:pPr>
      <w:adjustRightInd w:val="0"/>
      <w:snapToGrid w:val="0"/>
      <w:spacing w:line="360" w:lineRule="auto"/>
      <w:ind w:left="100" w:leftChars="100" w:firstLine="480" w:firstLineChars="200"/>
      <w:jc w:val="center"/>
    </w:pPr>
    <w:rPr>
      <w:rFonts w:ascii="宋体" w:hAnsi="宋体"/>
      <w:sz w:val="24"/>
    </w:rPr>
  </w:style>
  <w:style w:type="paragraph" w:customStyle="1" w:styleId="2724">
    <w:name w:val="样式 标题 1 + 宋体 五号 首行缩进:  0.74 厘米 段前: 12 磅"/>
    <w:basedOn w:val="4"/>
    <w:qFormat/>
    <w:uiPriority w:val="0"/>
    <w:pPr>
      <w:keepNext w:val="0"/>
      <w:keepLines w:val="0"/>
      <w:tabs>
        <w:tab w:val="left" w:pos="567"/>
      </w:tabs>
      <w:adjustRightInd w:val="0"/>
      <w:snapToGrid w:val="0"/>
      <w:spacing w:before="240" w:after="120"/>
      <w:ind w:firstLine="420"/>
      <w:jc w:val="center"/>
    </w:pPr>
    <w:rPr>
      <w:rFonts w:ascii="宋体" w:hAnsi="宋体" w:cs="宋体"/>
      <w:color w:val="000000"/>
      <w:sz w:val="30"/>
      <w:szCs w:val="20"/>
    </w:rPr>
  </w:style>
  <w:style w:type="paragraph" w:customStyle="1" w:styleId="2725">
    <w:name w:val="xl373"/>
    <w:basedOn w:val="1"/>
    <w:qFormat/>
    <w:uiPriority w:val="0"/>
    <w:pPr>
      <w:widowControl/>
      <w:pBdr>
        <w:right w:val="single" w:color="000000" w:sz="4" w:space="0"/>
      </w:pBdr>
      <w:spacing w:before="100" w:beforeAutospacing="1" w:after="100" w:afterAutospacing="1" w:line="240" w:lineRule="auto"/>
    </w:pPr>
    <w:rPr>
      <w:kern w:val="0"/>
      <w:szCs w:val="20"/>
    </w:rPr>
  </w:style>
  <w:style w:type="paragraph" w:customStyle="1" w:styleId="2726">
    <w:name w:val="Char Char1 Char"/>
    <w:basedOn w:val="1"/>
    <w:qFormat/>
    <w:uiPriority w:val="0"/>
    <w:pPr>
      <w:widowControl/>
      <w:spacing w:after="160" w:line="240" w:lineRule="exact"/>
      <w:jc w:val="left"/>
    </w:pPr>
    <w:rPr>
      <w:szCs w:val="20"/>
    </w:rPr>
  </w:style>
  <w:style w:type="paragraph" w:customStyle="1" w:styleId="2727">
    <w:name w:val="样式 标题 3 + 黑体 小四"/>
    <w:basedOn w:val="1"/>
    <w:qFormat/>
    <w:uiPriority w:val="0"/>
    <w:pPr>
      <w:spacing w:line="600" w:lineRule="exact"/>
      <w:ind w:firstLine="200" w:firstLineChars="200"/>
    </w:pPr>
    <w:rPr>
      <w:rFonts w:ascii="黑体" w:hAnsi="黑体"/>
      <w:bCs/>
      <w:snapToGrid w:val="0"/>
      <w:kern w:val="0"/>
      <w:sz w:val="24"/>
    </w:rPr>
  </w:style>
  <w:style w:type="paragraph" w:customStyle="1" w:styleId="2728">
    <w:name w:val="表文字"/>
    <w:next w:val="1"/>
    <w:qFormat/>
    <w:uiPriority w:val="0"/>
    <w:pPr>
      <w:spacing w:line="360" w:lineRule="auto"/>
      <w:jc w:val="center"/>
    </w:pPr>
    <w:rPr>
      <w:rFonts w:ascii="Arial" w:hAnsi="Arial" w:eastAsia="宋体" w:cs="Times New Roman"/>
      <w:sz w:val="19"/>
      <w:lang w:val="en-US" w:eastAsia="zh-CN" w:bidi="ar-SA"/>
    </w:rPr>
  </w:style>
  <w:style w:type="paragraph" w:customStyle="1" w:styleId="2729">
    <w:name w:val="12345"/>
    <w:basedOn w:val="87"/>
    <w:qFormat/>
    <w:uiPriority w:val="0"/>
    <w:pPr>
      <w:keepNext w:val="0"/>
      <w:keepLines w:val="0"/>
      <w:widowControl w:val="0"/>
      <w:spacing w:beforeLines="0" w:afterLines="0" w:line="360" w:lineRule="auto"/>
      <w:ind w:firstLine="0" w:firstLineChars="0"/>
    </w:pPr>
    <w:rPr>
      <w:rFonts w:ascii="宋体" w:hAnsi="宋体"/>
      <w:bCs w:val="0"/>
      <w:smallCaps w:val="0"/>
      <w:spacing w:val="0"/>
      <w:kern w:val="0"/>
      <w:sz w:val="24"/>
    </w:rPr>
  </w:style>
  <w:style w:type="paragraph" w:customStyle="1" w:styleId="2730">
    <w:name w:val="样式 标题 1 + 居中2"/>
    <w:basedOn w:val="4"/>
    <w:qFormat/>
    <w:uiPriority w:val="0"/>
    <w:pPr>
      <w:spacing w:before="340" w:after="330" w:line="576" w:lineRule="auto"/>
      <w:ind w:left="420" w:hanging="420"/>
      <w:jc w:val="center"/>
    </w:pPr>
    <w:rPr>
      <w:sz w:val="44"/>
      <w:szCs w:val="20"/>
    </w:rPr>
  </w:style>
  <w:style w:type="paragraph" w:customStyle="1" w:styleId="2731">
    <w:name w:val="reader-word-layer reader-word-s100-11"/>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2732">
    <w:name w:val="Char Char Char Char Char Char5"/>
    <w:basedOn w:val="1"/>
    <w:qFormat/>
    <w:uiPriority w:val="0"/>
    <w:pPr>
      <w:spacing w:line="240" w:lineRule="auto"/>
    </w:pPr>
  </w:style>
  <w:style w:type="paragraph" w:customStyle="1" w:styleId="2733">
    <w:name w:val="标题2（新） Char"/>
    <w:basedOn w:val="5"/>
    <w:qFormat/>
    <w:uiPriority w:val="0"/>
    <w:pPr>
      <w:widowControl/>
      <w:snapToGrid w:val="0"/>
      <w:spacing w:before="0" w:after="0" w:line="440" w:lineRule="exact"/>
      <w:ind w:firstLine="200" w:firstLineChars="200"/>
      <w:jc w:val="left"/>
    </w:pPr>
    <w:rPr>
      <w:rFonts w:ascii="宋体" w:eastAsia="宋体" w:cs="宋体"/>
      <w:sz w:val="28"/>
      <w:szCs w:val="28"/>
    </w:rPr>
  </w:style>
  <w:style w:type="paragraph" w:customStyle="1" w:styleId="2734">
    <w:name w:val="Char Char1 Char Char1"/>
    <w:basedOn w:val="1"/>
    <w:qFormat/>
    <w:uiPriority w:val="0"/>
    <w:pPr>
      <w:spacing w:line="360" w:lineRule="auto"/>
      <w:ind w:left="851"/>
    </w:pPr>
    <w:rPr>
      <w:sz w:val="24"/>
      <w:szCs w:val="20"/>
    </w:rPr>
  </w:style>
  <w:style w:type="paragraph" w:customStyle="1" w:styleId="2735">
    <w:name w:val="表格中 Char"/>
    <w:basedOn w:val="1"/>
    <w:qFormat/>
    <w:uiPriority w:val="0"/>
    <w:pPr>
      <w:spacing w:beforeLines="25" w:afterLines="25" w:line="240" w:lineRule="auto"/>
      <w:jc w:val="center"/>
    </w:pPr>
    <w:rPr>
      <w:rFonts w:ascii="仿宋_GB2312"/>
    </w:rPr>
  </w:style>
  <w:style w:type="paragraph" w:customStyle="1" w:styleId="2736">
    <w:name w:val="纯文本41"/>
    <w:basedOn w:val="1"/>
    <w:qFormat/>
    <w:uiPriority w:val="0"/>
    <w:pPr>
      <w:adjustRightInd w:val="0"/>
      <w:spacing w:line="240" w:lineRule="auto"/>
      <w:ind w:left="100" w:leftChars="100"/>
      <w:textAlignment w:val="baseline"/>
    </w:pPr>
    <w:rPr>
      <w:rFonts w:ascii="宋体"/>
      <w:kern w:val="0"/>
      <w:szCs w:val="20"/>
    </w:rPr>
  </w:style>
  <w:style w:type="paragraph" w:customStyle="1" w:styleId="2737">
    <w:name w:val="默认段落字体 Para Char Char Char Char Char Char Char2 Char"/>
    <w:basedOn w:val="1"/>
    <w:qFormat/>
    <w:uiPriority w:val="0"/>
    <w:pPr>
      <w:spacing w:line="240" w:lineRule="auto"/>
    </w:pPr>
    <w:rPr>
      <w:szCs w:val="21"/>
    </w:rPr>
  </w:style>
  <w:style w:type="paragraph" w:customStyle="1" w:styleId="2738">
    <w:name w:val="样式 标题 1封面大标题 + 两端寽齐"/>
    <w:basedOn w:val="4"/>
    <w:qFormat/>
    <w:uiPriority w:val="0"/>
    <w:pPr>
      <w:spacing w:before="156" w:after="156" w:line="240" w:lineRule="auto"/>
      <w:jc w:val="center"/>
    </w:pPr>
    <w:rPr>
      <w:rFonts w:ascii="宋体" w:hAnsi="宋体" w:eastAsia="黑体" w:cs="宋体"/>
      <w:sz w:val="40"/>
      <w:szCs w:val="20"/>
    </w:rPr>
  </w:style>
  <w:style w:type="paragraph" w:customStyle="1" w:styleId="2739">
    <w:name w:val="xl256"/>
    <w:basedOn w:val="1"/>
    <w:qFormat/>
    <w:uiPriority w:val="0"/>
    <w:pPr>
      <w:widowControl/>
      <w:pBdr>
        <w:top w:val="single" w:color="000000" w:sz="4" w:space="0"/>
        <w:right w:val="single" w:color="000000" w:sz="4" w:space="0"/>
      </w:pBdr>
      <w:spacing w:before="100" w:beforeAutospacing="1" w:after="100" w:afterAutospacing="1" w:line="240" w:lineRule="auto"/>
      <w:jc w:val="center"/>
    </w:pPr>
    <w:rPr>
      <w:rFonts w:ascii="宋体" w:hAnsi="宋体"/>
      <w:kern w:val="0"/>
      <w:szCs w:val="20"/>
    </w:rPr>
  </w:style>
  <w:style w:type="paragraph" w:customStyle="1" w:styleId="2740">
    <w:name w:val="正文  1111"/>
    <w:basedOn w:val="1"/>
    <w:qFormat/>
    <w:uiPriority w:val="0"/>
    <w:pPr>
      <w:spacing w:line="360" w:lineRule="auto"/>
      <w:ind w:left="100" w:leftChars="100" w:firstLine="200" w:firstLineChars="200"/>
    </w:pPr>
    <w:rPr>
      <w:sz w:val="24"/>
    </w:rPr>
  </w:style>
  <w:style w:type="paragraph" w:customStyle="1" w:styleId="2741">
    <w:name w:val="样式 小四 左"/>
    <w:basedOn w:val="1"/>
    <w:qFormat/>
    <w:uiPriority w:val="0"/>
    <w:pPr>
      <w:adjustRightInd w:val="0"/>
      <w:spacing w:line="360" w:lineRule="auto"/>
      <w:ind w:firstLine="200" w:firstLineChars="200"/>
      <w:jc w:val="left"/>
      <w:textAlignment w:val="baseline"/>
    </w:pPr>
    <w:rPr>
      <w:kern w:val="0"/>
      <w:sz w:val="24"/>
      <w:szCs w:val="20"/>
    </w:rPr>
  </w:style>
  <w:style w:type="paragraph" w:customStyle="1" w:styleId="2742">
    <w:name w:val="CM35"/>
    <w:basedOn w:val="782"/>
    <w:next w:val="782"/>
    <w:qFormat/>
    <w:uiPriority w:val="0"/>
    <w:pPr>
      <w:spacing w:line="468" w:lineRule="atLeast"/>
      <w:jc w:val="left"/>
    </w:pPr>
    <w:rPr>
      <w:rFonts w:hAnsi="Calibri" w:cs="Times New Roman"/>
      <w:color w:val="auto"/>
    </w:rPr>
  </w:style>
  <w:style w:type="paragraph" w:customStyle="1" w:styleId="2743">
    <w:name w:val="Char Char Char1 Char Char Char Char Char Char"/>
    <w:basedOn w:val="1"/>
    <w:qFormat/>
    <w:uiPriority w:val="0"/>
    <w:pPr>
      <w:spacing w:line="360" w:lineRule="auto"/>
      <w:ind w:firstLine="200" w:firstLineChars="200"/>
    </w:pPr>
    <w:rPr>
      <w:sz w:val="24"/>
    </w:rPr>
  </w:style>
  <w:style w:type="paragraph" w:customStyle="1" w:styleId="2744">
    <w:name w:val="Char Char Char Char Char Char1 Char Char Char Char Char Char Char1"/>
    <w:basedOn w:val="1"/>
    <w:qFormat/>
    <w:uiPriority w:val="0"/>
    <w:pPr>
      <w:spacing w:line="240" w:lineRule="auto"/>
    </w:pPr>
  </w:style>
  <w:style w:type="paragraph" w:customStyle="1" w:styleId="2745">
    <w:name w:val="xl226"/>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240" w:lineRule="auto"/>
    </w:pPr>
    <w:rPr>
      <w:rFonts w:ascii="宋体" w:hAnsi="宋体"/>
      <w:color w:val="000000"/>
      <w:kern w:val="0"/>
      <w:szCs w:val="20"/>
    </w:rPr>
  </w:style>
  <w:style w:type="paragraph" w:customStyle="1" w:styleId="2746">
    <w:name w:val="标书内容"/>
    <w:basedOn w:val="1"/>
    <w:qFormat/>
    <w:uiPriority w:val="0"/>
    <w:pPr>
      <w:spacing w:line="360" w:lineRule="auto"/>
    </w:pPr>
    <w:rPr>
      <w:sz w:val="24"/>
    </w:rPr>
  </w:style>
  <w:style w:type="paragraph" w:customStyle="1" w:styleId="2747">
    <w:name w:val="xl67"/>
    <w:basedOn w:val="1"/>
    <w:qFormat/>
    <w:uiPriority w:val="0"/>
    <w:pPr>
      <w:widowControl/>
      <w:pBdr>
        <w:left w:val="single" w:color="auto" w:sz="4" w:space="0"/>
        <w:bottom w:val="single" w:color="auto" w:sz="8" w:space="0"/>
        <w:right w:val="single" w:color="auto" w:sz="4" w:space="0"/>
      </w:pBdr>
      <w:spacing w:before="100" w:beforeAutospacing="1" w:after="100" w:afterAutospacing="1" w:line="240" w:lineRule="auto"/>
      <w:jc w:val="left"/>
    </w:pPr>
    <w:rPr>
      <w:rFonts w:ascii="宋体" w:hAnsi="宋体" w:cs="宋体"/>
      <w:b/>
      <w:bCs/>
      <w:color w:val="FF0000"/>
      <w:kern w:val="0"/>
      <w:sz w:val="22"/>
      <w:szCs w:val="22"/>
    </w:rPr>
  </w:style>
  <w:style w:type="paragraph" w:customStyle="1" w:styleId="2748">
    <w:name w:val="xl252"/>
    <w:basedOn w:val="1"/>
    <w:qFormat/>
    <w:uiPriority w:val="0"/>
    <w:pPr>
      <w:widowControl/>
      <w:pBdr>
        <w:bottom w:val="single" w:color="000000" w:sz="4" w:space="0"/>
        <w:right w:val="single" w:color="000000" w:sz="4" w:space="0"/>
      </w:pBdr>
      <w:spacing w:before="100" w:beforeAutospacing="1" w:after="100" w:afterAutospacing="1" w:line="240" w:lineRule="auto"/>
      <w:jc w:val="center"/>
    </w:pPr>
    <w:rPr>
      <w:rFonts w:ascii="宋体" w:hAnsi="宋体"/>
      <w:kern w:val="0"/>
      <w:szCs w:val="20"/>
    </w:rPr>
  </w:style>
  <w:style w:type="paragraph" w:customStyle="1" w:styleId="2749">
    <w:name w:val="03_01_04"/>
    <w:basedOn w:val="1"/>
    <w:qFormat/>
    <w:uiPriority w:val="0"/>
    <w:pPr>
      <w:keepNext/>
      <w:keepLines/>
      <w:adjustRightInd w:val="0"/>
      <w:snapToGrid w:val="0"/>
      <w:spacing w:before="360" w:after="360" w:line="400" w:lineRule="exact"/>
      <w:outlineLvl w:val="2"/>
    </w:pPr>
    <w:rPr>
      <w:b/>
      <w:bCs/>
      <w:kern w:val="0"/>
      <w:sz w:val="24"/>
    </w:rPr>
  </w:style>
  <w:style w:type="paragraph" w:customStyle="1" w:styleId="2750">
    <w:name w:val="Body Text 23"/>
    <w:basedOn w:val="1"/>
    <w:qFormat/>
    <w:uiPriority w:val="0"/>
    <w:pPr>
      <w:autoSpaceDE w:val="0"/>
      <w:autoSpaceDN w:val="0"/>
      <w:adjustRightInd w:val="0"/>
      <w:spacing w:line="400" w:lineRule="exact"/>
      <w:textAlignment w:val="baseline"/>
    </w:pPr>
    <w:rPr>
      <w:sz w:val="28"/>
      <w:szCs w:val="20"/>
    </w:rPr>
  </w:style>
  <w:style w:type="paragraph" w:customStyle="1" w:styleId="2751">
    <w:name w:val="Char Char Char Char Char Char Char Char Char Char Char Char1 Char Char Char Char Char Char Char Char Char Char Char Char Char Char Char Char Char Char2"/>
    <w:basedOn w:val="6"/>
    <w:next w:val="6"/>
    <w:qFormat/>
    <w:uiPriority w:val="0"/>
    <w:pPr>
      <w:keepNext w:val="0"/>
      <w:keepLines w:val="0"/>
      <w:snapToGrid w:val="0"/>
      <w:spacing w:beforeLines="50" w:afterLines="50"/>
      <w:jc w:val="left"/>
    </w:pPr>
    <w:rPr>
      <w:rFonts w:ascii="宋体" w:hAnsi="宋体" w:eastAsia="黑体"/>
      <w:bCs w:val="0"/>
      <w:kern w:val="2"/>
      <w:sz w:val="21"/>
      <w:szCs w:val="20"/>
    </w:rPr>
  </w:style>
  <w:style w:type="paragraph" w:customStyle="1" w:styleId="2752">
    <w:name w:val="MMQ"/>
    <w:basedOn w:val="1"/>
    <w:qFormat/>
    <w:uiPriority w:val="0"/>
    <w:pPr>
      <w:autoSpaceDE w:val="0"/>
      <w:autoSpaceDN w:val="0"/>
      <w:adjustRightInd w:val="0"/>
      <w:spacing w:before="60" w:after="60" w:line="360" w:lineRule="atLeast"/>
      <w:ind w:left="1560"/>
    </w:pPr>
    <w:rPr>
      <w:rFonts w:ascii="宋体" w:hAnsi="Arial"/>
      <w:spacing w:val="5"/>
      <w:kern w:val="0"/>
      <w:sz w:val="24"/>
      <w:szCs w:val="20"/>
    </w:rPr>
  </w:style>
  <w:style w:type="paragraph" w:customStyle="1" w:styleId="2753">
    <w:name w:val="xl64"/>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kern w:val="0"/>
      <w:sz w:val="24"/>
    </w:rPr>
  </w:style>
  <w:style w:type="paragraph" w:customStyle="1" w:styleId="2754">
    <w:name w:val="章节标题"/>
    <w:basedOn w:val="1"/>
    <w:next w:val="2755"/>
    <w:qFormat/>
    <w:uiPriority w:val="0"/>
    <w:pPr>
      <w:keepNext/>
      <w:keepLines/>
      <w:widowControl/>
      <w:overflowPunct w:val="0"/>
      <w:autoSpaceDE w:val="0"/>
      <w:autoSpaceDN w:val="0"/>
      <w:adjustRightInd w:val="0"/>
      <w:spacing w:before="600" w:line="240" w:lineRule="auto"/>
      <w:jc w:val="center"/>
      <w:textAlignment w:val="baseline"/>
    </w:pPr>
    <w:rPr>
      <w:rFonts w:ascii="Arial" w:hAnsi="Arial"/>
      <w:b/>
      <w:kern w:val="28"/>
      <w:sz w:val="32"/>
      <w:szCs w:val="20"/>
    </w:rPr>
  </w:style>
  <w:style w:type="paragraph" w:customStyle="1" w:styleId="2755">
    <w:name w:val="章节副题"/>
    <w:basedOn w:val="1"/>
    <w:next w:val="1"/>
    <w:qFormat/>
    <w:uiPriority w:val="0"/>
    <w:pPr>
      <w:keepNext/>
      <w:keepLines/>
      <w:widowControl/>
      <w:overflowPunct w:val="0"/>
      <w:autoSpaceDE w:val="0"/>
      <w:autoSpaceDN w:val="0"/>
      <w:adjustRightInd w:val="0"/>
      <w:spacing w:before="360" w:after="360" w:line="240" w:lineRule="auto"/>
      <w:jc w:val="center"/>
      <w:textAlignment w:val="baseline"/>
    </w:pPr>
    <w:rPr>
      <w:rFonts w:ascii="Arial" w:hAnsi="Arial"/>
      <w:i/>
      <w:kern w:val="28"/>
      <w:sz w:val="28"/>
      <w:szCs w:val="20"/>
    </w:rPr>
  </w:style>
  <w:style w:type="paragraph" w:customStyle="1" w:styleId="2756">
    <w:name w:val="B Outline 3 Char"/>
    <w:basedOn w:val="1"/>
    <w:qFormat/>
    <w:uiPriority w:val="0"/>
    <w:pPr>
      <w:tabs>
        <w:tab w:val="left" w:pos="902"/>
        <w:tab w:val="left" w:pos="1211"/>
      </w:tabs>
      <w:spacing w:line="240" w:lineRule="auto"/>
      <w:ind w:left="1191" w:hanging="340"/>
    </w:pPr>
    <w:rPr>
      <w:rFonts w:eastAsia="华康宋体W5(P)"/>
      <w:sz w:val="24"/>
    </w:rPr>
  </w:style>
  <w:style w:type="paragraph" w:customStyle="1" w:styleId="2757">
    <w:name w:val="xl48"/>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line="240" w:lineRule="auto"/>
      <w:jc w:val="center"/>
    </w:pPr>
    <w:rPr>
      <w:rFonts w:ascii="宋体" w:hAnsi="宋体" w:cs="宋体"/>
      <w:kern w:val="0"/>
      <w:sz w:val="22"/>
      <w:szCs w:val="22"/>
    </w:rPr>
  </w:style>
  <w:style w:type="paragraph" w:customStyle="1" w:styleId="2758">
    <w:name w:val="xl374"/>
    <w:basedOn w:val="1"/>
    <w:qFormat/>
    <w:uiPriority w:val="0"/>
    <w:pPr>
      <w:widowControl/>
      <w:pBdr>
        <w:right w:val="single" w:color="000000" w:sz="4" w:space="0"/>
      </w:pBdr>
      <w:spacing w:before="100" w:beforeAutospacing="1" w:after="100" w:afterAutospacing="1" w:line="240" w:lineRule="auto"/>
    </w:pPr>
    <w:rPr>
      <w:color w:val="000000"/>
      <w:kern w:val="0"/>
      <w:szCs w:val="20"/>
    </w:rPr>
  </w:style>
  <w:style w:type="paragraph" w:customStyle="1" w:styleId="2759">
    <w:name w:val="Char Char Char1 Char1"/>
    <w:basedOn w:val="1"/>
    <w:qFormat/>
    <w:uiPriority w:val="0"/>
    <w:pPr>
      <w:spacing w:line="240" w:lineRule="auto"/>
    </w:pPr>
    <w:rPr>
      <w:sz w:val="24"/>
    </w:rPr>
  </w:style>
  <w:style w:type="paragraph" w:customStyle="1" w:styleId="2760">
    <w:name w:val="CM103"/>
    <w:basedOn w:val="782"/>
    <w:next w:val="782"/>
    <w:qFormat/>
    <w:uiPriority w:val="0"/>
    <w:pPr>
      <w:spacing w:after="278" w:line="240" w:lineRule="auto"/>
      <w:jc w:val="left"/>
    </w:pPr>
    <w:rPr>
      <w:rFonts w:cs="Times New Roman"/>
      <w:color w:val="auto"/>
    </w:rPr>
  </w:style>
  <w:style w:type="paragraph" w:customStyle="1" w:styleId="2761">
    <w:name w:val="p30"/>
    <w:basedOn w:val="1"/>
    <w:qFormat/>
    <w:uiPriority w:val="0"/>
    <w:pPr>
      <w:widowControl/>
      <w:spacing w:line="360" w:lineRule="atLeast"/>
      <w:ind w:left="709"/>
      <w:jc w:val="left"/>
    </w:pPr>
    <w:rPr>
      <w:kern w:val="0"/>
      <w:sz w:val="24"/>
    </w:rPr>
  </w:style>
  <w:style w:type="paragraph" w:customStyle="1" w:styleId="2762">
    <w:name w:val="bt5"/>
    <w:basedOn w:val="1"/>
    <w:qFormat/>
    <w:uiPriority w:val="0"/>
    <w:pPr>
      <w:tabs>
        <w:tab w:val="left" w:pos="720"/>
      </w:tabs>
      <w:adjustRightInd w:val="0"/>
      <w:spacing w:line="276" w:lineRule="auto"/>
      <w:jc w:val="center"/>
      <w:textAlignment w:val="baseline"/>
      <w:outlineLvl w:val="0"/>
    </w:pPr>
    <w:rPr>
      <w:rFonts w:ascii="Arial" w:hAnsi="Arial" w:eastAsia="黑体"/>
      <w:b/>
      <w:kern w:val="0"/>
      <w:sz w:val="44"/>
      <w:szCs w:val="20"/>
    </w:rPr>
  </w:style>
  <w:style w:type="paragraph" w:customStyle="1" w:styleId="2763">
    <w:name w:val="xl258"/>
    <w:basedOn w:val="1"/>
    <w:qFormat/>
    <w:uiPriority w:val="0"/>
    <w:pPr>
      <w:widowControl/>
      <w:shd w:val="clear" w:color="auto" w:fill="FFFF00"/>
      <w:spacing w:before="100" w:beforeAutospacing="1" w:after="100" w:afterAutospacing="1" w:line="240" w:lineRule="auto"/>
      <w:jc w:val="left"/>
    </w:pPr>
    <w:rPr>
      <w:rFonts w:ascii="宋体" w:hAnsi="宋体"/>
      <w:b/>
      <w:kern w:val="0"/>
      <w:szCs w:val="20"/>
    </w:rPr>
  </w:style>
  <w:style w:type="paragraph" w:customStyle="1" w:styleId="2764">
    <w:name w:val="Char31"/>
    <w:basedOn w:val="1"/>
    <w:qFormat/>
    <w:uiPriority w:val="0"/>
    <w:pPr>
      <w:spacing w:line="240" w:lineRule="auto"/>
    </w:pPr>
  </w:style>
  <w:style w:type="paragraph" w:customStyle="1" w:styleId="2765">
    <w:name w:val="xl3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kern w:val="0"/>
      <w:szCs w:val="20"/>
    </w:rPr>
  </w:style>
  <w:style w:type="paragraph" w:customStyle="1" w:styleId="2766">
    <w:name w:val="Char Char1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767">
    <w:name w:val="正文文本缩进 212"/>
    <w:basedOn w:val="1"/>
    <w:qFormat/>
    <w:uiPriority w:val="0"/>
    <w:pPr>
      <w:keepNext/>
      <w:adjustRightInd w:val="0"/>
      <w:spacing w:line="360" w:lineRule="auto"/>
      <w:ind w:left="425" w:leftChars="100" w:hanging="5"/>
      <w:textAlignment w:val="baseline"/>
    </w:pPr>
    <w:rPr>
      <w:kern w:val="0"/>
      <w:sz w:val="24"/>
      <w:szCs w:val="20"/>
    </w:rPr>
  </w:style>
  <w:style w:type="paragraph" w:customStyle="1" w:styleId="2768">
    <w:name w:val="Char Char Char Char Char Char Char1 Char Char Char"/>
    <w:basedOn w:val="1"/>
    <w:qFormat/>
    <w:uiPriority w:val="0"/>
    <w:pPr>
      <w:spacing w:line="240" w:lineRule="auto"/>
    </w:pPr>
    <w:rPr>
      <w:rFonts w:ascii="Tahoma" w:hAnsi="Tahoma"/>
      <w:sz w:val="24"/>
      <w:szCs w:val="20"/>
    </w:rPr>
  </w:style>
  <w:style w:type="paragraph" w:customStyle="1" w:styleId="2769">
    <w:name w:val="张全喜"/>
    <w:basedOn w:val="50"/>
    <w:qFormat/>
    <w:uiPriority w:val="0"/>
    <w:pPr>
      <w:pageBreakBefore/>
      <w:adjustRightInd w:val="0"/>
      <w:snapToGrid w:val="0"/>
      <w:spacing w:line="300" w:lineRule="auto"/>
      <w:ind w:firstLine="200" w:firstLineChars="200"/>
    </w:pPr>
    <w:rPr>
      <w:rFonts w:ascii="Times New Roman" w:hAnsi="Times New Roman" w:cs="Courier New"/>
      <w:kern w:val="0"/>
      <w:sz w:val="24"/>
    </w:rPr>
  </w:style>
  <w:style w:type="paragraph" w:customStyle="1" w:styleId="2770">
    <w:name w:val="??2"/>
    <w:basedOn w:val="1"/>
    <w:qFormat/>
    <w:uiPriority w:val="0"/>
    <w:pPr>
      <w:autoSpaceDE w:val="0"/>
      <w:autoSpaceDN w:val="0"/>
      <w:adjustRightInd w:val="0"/>
      <w:spacing w:line="480" w:lineRule="atLeast"/>
      <w:jc w:val="left"/>
      <w:textAlignment w:val="baseline"/>
    </w:pPr>
    <w:rPr>
      <w:rFonts w:ascii="宋体" w:hAnsi="Tms Rmn"/>
      <w:b/>
      <w:spacing w:val="10"/>
      <w:kern w:val="0"/>
      <w:sz w:val="24"/>
      <w:szCs w:val="20"/>
    </w:rPr>
  </w:style>
  <w:style w:type="paragraph" w:customStyle="1" w:styleId="2771">
    <w:name w:val="样式 样式 样式 样式 样式 标题 + 宋体 行距: 固定值 16 磅 + 段前: 0.5 行 段后: 0.5 行 + 段前: ...4"/>
    <w:basedOn w:val="1295"/>
    <w:qFormat/>
    <w:uiPriority w:val="0"/>
    <w:pPr>
      <w:spacing w:beforeLines="50"/>
    </w:pPr>
  </w:style>
  <w:style w:type="paragraph" w:customStyle="1" w:styleId="2772">
    <w:name w:val="xl1292"/>
    <w:basedOn w:val="1"/>
    <w:qFormat/>
    <w:uiPriority w:val="0"/>
    <w:pPr>
      <w:widowControl/>
      <w:spacing w:before="100" w:beforeAutospacing="1" w:after="100" w:afterAutospacing="1" w:line="240" w:lineRule="auto"/>
      <w:ind w:left="100" w:leftChars="100"/>
      <w:jc w:val="center"/>
    </w:pPr>
    <w:rPr>
      <w:rFonts w:ascii="宋体" w:hAnsi="宋体" w:cs="宋体"/>
      <w:b/>
      <w:bCs/>
      <w:kern w:val="0"/>
      <w:sz w:val="24"/>
    </w:rPr>
  </w:style>
  <w:style w:type="paragraph" w:customStyle="1" w:styleId="2773">
    <w:name w:val="样式 样式 宋体 小五 首行缩进:  2 字符 +"/>
    <w:basedOn w:val="1"/>
    <w:qFormat/>
    <w:uiPriority w:val="0"/>
    <w:pPr>
      <w:spacing w:line="240" w:lineRule="auto"/>
    </w:pPr>
    <w:rPr>
      <w:rFonts w:ascii="宋体" w:hAnsi="宋体" w:cs="宋体"/>
      <w:szCs w:val="20"/>
    </w:rPr>
  </w:style>
  <w:style w:type="paragraph" w:customStyle="1" w:styleId="2774">
    <w:name w:val="正文（首行进2字）"/>
    <w:basedOn w:val="1"/>
    <w:qFormat/>
    <w:uiPriority w:val="0"/>
    <w:pPr>
      <w:tabs>
        <w:tab w:val="left" w:pos="0"/>
      </w:tabs>
      <w:adjustRightInd w:val="0"/>
      <w:spacing w:line="360" w:lineRule="auto"/>
      <w:ind w:firstLine="480" w:firstLineChars="200"/>
    </w:pPr>
    <w:rPr>
      <w:rFonts w:ascii="Arial" w:hAnsi="Arial" w:eastAsia="仿宋_GB2312"/>
      <w:sz w:val="24"/>
      <w:szCs w:val="20"/>
    </w:rPr>
  </w:style>
  <w:style w:type="paragraph" w:customStyle="1" w:styleId="2775">
    <w:name w:val="Char Char Char Char Char Char Char Char Char Char Char Char3"/>
    <w:basedOn w:val="1"/>
    <w:qFormat/>
    <w:uiPriority w:val="0"/>
    <w:pPr>
      <w:adjustRightInd w:val="0"/>
      <w:spacing w:line="360" w:lineRule="auto"/>
    </w:pPr>
    <w:rPr>
      <w:kern w:val="0"/>
      <w:sz w:val="24"/>
      <w:szCs w:val="20"/>
    </w:rPr>
  </w:style>
  <w:style w:type="paragraph" w:customStyle="1" w:styleId="2776">
    <w:name w:val="xl299"/>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pPr>
    <w:rPr>
      <w:kern w:val="0"/>
      <w:szCs w:val="20"/>
    </w:rPr>
  </w:style>
  <w:style w:type="paragraph" w:customStyle="1" w:styleId="2777">
    <w:name w:val="附件"/>
    <w:basedOn w:val="1"/>
    <w:qFormat/>
    <w:uiPriority w:val="0"/>
    <w:pPr>
      <w:adjustRightInd w:val="0"/>
      <w:spacing w:before="120" w:after="60" w:line="360" w:lineRule="auto"/>
      <w:ind w:firstLine="200" w:firstLineChars="200"/>
      <w:jc w:val="center"/>
    </w:pPr>
    <w:rPr>
      <w:rFonts w:ascii="黑体" w:eastAsia="黑体"/>
      <w:b/>
      <w:kern w:val="0"/>
      <w:sz w:val="32"/>
      <w:szCs w:val="32"/>
    </w:rPr>
  </w:style>
  <w:style w:type="paragraph" w:customStyle="1" w:styleId="2778">
    <w:name w:val="xl1294"/>
    <w:basedOn w:val="1"/>
    <w:qFormat/>
    <w:uiPriority w:val="0"/>
    <w:pPr>
      <w:widowControl/>
      <w:spacing w:before="100" w:beforeAutospacing="1" w:after="100" w:afterAutospacing="1" w:line="240" w:lineRule="auto"/>
      <w:ind w:left="100" w:leftChars="100"/>
      <w:jc w:val="left"/>
    </w:pPr>
    <w:rPr>
      <w:rFonts w:ascii="宋体" w:hAnsi="宋体" w:cs="宋体"/>
      <w:kern w:val="0"/>
      <w:sz w:val="24"/>
    </w:rPr>
  </w:style>
  <w:style w:type="paragraph" w:customStyle="1" w:styleId="2779">
    <w:name w:val="xl102"/>
    <w:basedOn w:val="1"/>
    <w:qFormat/>
    <w:uiPriority w:val="0"/>
    <w:pPr>
      <w:widowControl/>
      <w:pBdr>
        <w:bottom w:val="single" w:color="000000" w:sz="4" w:space="0"/>
        <w:right w:val="single" w:color="000000" w:sz="4" w:space="0"/>
      </w:pBdr>
      <w:shd w:val="clear" w:color="auto" w:fill="FFFF00"/>
      <w:spacing w:before="100" w:beforeAutospacing="1" w:after="100" w:afterAutospacing="1" w:line="240" w:lineRule="auto"/>
      <w:jc w:val="center"/>
    </w:pPr>
    <w:rPr>
      <w:rFonts w:ascii="宋体" w:hAnsi="宋体"/>
      <w:kern w:val="0"/>
      <w:szCs w:val="20"/>
    </w:rPr>
  </w:style>
  <w:style w:type="paragraph" w:customStyle="1" w:styleId="2780">
    <w:name w:val="四级标题"/>
    <w:basedOn w:val="55"/>
    <w:qFormat/>
    <w:uiPriority w:val="0"/>
    <w:pPr>
      <w:spacing w:line="360" w:lineRule="auto"/>
      <w:ind w:firstLine="200" w:firstLineChars="200"/>
    </w:pPr>
    <w:rPr>
      <w:rFonts w:eastAsia="黑体"/>
      <w:kern w:val="0"/>
      <w:sz w:val="24"/>
    </w:rPr>
  </w:style>
  <w:style w:type="paragraph" w:customStyle="1" w:styleId="2781">
    <w:name w:val="标题二"/>
    <w:basedOn w:val="1"/>
    <w:qFormat/>
    <w:uiPriority w:val="0"/>
    <w:pPr>
      <w:spacing w:beforeLines="50" w:afterLines="50" w:line="360" w:lineRule="auto"/>
      <w:jc w:val="left"/>
      <w:outlineLvl w:val="1"/>
    </w:pPr>
    <w:rPr>
      <w:rFonts w:eastAsia="黑体"/>
      <w:color w:val="000000"/>
      <w:sz w:val="28"/>
      <w:szCs w:val="28"/>
    </w:rPr>
  </w:style>
  <w:style w:type="paragraph" w:customStyle="1" w:styleId="2782">
    <w:name w:val="张勋节格式－居左"/>
    <w:basedOn w:val="4"/>
    <w:qFormat/>
    <w:uiPriority w:val="0"/>
    <w:pPr>
      <w:keepNext w:val="0"/>
      <w:keepLines w:val="0"/>
      <w:ind w:firstLine="480" w:firstLineChars="200"/>
      <w:outlineLvl w:val="9"/>
    </w:pPr>
    <w:rPr>
      <w:rFonts w:ascii="宋体" w:hAnsi="宋体"/>
      <w:b w:val="0"/>
      <w:kern w:val="2"/>
      <w:sz w:val="24"/>
      <w:szCs w:val="22"/>
    </w:rPr>
  </w:style>
  <w:style w:type="paragraph" w:customStyle="1" w:styleId="2783">
    <w:name w:val="--"/>
    <w:basedOn w:val="1"/>
    <w:qFormat/>
    <w:uiPriority w:val="0"/>
    <w:pPr>
      <w:autoSpaceDE w:val="0"/>
      <w:autoSpaceDN w:val="0"/>
      <w:adjustRightInd w:val="0"/>
      <w:spacing w:before="60" w:after="60" w:line="360" w:lineRule="atLeast"/>
      <w:ind w:left="2041" w:hanging="227"/>
    </w:pPr>
    <w:rPr>
      <w:rFonts w:ascii="宋体" w:hAnsi="Arial"/>
      <w:spacing w:val="5"/>
      <w:kern w:val="0"/>
      <w:sz w:val="24"/>
      <w:szCs w:val="20"/>
    </w:rPr>
  </w:style>
  <w:style w:type="paragraph" w:customStyle="1" w:styleId="2784">
    <w:name w:val="Char Char Char Char Char Char Char Char Char Char2"/>
    <w:basedOn w:val="1"/>
    <w:qFormat/>
    <w:uiPriority w:val="0"/>
    <w:pPr>
      <w:spacing w:line="240" w:lineRule="auto"/>
      <w:ind w:left="100" w:leftChars="100"/>
    </w:pPr>
  </w:style>
  <w:style w:type="paragraph" w:customStyle="1" w:styleId="2785">
    <w:name w:val="Char Char Char Char"/>
    <w:basedOn w:val="1"/>
    <w:qFormat/>
    <w:uiPriority w:val="0"/>
    <w:pPr>
      <w:snapToGrid w:val="0"/>
      <w:spacing w:line="440" w:lineRule="atLeast"/>
    </w:pPr>
    <w:rPr>
      <w:rFonts w:ascii="宋体"/>
      <w:sz w:val="24"/>
    </w:rPr>
  </w:style>
  <w:style w:type="paragraph" w:customStyle="1" w:styleId="2786">
    <w:name w:val="Char Char Char1 Char8"/>
    <w:basedOn w:val="1"/>
    <w:qFormat/>
    <w:uiPriority w:val="0"/>
    <w:pPr>
      <w:spacing w:line="240" w:lineRule="auto"/>
    </w:pPr>
    <w:rPr>
      <w:sz w:val="24"/>
    </w:rPr>
  </w:style>
  <w:style w:type="paragraph" w:customStyle="1" w:styleId="2787">
    <w:name w:val="xl245"/>
    <w:basedOn w:val="1"/>
    <w:qFormat/>
    <w:uiPriority w:val="0"/>
    <w:pPr>
      <w:widowControl/>
      <w:pBdr>
        <w:bottom w:val="single" w:color="000000" w:sz="4" w:space="0"/>
        <w:right w:val="single" w:color="000000" w:sz="4" w:space="0"/>
      </w:pBdr>
      <w:shd w:val="clear" w:color="auto" w:fill="FFFF00"/>
      <w:spacing w:before="100" w:beforeAutospacing="1" w:after="100" w:afterAutospacing="1" w:line="240" w:lineRule="auto"/>
      <w:jc w:val="center"/>
      <w:textAlignment w:val="top"/>
    </w:pPr>
    <w:rPr>
      <w:kern w:val="0"/>
      <w:szCs w:val="20"/>
    </w:rPr>
  </w:style>
  <w:style w:type="paragraph" w:customStyle="1" w:styleId="2788">
    <w:name w:val="xl5372"/>
    <w:basedOn w:val="1"/>
    <w:qFormat/>
    <w:uiPriority w:val="0"/>
    <w:pPr>
      <w:widowControl/>
      <w:pBdr>
        <w:left w:val="single" w:color="auto" w:sz="4" w:space="0"/>
        <w:bottom w:val="single" w:color="auto" w:sz="4" w:space="0"/>
      </w:pBdr>
      <w:spacing w:before="100" w:beforeAutospacing="1" w:after="100" w:afterAutospacing="1" w:line="240" w:lineRule="auto"/>
      <w:ind w:left="100" w:leftChars="100"/>
      <w:jc w:val="left"/>
    </w:pPr>
    <w:rPr>
      <w:rFonts w:ascii="宋体" w:hAnsi="宋体" w:cs="宋体"/>
      <w:kern w:val="0"/>
      <w:sz w:val="24"/>
    </w:rPr>
  </w:style>
  <w:style w:type="paragraph" w:customStyle="1" w:styleId="2789">
    <w:name w:val="xl1339"/>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ind w:left="100" w:leftChars="100"/>
    </w:pPr>
    <w:rPr>
      <w:rFonts w:ascii="宋体" w:hAnsi="宋体" w:cs="宋体"/>
      <w:kern w:val="0"/>
      <w:sz w:val="24"/>
    </w:rPr>
  </w:style>
  <w:style w:type="paragraph" w:customStyle="1" w:styleId="2790">
    <w:name w:val="xl70"/>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color w:val="FF0000"/>
      <w:kern w:val="0"/>
      <w:sz w:val="22"/>
      <w:szCs w:val="22"/>
    </w:rPr>
  </w:style>
  <w:style w:type="paragraph" w:customStyle="1" w:styleId="2791">
    <w:name w:val="Char Char Char1 Char Char Char Char Char Char Char"/>
    <w:basedOn w:val="1"/>
    <w:qFormat/>
    <w:uiPriority w:val="0"/>
    <w:pPr>
      <w:spacing w:line="240" w:lineRule="auto"/>
    </w:pPr>
  </w:style>
  <w:style w:type="paragraph" w:customStyle="1" w:styleId="2792">
    <w:name w:val="xl133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ind w:left="100" w:leftChars="100"/>
      <w:jc w:val="left"/>
    </w:pPr>
    <w:rPr>
      <w:rFonts w:ascii="宋体" w:hAnsi="宋体" w:cs="宋体"/>
      <w:kern w:val="0"/>
      <w:sz w:val="20"/>
      <w:szCs w:val="20"/>
    </w:rPr>
  </w:style>
  <w:style w:type="paragraph" w:customStyle="1" w:styleId="2793">
    <w:name w:val="样式 标题 4款标题款标题1.1.1.1b4表图题H4标题 4 Char款标题1.1.1.1 Char标题 4 ..."/>
    <w:basedOn w:val="7"/>
    <w:qFormat/>
    <w:uiPriority w:val="0"/>
    <w:pPr>
      <w:adjustRightInd w:val="0"/>
      <w:snapToGrid w:val="0"/>
      <w:spacing w:before="120" w:after="120"/>
      <w:jc w:val="left"/>
    </w:pPr>
    <w:rPr>
      <w:rFonts w:ascii="宋体" w:hAnsi="宋体" w:cs="Arial"/>
      <w:b w:val="0"/>
      <w:bCs w:val="0"/>
      <w:kern w:val="2"/>
      <w:sz w:val="24"/>
    </w:rPr>
  </w:style>
  <w:style w:type="paragraph" w:customStyle="1" w:styleId="2794">
    <w:name w:val="Char Char Char Char Char Char1 Char Char Char Char Char Char Char Char Char Char"/>
    <w:basedOn w:val="1"/>
    <w:qFormat/>
    <w:uiPriority w:val="0"/>
    <w:pPr>
      <w:snapToGrid w:val="0"/>
      <w:spacing w:line="360" w:lineRule="auto"/>
      <w:ind w:firstLine="200" w:firstLineChars="200"/>
    </w:pPr>
    <w:rPr>
      <w:rFonts w:eastAsia="仿宋_GB2312"/>
      <w:sz w:val="24"/>
      <w:szCs w:val="20"/>
    </w:rPr>
  </w:style>
  <w:style w:type="paragraph" w:customStyle="1" w:styleId="2795">
    <w:name w:val="正文新新"/>
    <w:basedOn w:val="1"/>
    <w:qFormat/>
    <w:uiPriority w:val="0"/>
    <w:pPr>
      <w:tabs>
        <w:tab w:val="left" w:pos="276"/>
      </w:tabs>
      <w:snapToGrid w:val="0"/>
      <w:spacing w:beforeLines="50" w:afterLines="50" w:line="300" w:lineRule="auto"/>
      <w:ind w:firstLine="480" w:firstLineChars="200"/>
    </w:pPr>
    <w:rPr>
      <w:sz w:val="24"/>
      <w:szCs w:val="44"/>
      <w:lang w:val="zh-CN"/>
    </w:rPr>
  </w:style>
  <w:style w:type="paragraph" w:customStyle="1" w:styleId="2796">
    <w:name w:val="样式 样式 样式 样式 样式 标题 + 宋体 行距: 固定值 16 磅 + 段前: 0.5 行 段后: 0.5 行 + 段前: ...12"/>
    <w:basedOn w:val="1402"/>
    <w:qFormat/>
    <w:uiPriority w:val="0"/>
    <w:pPr>
      <w:spacing w:beforeLines="50"/>
    </w:pPr>
  </w:style>
  <w:style w:type="paragraph" w:customStyle="1" w:styleId="2797">
    <w:name w:val="目次、标准名称标题"/>
    <w:basedOn w:val="1"/>
    <w:next w:val="724"/>
    <w:qFormat/>
    <w:uiPriority w:val="0"/>
    <w:pPr>
      <w:keepNext/>
      <w:pageBreakBefore/>
      <w:widowControl/>
      <w:shd w:val="clear" w:color="auto" w:fill="FFFFFF"/>
      <w:spacing w:before="640" w:after="560" w:line="460" w:lineRule="exact"/>
      <w:ind w:firstLine="200" w:firstLineChars="200"/>
      <w:jc w:val="center"/>
      <w:outlineLvl w:val="0"/>
    </w:pPr>
    <w:rPr>
      <w:rFonts w:ascii="黑体" w:eastAsia="黑体"/>
      <w:kern w:val="0"/>
      <w:sz w:val="32"/>
      <w:szCs w:val="20"/>
    </w:rPr>
  </w:style>
  <w:style w:type="paragraph" w:customStyle="1" w:styleId="2798">
    <w:name w:val="Char Char2 Char Char Char Char5"/>
    <w:basedOn w:val="1"/>
    <w:qFormat/>
    <w:uiPriority w:val="0"/>
    <w:pPr>
      <w:spacing w:line="240" w:lineRule="auto"/>
    </w:pPr>
  </w:style>
  <w:style w:type="paragraph" w:customStyle="1" w:styleId="2799">
    <w:name w:val="xl371"/>
    <w:basedOn w:val="1"/>
    <w:qFormat/>
    <w:uiPriority w:val="0"/>
    <w:pPr>
      <w:widowControl/>
      <w:pBdr>
        <w:bottom w:val="single" w:color="000000" w:sz="4" w:space="0"/>
        <w:right w:val="single" w:color="000000" w:sz="4" w:space="0"/>
      </w:pBdr>
      <w:spacing w:before="100" w:beforeAutospacing="1" w:after="100" w:afterAutospacing="1" w:line="240" w:lineRule="auto"/>
      <w:jc w:val="center"/>
      <w:textAlignment w:val="top"/>
    </w:pPr>
    <w:rPr>
      <w:color w:val="00FFFF"/>
      <w:kern w:val="0"/>
      <w:szCs w:val="20"/>
    </w:rPr>
  </w:style>
  <w:style w:type="paragraph" w:customStyle="1" w:styleId="2800">
    <w:name w:val="para35"/>
    <w:qFormat/>
    <w:uiPriority w:val="0"/>
    <w:pPr>
      <w:widowControl w:val="0"/>
      <w:suppressLineNumbers/>
      <w:autoSpaceDE w:val="0"/>
      <w:autoSpaceDN w:val="0"/>
      <w:adjustRightInd w:val="0"/>
    </w:pPr>
    <w:rPr>
      <w:rFonts w:ascii="宋体" w:hAnsi="Times New Roman" w:eastAsia="宋体" w:cs="Times New Roman"/>
      <w:sz w:val="24"/>
      <w:lang w:val="en-US" w:eastAsia="zh-CN" w:bidi="ar-SA"/>
    </w:rPr>
  </w:style>
  <w:style w:type="paragraph" w:customStyle="1" w:styleId="2801">
    <w:name w:val="Prop Level 2 Bullet"/>
    <w:qFormat/>
    <w:uiPriority w:val="0"/>
    <w:pPr>
      <w:tabs>
        <w:tab w:val="left" w:pos="360"/>
      </w:tabs>
      <w:spacing w:after="120" w:line="360" w:lineRule="auto"/>
      <w:ind w:left="900" w:leftChars="100" w:hanging="420"/>
      <w:jc w:val="both"/>
    </w:pPr>
    <w:rPr>
      <w:rFonts w:ascii="GE Inspira" w:hAnsi="GE Inspira" w:eastAsia="宋体" w:cs="Times New Roman"/>
      <w:sz w:val="24"/>
      <w:lang w:val="en-US" w:eastAsia="en-US" w:bidi="ar-SA"/>
    </w:rPr>
  </w:style>
  <w:style w:type="paragraph" w:customStyle="1" w:styleId="2802">
    <w:name w:val="xl77"/>
    <w:basedOn w:val="1"/>
    <w:qFormat/>
    <w:uiPriority w:val="0"/>
    <w:pPr>
      <w:widowControl/>
      <w:pBdr>
        <w:bottom w:val="single" w:color="000000" w:sz="4" w:space="0"/>
        <w:right w:val="single" w:color="000000" w:sz="4" w:space="0"/>
      </w:pBdr>
      <w:spacing w:before="100" w:beforeAutospacing="1" w:after="100" w:afterAutospacing="1" w:line="240" w:lineRule="auto"/>
      <w:jc w:val="center"/>
    </w:pPr>
    <w:rPr>
      <w:color w:val="000000"/>
      <w:kern w:val="0"/>
      <w:szCs w:val="20"/>
    </w:rPr>
  </w:style>
  <w:style w:type="paragraph" w:customStyle="1" w:styleId="2803">
    <w:name w:val="样式 JY的小节标题 + 首行缩进:  2 字符"/>
    <w:basedOn w:val="1332"/>
    <w:qFormat/>
    <w:uiPriority w:val="0"/>
    <w:pPr>
      <w:tabs>
        <w:tab w:val="left" w:pos="2040"/>
      </w:tabs>
      <w:spacing w:beforeLines="0" w:afterLines="0"/>
      <w:ind w:left="2040"/>
    </w:pPr>
    <w:rPr>
      <w:kern w:val="2"/>
      <w:szCs w:val="20"/>
    </w:rPr>
  </w:style>
  <w:style w:type="paragraph" w:customStyle="1" w:styleId="2804">
    <w:name w:val="封面"/>
    <w:basedOn w:val="1"/>
    <w:qFormat/>
    <w:uiPriority w:val="0"/>
    <w:pPr>
      <w:adjustRightInd w:val="0"/>
      <w:spacing w:line="360" w:lineRule="auto"/>
      <w:jc w:val="left"/>
      <w:textAlignment w:val="baseline"/>
    </w:pPr>
    <w:rPr>
      <w:rFonts w:ascii="宋体" w:eastAsia="华文细黑"/>
      <w:kern w:val="0"/>
      <w:szCs w:val="20"/>
    </w:rPr>
  </w:style>
  <w:style w:type="paragraph" w:customStyle="1" w:styleId="2805">
    <w:name w:val="字元 字元11"/>
    <w:basedOn w:val="1"/>
    <w:qFormat/>
    <w:uiPriority w:val="0"/>
    <w:pPr>
      <w:spacing w:beforeLines="100" w:line="240" w:lineRule="auto"/>
    </w:pPr>
    <w:rPr>
      <w:rFonts w:ascii="宋体"/>
      <w:sz w:val="24"/>
    </w:rPr>
  </w:style>
  <w:style w:type="paragraph" w:customStyle="1" w:styleId="2806">
    <w:name w:val="列项·"/>
    <w:qFormat/>
    <w:uiPriority w:val="0"/>
    <w:pPr>
      <w:tabs>
        <w:tab w:val="left" w:pos="397"/>
        <w:tab w:val="left" w:pos="840"/>
      </w:tabs>
      <w:spacing w:line="360" w:lineRule="auto"/>
      <w:ind w:left="840" w:leftChars="200" w:hanging="420" w:hangingChars="200"/>
      <w:jc w:val="both"/>
    </w:pPr>
    <w:rPr>
      <w:rFonts w:ascii="宋体" w:hAnsi="Times New Roman" w:eastAsia="宋体" w:cs="Times New Roman"/>
      <w:sz w:val="21"/>
      <w:lang w:val="en-US" w:eastAsia="zh-CN" w:bidi="ar-SA"/>
    </w:rPr>
  </w:style>
  <w:style w:type="paragraph" w:customStyle="1" w:styleId="2807">
    <w:name w:val="A.aa"/>
    <w:basedOn w:val="1"/>
    <w:qFormat/>
    <w:uiPriority w:val="0"/>
    <w:pPr>
      <w:tabs>
        <w:tab w:val="left" w:pos="0"/>
        <w:tab w:val="left" w:pos="1560"/>
        <w:tab w:val="left" w:pos="8505"/>
      </w:tabs>
      <w:adjustRightInd w:val="0"/>
      <w:spacing w:before="60" w:after="60" w:line="360" w:lineRule="atLeast"/>
      <w:ind w:left="1560" w:right="-194" w:hanging="1560"/>
      <w:textAlignment w:val="baseline"/>
    </w:pPr>
    <w:rPr>
      <w:rFonts w:ascii="Arial" w:hAnsi="Arial"/>
      <w:kern w:val="0"/>
      <w:sz w:val="24"/>
    </w:rPr>
  </w:style>
  <w:style w:type="paragraph" w:customStyle="1" w:styleId="2808">
    <w:name w:val="款标题"/>
    <w:basedOn w:val="24"/>
    <w:qFormat/>
    <w:uiPriority w:val="0"/>
    <w:pPr>
      <w:spacing w:line="320" w:lineRule="exact"/>
      <w:ind w:firstLine="0"/>
    </w:pPr>
    <w:rPr>
      <w:rFonts w:ascii="宋体" w:eastAsia="宋体"/>
      <w:sz w:val="24"/>
    </w:rPr>
  </w:style>
  <w:style w:type="paragraph" w:customStyle="1" w:styleId="2809">
    <w:name w:val="基准TOC"/>
    <w:basedOn w:val="1"/>
    <w:qFormat/>
    <w:uiPriority w:val="0"/>
    <w:pPr>
      <w:widowControl/>
      <w:tabs>
        <w:tab w:val="right" w:leader="dot" w:pos="8640"/>
      </w:tabs>
      <w:overflowPunct w:val="0"/>
      <w:autoSpaceDE w:val="0"/>
      <w:autoSpaceDN w:val="0"/>
      <w:adjustRightInd w:val="0"/>
      <w:spacing w:line="240" w:lineRule="auto"/>
      <w:jc w:val="left"/>
      <w:textAlignment w:val="baseline"/>
    </w:pPr>
    <w:rPr>
      <w:kern w:val="0"/>
      <w:sz w:val="20"/>
      <w:szCs w:val="20"/>
    </w:rPr>
  </w:style>
  <w:style w:type="paragraph" w:customStyle="1" w:styleId="2810">
    <w:name w:val="标题71"/>
    <w:next w:val="1"/>
    <w:qFormat/>
    <w:uiPriority w:val="0"/>
    <w:pPr>
      <w:keepNext/>
      <w:widowControl w:val="0"/>
      <w:spacing w:line="360" w:lineRule="auto"/>
      <w:outlineLvl w:val="6"/>
    </w:pPr>
    <w:rPr>
      <w:rFonts w:ascii="宋体" w:hAnsi="Times New Roman" w:eastAsia="黑体" w:cs="Times New Roman"/>
      <w:kern w:val="2"/>
      <w:sz w:val="24"/>
      <w:lang w:val="en-US" w:eastAsia="zh-CN" w:bidi="ar-SA"/>
    </w:rPr>
  </w:style>
  <w:style w:type="paragraph" w:customStyle="1" w:styleId="2811">
    <w:name w:val="正文1 Char"/>
    <w:basedOn w:val="1"/>
    <w:qFormat/>
    <w:uiPriority w:val="0"/>
    <w:pPr>
      <w:tabs>
        <w:tab w:val="left" w:pos="426"/>
      </w:tabs>
      <w:adjustRightInd w:val="0"/>
      <w:spacing w:before="120" w:after="120" w:line="420" w:lineRule="atLeast"/>
      <w:textAlignment w:val="baseline"/>
    </w:pPr>
    <w:rPr>
      <w:rFonts w:ascii="黑体" w:eastAsia="黑体"/>
      <w:kern w:val="0"/>
      <w:sz w:val="24"/>
      <w:szCs w:val="20"/>
    </w:rPr>
  </w:style>
  <w:style w:type="paragraph" w:customStyle="1" w:styleId="2812">
    <w:name w:val="B Outline 1 Char"/>
    <w:basedOn w:val="1"/>
    <w:qFormat/>
    <w:uiPriority w:val="0"/>
    <w:pPr>
      <w:tabs>
        <w:tab w:val="left" w:pos="420"/>
        <w:tab w:val="left" w:pos="1021"/>
      </w:tabs>
      <w:spacing w:line="360" w:lineRule="auto"/>
      <w:ind w:left="1021" w:hanging="539"/>
    </w:pPr>
    <w:rPr>
      <w:rFonts w:ascii="宋体" w:hAnsi="宋体" w:eastAsia="华康宋体W5(P)"/>
      <w:sz w:val="24"/>
    </w:rPr>
  </w:style>
  <w:style w:type="paragraph" w:customStyle="1" w:styleId="2813">
    <w:name w:val="标题1t"/>
    <w:basedOn w:val="4"/>
    <w:qFormat/>
    <w:uiPriority w:val="0"/>
    <w:pPr>
      <w:widowControl/>
      <w:tabs>
        <w:tab w:val="left" w:pos="737"/>
        <w:tab w:val="left" w:pos="1080"/>
      </w:tabs>
      <w:adjustRightInd w:val="0"/>
      <w:snapToGrid w:val="0"/>
      <w:spacing w:before="340" w:after="330" w:line="578" w:lineRule="atLeast"/>
      <w:ind w:left="425" w:hanging="425"/>
      <w:textAlignment w:val="baseline"/>
    </w:pPr>
    <w:rPr>
      <w:rFonts w:ascii="宋体" w:hAnsi="宋体"/>
      <w:bCs w:val="0"/>
      <w:sz w:val="30"/>
      <w:szCs w:val="30"/>
    </w:rPr>
  </w:style>
  <w:style w:type="paragraph" w:customStyle="1" w:styleId="2814">
    <w:name w:val="图中文字"/>
    <w:basedOn w:val="1"/>
    <w:qFormat/>
    <w:uiPriority w:val="0"/>
    <w:pPr>
      <w:spacing w:line="240" w:lineRule="auto"/>
      <w:jc w:val="center"/>
    </w:pPr>
    <w:rPr>
      <w:rFonts w:eastAsia="楷体_GB2312"/>
      <w:szCs w:val="20"/>
    </w:rPr>
  </w:style>
  <w:style w:type="paragraph" w:customStyle="1" w:styleId="2815">
    <w:name w:val="注1"/>
    <w:basedOn w:val="1"/>
    <w:next w:val="1"/>
    <w:qFormat/>
    <w:uiPriority w:val="0"/>
    <w:pPr>
      <w:tabs>
        <w:tab w:val="left" w:pos="480"/>
      </w:tabs>
      <w:spacing w:line="360" w:lineRule="auto"/>
      <w:ind w:left="400" w:leftChars="200" w:hanging="200" w:hangingChars="200"/>
    </w:pPr>
    <w:rPr>
      <w:rFonts w:ascii="宋体"/>
      <w:szCs w:val="21"/>
    </w:rPr>
  </w:style>
  <w:style w:type="paragraph" w:customStyle="1" w:styleId="2816">
    <w:name w:val="样式 招标文件小小小节标题 + 行距: 固定值 20 磅"/>
    <w:basedOn w:val="1"/>
    <w:qFormat/>
    <w:uiPriority w:val="0"/>
    <w:pPr>
      <w:spacing w:before="120" w:after="120" w:line="400" w:lineRule="exact"/>
      <w:ind w:firstLine="629" w:firstLineChars="262"/>
      <w:jc w:val="left"/>
      <w:outlineLvl w:val="4"/>
    </w:pPr>
    <w:rPr>
      <w:rFonts w:ascii="宋体" w:hAnsi="宋体" w:cs="宋体"/>
      <w:sz w:val="24"/>
      <w:szCs w:val="20"/>
    </w:rPr>
  </w:style>
  <w:style w:type="paragraph" w:customStyle="1" w:styleId="2817">
    <w:name w:val="Date2"/>
    <w:basedOn w:val="1"/>
    <w:next w:val="1"/>
    <w:qFormat/>
    <w:uiPriority w:val="0"/>
    <w:pPr>
      <w:adjustRightInd w:val="0"/>
      <w:spacing w:line="360" w:lineRule="atLeast"/>
      <w:textAlignment w:val="baseline"/>
    </w:pPr>
    <w:rPr>
      <w:rFonts w:ascii="宋体" w:eastAsia="Wingdings"/>
      <w:kern w:val="0"/>
      <w:sz w:val="24"/>
      <w:szCs w:val="20"/>
    </w:rPr>
  </w:style>
  <w:style w:type="paragraph" w:customStyle="1" w:styleId="2818">
    <w:name w:val="xl5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2819">
    <w:name w:val="Liwb_Item_1"/>
    <w:basedOn w:val="1"/>
    <w:qFormat/>
    <w:uiPriority w:val="0"/>
    <w:pPr>
      <w:widowControl/>
      <w:tabs>
        <w:tab w:val="left" w:pos="1995"/>
      </w:tabs>
      <w:spacing w:line="240" w:lineRule="auto"/>
      <w:ind w:left="567" w:hanging="567"/>
      <w:jc w:val="left"/>
      <w:outlineLvl w:val="1"/>
    </w:pPr>
    <w:rPr>
      <w:rFonts w:ascii="黑体" w:eastAsia="黑体" w:cs="Courier New"/>
      <w:b/>
      <w:szCs w:val="21"/>
    </w:rPr>
  </w:style>
  <w:style w:type="paragraph" w:customStyle="1" w:styleId="2820">
    <w:name w:val="Char Char Char Char Char Char Char Char Char1 Char Char Char Char Char Char3"/>
    <w:basedOn w:val="1"/>
    <w:qFormat/>
    <w:uiPriority w:val="0"/>
    <w:pPr>
      <w:adjustRightInd w:val="0"/>
      <w:spacing w:line="360" w:lineRule="auto"/>
      <w:ind w:left="100" w:leftChars="100"/>
    </w:pPr>
    <w:rPr>
      <w:kern w:val="0"/>
      <w:sz w:val="24"/>
      <w:szCs w:val="20"/>
    </w:rPr>
  </w:style>
  <w:style w:type="paragraph" w:customStyle="1" w:styleId="2821">
    <w:name w:val="xl58"/>
    <w:basedOn w:val="1"/>
    <w:qFormat/>
    <w:uiPriority w:val="0"/>
    <w:pPr>
      <w:widowControl/>
      <w:pBdr>
        <w:left w:val="single" w:color="auto" w:sz="8" w:space="0"/>
        <w:bottom w:val="single" w:color="auto" w:sz="4" w:space="0"/>
        <w:right w:val="single" w:color="auto" w:sz="4" w:space="0"/>
      </w:pBdr>
      <w:spacing w:before="100" w:beforeAutospacing="1" w:after="100" w:afterAutospacing="1" w:line="240" w:lineRule="auto"/>
      <w:jc w:val="right"/>
    </w:pPr>
    <w:rPr>
      <w:rFonts w:ascii="宋体" w:hAnsi="宋体" w:cs="宋体"/>
      <w:kern w:val="0"/>
      <w:sz w:val="22"/>
      <w:szCs w:val="22"/>
    </w:rPr>
  </w:style>
  <w:style w:type="paragraph" w:customStyle="1" w:styleId="2822">
    <w:name w:val="xl273"/>
    <w:basedOn w:val="1"/>
    <w:qFormat/>
    <w:uiPriority w:val="0"/>
    <w:pPr>
      <w:widowControl/>
      <w:pBdr>
        <w:right w:val="single" w:color="000000" w:sz="4" w:space="0"/>
      </w:pBdr>
      <w:spacing w:before="100" w:beforeAutospacing="1" w:after="100" w:afterAutospacing="1" w:line="240" w:lineRule="auto"/>
    </w:pPr>
    <w:rPr>
      <w:kern w:val="0"/>
      <w:szCs w:val="20"/>
    </w:rPr>
  </w:style>
  <w:style w:type="paragraph" w:customStyle="1" w:styleId="2823">
    <w:name w:val="Char Char Char Char1 Char Char1 Char1 Char Char Char1 Char Char Char1 Char Char Char1 Char Char Char Char Char Char"/>
    <w:basedOn w:val="1"/>
    <w:qFormat/>
    <w:uiPriority w:val="0"/>
    <w:pPr>
      <w:spacing w:line="360" w:lineRule="auto"/>
      <w:ind w:left="100" w:leftChars="100" w:firstLine="200" w:firstLineChars="200"/>
    </w:pPr>
    <w:rPr>
      <w:rFonts w:ascii="宋体" w:hAnsi="宋体" w:cs="宋体"/>
      <w:sz w:val="24"/>
    </w:rPr>
  </w:style>
  <w:style w:type="paragraph" w:customStyle="1" w:styleId="2824">
    <w:name w:val="soustitre"/>
    <w:basedOn w:val="1"/>
    <w:qFormat/>
    <w:uiPriority w:val="0"/>
    <w:pPr>
      <w:widowControl/>
      <w:tabs>
        <w:tab w:val="left" w:pos="525"/>
      </w:tabs>
      <w:overflowPunct w:val="0"/>
      <w:autoSpaceDE w:val="0"/>
      <w:autoSpaceDN w:val="0"/>
      <w:adjustRightInd w:val="0"/>
      <w:spacing w:line="400" w:lineRule="exact"/>
      <w:jc w:val="center"/>
      <w:textAlignment w:val="baseline"/>
    </w:pPr>
    <w:rPr>
      <w:rFonts w:ascii="New York" w:hAnsi="New York" w:eastAsia="楷体_GB2312"/>
      <w:kern w:val="0"/>
      <w:position w:val="-6"/>
      <w:sz w:val="24"/>
      <w:szCs w:val="20"/>
      <w:lang w:val="fr-FR"/>
    </w:rPr>
  </w:style>
  <w:style w:type="paragraph" w:customStyle="1" w:styleId="2825">
    <w:name w:val="样式 表内文字 +"/>
    <w:basedOn w:val="1197"/>
    <w:qFormat/>
    <w:uiPriority w:val="0"/>
    <w:pPr>
      <w:spacing w:before="0" w:after="0"/>
    </w:pPr>
    <w:rPr>
      <w:rFonts w:eastAsia="宋体"/>
    </w:rPr>
  </w:style>
  <w:style w:type="paragraph" w:customStyle="1" w:styleId="2826">
    <w:name w:val="样式 样式1 + (符号) 宋体 左侧:  0 厘米 首行缩进:  0 厘米"/>
    <w:basedOn w:val="5"/>
    <w:next w:val="5"/>
    <w:qFormat/>
    <w:uiPriority w:val="0"/>
    <w:pPr>
      <w:keepNext w:val="0"/>
      <w:keepLines w:val="0"/>
      <w:widowControl/>
      <w:numPr>
        <w:ilvl w:val="0"/>
        <w:numId w:val="12"/>
      </w:numPr>
      <w:tabs>
        <w:tab w:val="left" w:pos="420"/>
      </w:tabs>
      <w:adjustRightInd w:val="0"/>
      <w:spacing w:before="0" w:after="0" w:line="312" w:lineRule="atLeast"/>
      <w:jc w:val="left"/>
      <w:textAlignment w:val="baseline"/>
      <w:outlineLvl w:val="9"/>
    </w:pPr>
    <w:rPr>
      <w:rFonts w:ascii="仿宋_GB2312" w:hAnsi="宋体" w:eastAsia="仿宋_GB2312" w:cs="宋体"/>
      <w:b w:val="0"/>
      <w:sz w:val="21"/>
      <w:lang w:val="en-GB"/>
    </w:rPr>
  </w:style>
  <w:style w:type="paragraph" w:customStyle="1" w:styleId="2827">
    <w:name w:val="文本块1"/>
    <w:basedOn w:val="1"/>
    <w:qFormat/>
    <w:uiPriority w:val="0"/>
    <w:pPr>
      <w:adjustRightInd w:val="0"/>
      <w:spacing w:line="240" w:lineRule="auto"/>
      <w:ind w:left="540" w:leftChars="100" w:right="1826" w:firstLine="360"/>
      <w:textAlignment w:val="baseline"/>
    </w:pPr>
    <w:rPr>
      <w:sz w:val="20"/>
      <w:szCs w:val="20"/>
    </w:rPr>
  </w:style>
  <w:style w:type="paragraph" w:customStyle="1" w:styleId="2828">
    <w:name w:val="标题1李洪"/>
    <w:basedOn w:val="1"/>
    <w:qFormat/>
    <w:uiPriority w:val="0"/>
    <w:pPr>
      <w:tabs>
        <w:tab w:val="left" w:pos="960"/>
      </w:tabs>
      <w:spacing w:line="240" w:lineRule="auto"/>
      <w:ind w:left="960" w:hanging="420"/>
    </w:pPr>
  </w:style>
  <w:style w:type="paragraph" w:customStyle="1" w:styleId="2829">
    <w:name w:val="T  Normal"/>
    <w:basedOn w:val="1"/>
    <w:qFormat/>
    <w:uiPriority w:val="0"/>
    <w:pPr>
      <w:widowControl/>
      <w:spacing w:line="240" w:lineRule="auto"/>
      <w:ind w:left="454"/>
      <w:jc w:val="left"/>
    </w:pPr>
    <w:rPr>
      <w:rFonts w:ascii="Arial" w:hAnsi="Arial"/>
      <w:kern w:val="0"/>
      <w:sz w:val="24"/>
    </w:rPr>
  </w:style>
  <w:style w:type="paragraph" w:customStyle="1" w:styleId="2830">
    <w:name w:val="_Style 15"/>
    <w:basedOn w:val="1"/>
    <w:next w:val="50"/>
    <w:qFormat/>
    <w:uiPriority w:val="0"/>
    <w:pPr>
      <w:spacing w:line="360" w:lineRule="auto"/>
      <w:ind w:left="100" w:leftChars="100" w:firstLine="200" w:firstLineChars="200"/>
    </w:pPr>
    <w:rPr>
      <w:rFonts w:hint="eastAsia" w:ascii="宋体" w:hAnsi="Courier New"/>
      <w:sz w:val="24"/>
      <w:szCs w:val="20"/>
    </w:rPr>
  </w:style>
  <w:style w:type="paragraph" w:customStyle="1" w:styleId="2831">
    <w:name w:val="样式 标题 4 + 行距: 固定值 18 磅"/>
    <w:basedOn w:val="7"/>
    <w:qFormat/>
    <w:uiPriority w:val="0"/>
    <w:pPr>
      <w:tabs>
        <w:tab w:val="left" w:pos="864"/>
      </w:tabs>
      <w:adjustRightInd w:val="0"/>
      <w:spacing w:before="280" w:after="290" w:line="360" w:lineRule="exact"/>
      <w:ind w:left="864" w:hanging="864"/>
      <w:jc w:val="left"/>
      <w:textAlignment w:val="baseline"/>
    </w:pPr>
    <w:rPr>
      <w:rFonts w:eastAsia="黑体"/>
      <w:bCs w:val="0"/>
      <w:sz w:val="28"/>
      <w:szCs w:val="20"/>
    </w:rPr>
  </w:style>
  <w:style w:type="paragraph" w:customStyle="1" w:styleId="2832">
    <w:name w:val="Char Char Char12"/>
    <w:basedOn w:val="1"/>
    <w:qFormat/>
    <w:uiPriority w:val="0"/>
    <w:pPr>
      <w:spacing w:line="240" w:lineRule="auto"/>
      <w:ind w:left="100" w:leftChars="100"/>
    </w:pPr>
  </w:style>
  <w:style w:type="paragraph" w:customStyle="1" w:styleId="2833">
    <w:name w:val="样式 样式 样式 标题 4 + 首行缩进:  2 字符 + 首行缩进:  2 字符 + 首行缩进:  2 字符"/>
    <w:basedOn w:val="2834"/>
    <w:qFormat/>
    <w:uiPriority w:val="0"/>
    <w:pPr>
      <w:spacing w:beforeLines="0"/>
    </w:pPr>
    <w:rPr>
      <w:szCs w:val="24"/>
    </w:rPr>
  </w:style>
  <w:style w:type="paragraph" w:customStyle="1" w:styleId="2834">
    <w:name w:val="样式 样式 标题 4 + 首行缩进:  2 字符 + 首行缩进:  2 字符"/>
    <w:basedOn w:val="1415"/>
    <w:qFormat/>
    <w:uiPriority w:val="0"/>
    <w:pPr>
      <w:topLinePunct/>
      <w:adjustRightInd w:val="0"/>
      <w:snapToGrid w:val="0"/>
      <w:spacing w:beforeLines="100" w:after="62" w:line="460" w:lineRule="exact"/>
      <w:ind w:left="425" w:hanging="425"/>
    </w:pPr>
    <w:rPr>
      <w:rFonts w:eastAsia="黑体"/>
      <w:b/>
      <w:bCs/>
      <w:kern w:val="2"/>
      <w:sz w:val="26"/>
    </w:rPr>
  </w:style>
  <w:style w:type="paragraph" w:customStyle="1" w:styleId="2835">
    <w:name w:val="调试措施模板"/>
    <w:basedOn w:val="4"/>
    <w:qFormat/>
    <w:uiPriority w:val="0"/>
    <w:pPr>
      <w:tabs>
        <w:tab w:val="left" w:pos="425"/>
        <w:tab w:val="left" w:pos="480"/>
      </w:tabs>
      <w:spacing w:before="60" w:line="240" w:lineRule="auto"/>
      <w:ind w:left="480" w:hanging="480"/>
    </w:pPr>
    <w:rPr>
      <w:rFonts w:ascii="宋体"/>
      <w:bCs w:val="0"/>
      <w:sz w:val="24"/>
      <w:szCs w:val="20"/>
    </w:rPr>
  </w:style>
  <w:style w:type="paragraph" w:customStyle="1" w:styleId="2836">
    <w:name w:val="样式 样式 样式 样式 样式 标题 + 宋体 行距: 固定值 16 磅 + 段前: 0.5 行 段后: 0.5 行 + 段前: ...15"/>
    <w:basedOn w:val="1402"/>
    <w:qFormat/>
    <w:uiPriority w:val="0"/>
    <w:pPr>
      <w:spacing w:beforeLines="50"/>
    </w:pPr>
  </w:style>
  <w:style w:type="paragraph" w:customStyle="1" w:styleId="2837">
    <w:name w:val="附表"/>
    <w:next w:val="1"/>
    <w:qFormat/>
    <w:uiPriority w:val="0"/>
    <w:pPr>
      <w:tabs>
        <w:tab w:val="left" w:pos="0"/>
        <w:tab w:val="left" w:pos="858"/>
      </w:tabs>
      <w:spacing w:before="120" w:line="480" w:lineRule="exact"/>
      <w:ind w:left="858" w:hanging="432"/>
      <w:outlineLvl w:val="0"/>
    </w:pPr>
    <w:rPr>
      <w:rFonts w:ascii="宋体" w:hAnsi="宋体" w:eastAsia="黑体" w:cs="Times New Roman"/>
      <w:kern w:val="2"/>
      <w:sz w:val="30"/>
      <w:lang w:val="en-US" w:eastAsia="zh-CN" w:bidi="ar-SA"/>
    </w:rPr>
  </w:style>
  <w:style w:type="paragraph" w:customStyle="1" w:styleId="2838">
    <w:name w:val="xl13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100" w:leftChars="100"/>
      <w:jc w:val="center"/>
    </w:pPr>
    <w:rPr>
      <w:rFonts w:ascii="宋体" w:hAnsi="宋体" w:cs="宋体"/>
      <w:kern w:val="0"/>
      <w:sz w:val="20"/>
      <w:szCs w:val="20"/>
    </w:rPr>
  </w:style>
  <w:style w:type="paragraph" w:customStyle="1" w:styleId="2839">
    <w:name w:val="修订1"/>
    <w:qFormat/>
    <w:uiPriority w:val="0"/>
    <w:rPr>
      <w:rFonts w:ascii="Times New Roman" w:hAnsi="Times New Roman" w:eastAsia="宋体" w:cs="Times New Roman"/>
      <w:kern w:val="2"/>
      <w:sz w:val="21"/>
      <w:szCs w:val="24"/>
      <w:lang w:val="en-US" w:eastAsia="zh-CN" w:bidi="ar-SA"/>
    </w:rPr>
  </w:style>
  <w:style w:type="paragraph" w:customStyle="1" w:styleId="2840">
    <w:name w:val="样式 样式 标题1 + 四号 + 段前: 0.5 行 段后: 0.5 行"/>
    <w:basedOn w:val="893"/>
    <w:qFormat/>
    <w:uiPriority w:val="0"/>
    <w:pPr>
      <w:keepNext w:val="0"/>
      <w:adjustRightInd/>
      <w:spacing w:beforeLines="50" w:afterLines="50" w:line="240" w:lineRule="auto"/>
      <w:ind w:left="0" w:firstLine="0"/>
      <w:jc w:val="both"/>
      <w:textAlignment w:val="auto"/>
    </w:pPr>
    <w:rPr>
      <w:rFonts w:cs="宋体"/>
      <w:bCs w:val="0"/>
      <w:sz w:val="30"/>
    </w:rPr>
  </w:style>
  <w:style w:type="paragraph" w:customStyle="1" w:styleId="2841">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2842">
    <w:name w:val="Char33"/>
    <w:basedOn w:val="1"/>
    <w:qFormat/>
    <w:uiPriority w:val="0"/>
    <w:pPr>
      <w:spacing w:line="360" w:lineRule="auto"/>
      <w:ind w:firstLine="200" w:firstLineChars="200"/>
    </w:pPr>
    <w:rPr>
      <w:rFonts w:ascii="宋体" w:hAnsi="宋体"/>
      <w:sz w:val="24"/>
      <w:szCs w:val="20"/>
    </w:rPr>
  </w:style>
  <w:style w:type="paragraph" w:customStyle="1" w:styleId="2843">
    <w:name w:val="YS3-条"/>
    <w:basedOn w:val="1"/>
    <w:qFormat/>
    <w:uiPriority w:val="0"/>
    <w:pPr>
      <w:adjustRightInd w:val="0"/>
      <w:snapToGrid w:val="0"/>
      <w:spacing w:line="560" w:lineRule="atLeast"/>
      <w:ind w:left="143" w:firstLine="480"/>
    </w:pPr>
    <w:rPr>
      <w:rFonts w:eastAsia="仿宋_GB2312"/>
      <w:sz w:val="24"/>
    </w:rPr>
  </w:style>
  <w:style w:type="paragraph" w:customStyle="1" w:styleId="2844">
    <w:name w:val="list1"/>
    <w:basedOn w:val="1"/>
    <w:qFormat/>
    <w:uiPriority w:val="0"/>
    <w:pPr>
      <w:tabs>
        <w:tab w:val="left" w:pos="1134"/>
      </w:tabs>
      <w:autoSpaceDE w:val="0"/>
      <w:autoSpaceDN w:val="0"/>
      <w:adjustRightInd w:val="0"/>
      <w:spacing w:before="60" w:after="60" w:line="480" w:lineRule="atLeast"/>
      <w:ind w:left="1134" w:hanging="284"/>
    </w:pPr>
    <w:rPr>
      <w:rFonts w:ascii="Arial" w:hAnsi="Arial"/>
      <w:spacing w:val="5"/>
      <w:kern w:val="0"/>
      <w:sz w:val="28"/>
      <w:szCs w:val="20"/>
    </w:rPr>
  </w:style>
  <w:style w:type="paragraph" w:customStyle="1" w:styleId="2845">
    <w:name w:val="样式 标题 5 + 蓝色 行距: 单倍行距"/>
    <w:basedOn w:val="8"/>
    <w:qFormat/>
    <w:uiPriority w:val="0"/>
    <w:pPr>
      <w:widowControl w:val="0"/>
      <w:tabs>
        <w:tab w:val="left" w:pos="1207"/>
        <w:tab w:val="left" w:pos="1440"/>
        <w:tab w:val="left" w:pos="6608"/>
      </w:tabs>
      <w:overflowPunct w:val="0"/>
      <w:adjustRightInd w:val="0"/>
      <w:spacing w:before="0" w:after="0" w:line="360" w:lineRule="auto"/>
      <w:ind w:left="6608" w:hanging="1208"/>
      <w:jc w:val="both"/>
      <w:textAlignment w:val="baseline"/>
    </w:pPr>
    <w:rPr>
      <w:rFonts w:ascii="Times New Roman" w:hAnsi="Times New Roman" w:eastAsia="宋体" w:cs="宋体"/>
      <w:b w:val="0"/>
      <w:i w:val="0"/>
      <w:kern w:val="2"/>
      <w:sz w:val="21"/>
    </w:rPr>
  </w:style>
  <w:style w:type="paragraph" w:customStyle="1" w:styleId="2846">
    <w:name w:val="CM36"/>
    <w:basedOn w:val="782"/>
    <w:next w:val="782"/>
    <w:qFormat/>
    <w:uiPriority w:val="0"/>
    <w:pPr>
      <w:spacing w:line="468" w:lineRule="atLeast"/>
      <w:jc w:val="left"/>
    </w:pPr>
    <w:rPr>
      <w:rFonts w:hAnsi="Calibri" w:cs="Times New Roman"/>
      <w:color w:val="auto"/>
    </w:rPr>
  </w:style>
  <w:style w:type="paragraph" w:customStyle="1" w:styleId="2847">
    <w:name w:val="样式 样式 标题 1 + 宋体 小四 加粗 两端对齐 行距: 固定值 16 磅 + 段前: 0.5 行 段后: 0.5 行"/>
    <w:basedOn w:val="2631"/>
    <w:qFormat/>
    <w:uiPriority w:val="0"/>
    <w:rPr>
      <w:bCs w:val="0"/>
    </w:rPr>
  </w:style>
  <w:style w:type="paragraph" w:customStyle="1" w:styleId="2848">
    <w:name w:val="xl181"/>
    <w:basedOn w:val="1"/>
    <w:qFormat/>
    <w:uiPriority w:val="0"/>
    <w:pPr>
      <w:widowControl/>
      <w:pBdr>
        <w:bottom w:val="single" w:color="000000" w:sz="4" w:space="0"/>
        <w:right w:val="single" w:color="000000" w:sz="4" w:space="0"/>
      </w:pBdr>
      <w:spacing w:before="100" w:beforeAutospacing="1" w:after="100" w:afterAutospacing="1" w:line="240" w:lineRule="auto"/>
      <w:jc w:val="left"/>
      <w:textAlignment w:val="top"/>
    </w:pPr>
    <w:rPr>
      <w:kern w:val="0"/>
      <w:szCs w:val="20"/>
    </w:rPr>
  </w:style>
  <w:style w:type="paragraph" w:customStyle="1" w:styleId="2849">
    <w:name w:val="table76"/>
    <w:qFormat/>
    <w:uiPriority w:val="0"/>
    <w:pPr>
      <w:keepLines/>
      <w:widowControl w:val="0"/>
      <w:suppressLineNumbers/>
      <w:tabs>
        <w:tab w:val="decimal" w:pos="300"/>
        <w:tab w:val="decimal" w:pos="1300"/>
        <w:tab w:val="decimal" w:pos="2160"/>
        <w:tab w:val="left" w:pos="2440"/>
        <w:tab w:val="left" w:pos="5740"/>
        <w:tab w:val="decimal" w:pos="7740"/>
        <w:tab w:val="decimal" w:pos="9480"/>
      </w:tabs>
      <w:autoSpaceDE w:val="0"/>
      <w:autoSpaceDN w:val="0"/>
      <w:adjustRightInd w:val="0"/>
      <w:ind w:right="-1540"/>
    </w:pPr>
    <w:rPr>
      <w:rFonts w:ascii="宋体" w:hAnsi="Times New Roman" w:eastAsia="宋体" w:cs="Times New Roman"/>
      <w:sz w:val="24"/>
      <w:lang w:val="en-US" w:eastAsia="zh-CN" w:bidi="ar-SA"/>
    </w:rPr>
  </w:style>
  <w:style w:type="paragraph" w:customStyle="1" w:styleId="2850">
    <w:name w:val="样式 标题 1b1 + 三号"/>
    <w:basedOn w:val="4"/>
    <w:qFormat/>
    <w:uiPriority w:val="0"/>
    <w:pPr>
      <w:adjustRightInd w:val="0"/>
      <w:jc w:val="left"/>
      <w:textAlignment w:val="baseline"/>
    </w:pPr>
    <w:rPr>
      <w:szCs w:val="20"/>
    </w:rPr>
  </w:style>
  <w:style w:type="paragraph" w:customStyle="1" w:styleId="2851">
    <w:name w:val="Body Text Keep"/>
    <w:basedOn w:val="38"/>
    <w:qFormat/>
    <w:uiPriority w:val="0"/>
    <w:pPr>
      <w:keepNext/>
      <w:widowControl/>
      <w:autoSpaceDE w:val="0"/>
      <w:autoSpaceDN w:val="0"/>
      <w:spacing w:before="60" w:after="240" w:line="240" w:lineRule="atLeast"/>
      <w:ind w:firstLine="360"/>
      <w:jc w:val="left"/>
    </w:pPr>
    <w:rPr>
      <w:rFonts w:ascii="Garamond" w:hAnsi="Garamond"/>
      <w:sz w:val="22"/>
    </w:rPr>
  </w:style>
  <w:style w:type="paragraph" w:customStyle="1" w:styleId="2852">
    <w:name w:val="正文首行缩进 21"/>
    <w:basedOn w:val="358"/>
    <w:qFormat/>
    <w:uiPriority w:val="0"/>
    <w:pPr>
      <w:autoSpaceDE w:val="0"/>
      <w:autoSpaceDN w:val="0"/>
      <w:adjustRightInd w:val="0"/>
      <w:spacing w:line="240" w:lineRule="auto"/>
      <w:ind w:left="0" w:leftChars="0" w:firstLine="210" w:firstLineChars="200"/>
      <w:jc w:val="left"/>
    </w:pPr>
    <w:rPr>
      <w:rFonts w:ascii="宋体"/>
      <w:sz w:val="28"/>
      <w:szCs w:val="20"/>
    </w:rPr>
  </w:style>
  <w:style w:type="paragraph" w:customStyle="1" w:styleId="2853">
    <w:name w:val="B Outline Txt 2"/>
    <w:basedOn w:val="1"/>
    <w:qFormat/>
    <w:uiPriority w:val="0"/>
    <w:pPr>
      <w:tabs>
        <w:tab w:val="left" w:pos="1021"/>
      </w:tabs>
      <w:spacing w:line="360" w:lineRule="auto"/>
      <w:ind w:left="1021"/>
    </w:pPr>
    <w:rPr>
      <w:rFonts w:eastAsia="华康宋体W5(P)"/>
      <w:sz w:val="24"/>
    </w:rPr>
  </w:style>
  <w:style w:type="paragraph" w:customStyle="1" w:styleId="2854">
    <w:name w:val="附录表标号"/>
    <w:basedOn w:val="1"/>
    <w:next w:val="724"/>
    <w:qFormat/>
    <w:uiPriority w:val="0"/>
    <w:pPr>
      <w:numPr>
        <w:ilvl w:val="0"/>
        <w:numId w:val="25"/>
      </w:numPr>
      <w:spacing w:line="14" w:lineRule="exact"/>
      <w:ind w:left="811" w:hanging="448" w:firstLineChars="200"/>
      <w:jc w:val="center"/>
      <w:outlineLvl w:val="0"/>
    </w:pPr>
    <w:rPr>
      <w:color w:val="FFFFFF"/>
      <w:sz w:val="24"/>
    </w:rPr>
  </w:style>
  <w:style w:type="paragraph" w:customStyle="1" w:styleId="2855">
    <w:name w:val="第四章节标题"/>
    <w:qFormat/>
    <w:uiPriority w:val="0"/>
    <w:pPr>
      <w:spacing w:beforeLines="100" w:afterLines="100" w:line="360" w:lineRule="auto"/>
      <w:outlineLvl w:val="1"/>
    </w:pPr>
    <w:rPr>
      <w:rFonts w:ascii="黑体" w:hAnsi="Arial" w:eastAsia="黑体" w:cs="宋体"/>
      <w:b/>
      <w:bCs/>
      <w:color w:val="000000"/>
      <w:sz w:val="28"/>
      <w:szCs w:val="28"/>
      <w:lang w:val="en-US" w:eastAsia="zh-CN" w:bidi="ar-SA"/>
    </w:rPr>
  </w:style>
  <w:style w:type="paragraph" w:customStyle="1" w:styleId="2856">
    <w:name w:val="xl209"/>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240" w:lineRule="auto"/>
      <w:jc w:val="left"/>
    </w:pPr>
    <w:rPr>
      <w:rFonts w:ascii="宋体" w:hAnsi="宋体"/>
      <w:kern w:val="0"/>
      <w:sz w:val="24"/>
      <w:szCs w:val="20"/>
    </w:rPr>
  </w:style>
  <w:style w:type="paragraph" w:customStyle="1" w:styleId="2857">
    <w:name w:val="Char Char43"/>
    <w:basedOn w:val="1"/>
    <w:qFormat/>
    <w:uiPriority w:val="0"/>
    <w:pPr>
      <w:snapToGrid w:val="0"/>
      <w:spacing w:line="240" w:lineRule="auto"/>
    </w:pPr>
    <w:rPr>
      <w:rFonts w:ascii="宋体"/>
    </w:rPr>
  </w:style>
  <w:style w:type="paragraph" w:customStyle="1" w:styleId="2858">
    <w:name w:val="xl317"/>
    <w:basedOn w:val="1"/>
    <w:qFormat/>
    <w:uiPriority w:val="0"/>
    <w:pPr>
      <w:widowControl/>
      <w:pBdr>
        <w:left w:val="single" w:color="000000" w:sz="4" w:space="0"/>
        <w:bottom w:val="single" w:color="000000" w:sz="4" w:space="0"/>
        <w:right w:val="single" w:color="000000" w:sz="4" w:space="0"/>
      </w:pBdr>
      <w:spacing w:before="100" w:beforeAutospacing="1" w:after="100" w:afterAutospacing="1" w:line="240" w:lineRule="auto"/>
      <w:jc w:val="center"/>
    </w:pPr>
    <w:rPr>
      <w:color w:val="FF0000"/>
      <w:kern w:val="0"/>
      <w:szCs w:val="20"/>
    </w:rPr>
  </w:style>
  <w:style w:type="paragraph" w:customStyle="1" w:styleId="2859">
    <w:name w:val="Char Char Char14"/>
    <w:basedOn w:val="1"/>
    <w:qFormat/>
    <w:uiPriority w:val="0"/>
    <w:pPr>
      <w:spacing w:line="240" w:lineRule="auto"/>
      <w:ind w:left="100" w:leftChars="100"/>
    </w:pPr>
  </w:style>
  <w:style w:type="paragraph" w:customStyle="1" w:styleId="2860">
    <w:name w:val="Char Char Char Char Char Char1 Char Char Char Char4"/>
    <w:basedOn w:val="1"/>
    <w:qFormat/>
    <w:uiPriority w:val="0"/>
    <w:pPr>
      <w:widowControl/>
      <w:spacing w:after="160" w:line="240" w:lineRule="exact"/>
      <w:jc w:val="left"/>
    </w:pPr>
    <w:rPr>
      <w:rFonts w:ascii="Verdana" w:hAnsi="Verdana"/>
      <w:kern w:val="0"/>
      <w:sz w:val="20"/>
      <w:szCs w:val="20"/>
      <w:lang w:eastAsia="en-US"/>
    </w:rPr>
  </w:style>
  <w:style w:type="paragraph" w:customStyle="1" w:styleId="2861">
    <w:name w:val="tabs"/>
    <w:qFormat/>
    <w:uiPriority w:val="0"/>
    <w:pPr>
      <w:tabs>
        <w:tab w:val="left" w:pos="965"/>
        <w:tab w:val="left" w:pos="1325"/>
        <w:tab w:val="left" w:pos="1786"/>
        <w:tab w:val="left" w:pos="2261"/>
        <w:tab w:val="left" w:pos="2822"/>
      </w:tabs>
      <w:suppressAutoHyphens/>
      <w:spacing w:before="120" w:after="120"/>
    </w:pPr>
    <w:rPr>
      <w:rFonts w:ascii="Univers" w:hAnsi="Univers" w:eastAsia="宋体" w:cs="Times New Roman"/>
      <w:sz w:val="16"/>
      <w:lang w:val="en-US" w:eastAsia="en-US" w:bidi="ar-SA"/>
    </w:rPr>
  </w:style>
  <w:style w:type="paragraph" w:customStyle="1" w:styleId="2862">
    <w:name w:val="样式 标题3 + 左侧:  1.8 字符"/>
    <w:basedOn w:val="891"/>
    <w:qFormat/>
    <w:uiPriority w:val="0"/>
  </w:style>
  <w:style w:type="paragraph" w:customStyle="1" w:styleId="2863">
    <w:name w:val="pic-info"/>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2864">
    <w:name w:val="样式 标题 1 + 居中3"/>
    <w:basedOn w:val="4"/>
    <w:qFormat/>
    <w:uiPriority w:val="0"/>
    <w:pPr>
      <w:keepNext w:val="0"/>
      <w:pageBreakBefore/>
      <w:spacing w:before="340" w:after="330" w:line="576" w:lineRule="auto"/>
      <w:ind w:left="420" w:hanging="420"/>
      <w:jc w:val="center"/>
    </w:pPr>
    <w:rPr>
      <w:sz w:val="44"/>
      <w:szCs w:val="20"/>
    </w:rPr>
  </w:style>
  <w:style w:type="paragraph" w:customStyle="1" w:styleId="2865">
    <w:name w:val="样式 样式 样式 样式 样式 样式 样式 五号 首行缩进:  0.8 厘米 行距: 固定值 20 磅 左  0 字符 + 左侧:..."/>
    <w:basedOn w:val="2866"/>
    <w:qFormat/>
    <w:uiPriority w:val="0"/>
    <w:pPr>
      <w:ind w:left="672"/>
    </w:pPr>
    <w:rPr>
      <w:i/>
    </w:rPr>
  </w:style>
  <w:style w:type="paragraph" w:customStyle="1" w:styleId="2866">
    <w:name w:val="样式 样式 样式 样式 样式 样式 五号 首行缩进:  0.8 厘米 行距: 固定值 20 磅 左  0 字符 + 左侧:  0..."/>
    <w:basedOn w:val="1"/>
    <w:qFormat/>
    <w:uiPriority w:val="0"/>
    <w:pPr>
      <w:adjustRightInd w:val="0"/>
      <w:spacing w:line="360" w:lineRule="auto"/>
      <w:ind w:left="320" w:leftChars="320"/>
      <w:textAlignment w:val="baseline"/>
    </w:pPr>
    <w:rPr>
      <w:rFonts w:ascii="Arial" w:cs="宋体"/>
      <w:kern w:val="0"/>
      <w:szCs w:val="20"/>
    </w:rPr>
  </w:style>
  <w:style w:type="paragraph" w:customStyle="1" w:styleId="2867">
    <w:name w:val="CM6"/>
    <w:basedOn w:val="782"/>
    <w:next w:val="782"/>
    <w:qFormat/>
    <w:uiPriority w:val="0"/>
    <w:pPr>
      <w:spacing w:line="318" w:lineRule="atLeast"/>
    </w:pPr>
    <w:rPr>
      <w:rFonts w:cs="Times New Roman"/>
      <w:color w:val="auto"/>
    </w:rPr>
  </w:style>
  <w:style w:type="paragraph" w:customStyle="1" w:styleId="2868">
    <w:name w:val="附录 1"/>
    <w:basedOn w:val="64"/>
    <w:qFormat/>
    <w:uiPriority w:val="0"/>
    <w:pPr>
      <w:widowControl/>
      <w:tabs>
        <w:tab w:val="left" w:pos="810"/>
      </w:tabs>
      <w:autoSpaceDE w:val="0"/>
      <w:autoSpaceDN w:val="0"/>
      <w:spacing w:before="0" w:after="0" w:line="240" w:lineRule="auto"/>
      <w:ind w:left="810" w:hanging="285"/>
      <w:outlineLvl w:val="0"/>
    </w:pPr>
    <w:rPr>
      <w:rFonts w:ascii="宋体"/>
      <w:bCs w:val="0"/>
      <w:caps w:val="0"/>
      <w:kern w:val="0"/>
      <w:sz w:val="24"/>
    </w:rPr>
  </w:style>
  <w:style w:type="paragraph" w:customStyle="1" w:styleId="2869">
    <w:name w:val="样式 标题 3 + 加粗 段前: 0.25 行 行距: 单倍行距1"/>
    <w:basedOn w:val="6"/>
    <w:qFormat/>
    <w:uiPriority w:val="0"/>
    <w:pPr>
      <w:keepNext w:val="0"/>
      <w:keepLines w:val="0"/>
      <w:tabs>
        <w:tab w:val="left" w:pos="567"/>
      </w:tabs>
      <w:overflowPunct w:val="0"/>
      <w:adjustRightInd w:val="0"/>
      <w:spacing w:beforeLines="25"/>
      <w:ind w:left="1134" w:hanging="1134"/>
      <w:textAlignment w:val="baseline"/>
    </w:pPr>
    <w:rPr>
      <w:rFonts w:cs="宋体"/>
      <w:kern w:val="2"/>
      <w:szCs w:val="20"/>
    </w:rPr>
  </w:style>
  <w:style w:type="paragraph" w:customStyle="1" w:styleId="2870">
    <w:name w:val="Char Char Char Char Char Char Char Char Char Char1"/>
    <w:basedOn w:val="1"/>
    <w:qFormat/>
    <w:uiPriority w:val="0"/>
    <w:pPr>
      <w:spacing w:line="240" w:lineRule="auto"/>
      <w:ind w:left="100" w:leftChars="100"/>
    </w:pPr>
  </w:style>
  <w:style w:type="paragraph" w:customStyle="1" w:styleId="2871">
    <w:name w:val="报告名"/>
    <w:basedOn w:val="1"/>
    <w:qFormat/>
    <w:uiPriority w:val="0"/>
    <w:pPr>
      <w:adjustRightInd w:val="0"/>
      <w:snapToGrid w:val="0"/>
      <w:spacing w:line="300" w:lineRule="auto"/>
      <w:ind w:firstLine="200" w:firstLineChars="200"/>
      <w:jc w:val="center"/>
    </w:pPr>
    <w:rPr>
      <w:rFonts w:cs="宋体"/>
      <w:b/>
      <w:bCs/>
      <w:sz w:val="56"/>
      <w:szCs w:val="56"/>
    </w:rPr>
  </w:style>
  <w:style w:type="paragraph" w:customStyle="1" w:styleId="2872">
    <w:name w:val="样式 纯文本 + 三号 首行缩进:  1.02 厘米 行距: 最小值 24 磅"/>
    <w:basedOn w:val="50"/>
    <w:next w:val="38"/>
    <w:qFormat/>
    <w:uiPriority w:val="0"/>
    <w:pPr>
      <w:autoSpaceDE w:val="0"/>
      <w:autoSpaceDN w:val="0"/>
      <w:adjustRightInd w:val="0"/>
      <w:spacing w:line="480" w:lineRule="atLeast"/>
      <w:ind w:firstLine="580"/>
      <w:textAlignment w:val="baseline"/>
    </w:pPr>
    <w:rPr>
      <w:rFonts w:hAnsi="Tms Rmn" w:cs="宋体"/>
      <w:kern w:val="0"/>
      <w:sz w:val="32"/>
      <w:szCs w:val="20"/>
    </w:rPr>
  </w:style>
  <w:style w:type="paragraph" w:customStyle="1" w:styleId="2873">
    <w:name w:val="xl330"/>
    <w:basedOn w:val="1"/>
    <w:qFormat/>
    <w:uiPriority w:val="0"/>
    <w:pPr>
      <w:widowControl/>
      <w:pBdr>
        <w:right w:val="single" w:color="000000" w:sz="4" w:space="0"/>
      </w:pBdr>
      <w:spacing w:before="100" w:beforeAutospacing="1" w:after="100" w:afterAutospacing="1" w:line="240" w:lineRule="auto"/>
      <w:jc w:val="center"/>
    </w:pPr>
    <w:rPr>
      <w:rFonts w:ascii="宋体" w:hAnsi="宋体"/>
      <w:kern w:val="0"/>
      <w:sz w:val="24"/>
      <w:szCs w:val="20"/>
    </w:rPr>
  </w:style>
  <w:style w:type="paragraph" w:customStyle="1" w:styleId="2874">
    <w:name w:val="6 + 悬挂缩进:"/>
    <w:basedOn w:val="1303"/>
    <w:qFormat/>
    <w:uiPriority w:val="0"/>
    <w:pPr>
      <w:ind w:left="1719" w:leftChars="86" w:hanging="1538" w:hangingChars="641"/>
    </w:pPr>
  </w:style>
  <w:style w:type="paragraph" w:customStyle="1" w:styleId="2875">
    <w:name w:val="默认段落字体 Para"/>
    <w:basedOn w:val="1"/>
    <w:qFormat/>
    <w:uiPriority w:val="0"/>
    <w:pPr>
      <w:tabs>
        <w:tab w:val="left" w:pos="1680"/>
      </w:tabs>
      <w:spacing w:line="240" w:lineRule="auto"/>
    </w:pPr>
  </w:style>
  <w:style w:type="paragraph" w:customStyle="1" w:styleId="2876">
    <w:name w:val="标一"/>
    <w:basedOn w:val="1"/>
    <w:qFormat/>
    <w:uiPriority w:val="0"/>
    <w:pPr>
      <w:spacing w:before="120" w:after="120" w:line="360" w:lineRule="auto"/>
      <w:ind w:firstLine="200" w:firstLineChars="200"/>
    </w:pPr>
    <w:rPr>
      <w:b/>
      <w:sz w:val="28"/>
      <w:szCs w:val="20"/>
      <w:lang w:bidi="he-IL"/>
    </w:rPr>
  </w:style>
  <w:style w:type="paragraph" w:customStyle="1" w:styleId="2877">
    <w:name w:val="样式 题注 + 首行缩进:  2 字符"/>
    <w:basedOn w:val="25"/>
    <w:qFormat/>
    <w:uiPriority w:val="0"/>
    <w:pPr>
      <w:adjustRightInd w:val="0"/>
      <w:snapToGrid w:val="0"/>
      <w:spacing w:before="0" w:after="0"/>
      <w:jc w:val="center"/>
    </w:pPr>
    <w:rPr>
      <w:rFonts w:ascii="Times New Roman" w:hAnsi="Times New Roman" w:eastAsia="宋体" w:cs="宋体"/>
      <w:sz w:val="18"/>
      <w:szCs w:val="18"/>
    </w:rPr>
  </w:style>
  <w:style w:type="paragraph" w:customStyle="1" w:styleId="2878">
    <w:name w:val="样式 标题 3 + 段前: 0.5 行 段后: 0.5 行"/>
    <w:basedOn w:val="6"/>
    <w:qFormat/>
    <w:uiPriority w:val="0"/>
    <w:pPr>
      <w:spacing w:beforeLines="100" w:afterLines="40" w:line="240" w:lineRule="auto"/>
      <w:ind w:left="-288"/>
    </w:pPr>
    <w:rPr>
      <w:rFonts w:ascii="宋体" w:hAnsi="宋体" w:eastAsia="黑体"/>
      <w:kern w:val="2"/>
      <w:sz w:val="28"/>
      <w:szCs w:val="20"/>
    </w:rPr>
  </w:style>
  <w:style w:type="paragraph" w:customStyle="1" w:styleId="2879">
    <w:name w:val="xl1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kern w:val="0"/>
      <w:szCs w:val="20"/>
    </w:rPr>
  </w:style>
  <w:style w:type="paragraph" w:customStyle="1" w:styleId="2880">
    <w:name w:val="Char Char Char Char1 Char Char Char Char Char Char"/>
    <w:basedOn w:val="28"/>
    <w:qFormat/>
    <w:uiPriority w:val="0"/>
    <w:pPr>
      <w:shd w:val="clear" w:color="auto" w:fill="000080"/>
      <w:spacing w:line="436" w:lineRule="exact"/>
    </w:pPr>
    <w:rPr>
      <w:rFonts w:ascii="Times New Roman"/>
      <w:sz w:val="21"/>
      <w:szCs w:val="20"/>
    </w:rPr>
  </w:style>
  <w:style w:type="paragraph" w:customStyle="1" w:styleId="2881">
    <w:name w:val="time1"/>
    <w:basedOn w:val="1"/>
    <w:qFormat/>
    <w:uiPriority w:val="0"/>
    <w:pPr>
      <w:widowControl/>
      <w:spacing w:line="300" w:lineRule="atLeast"/>
      <w:jc w:val="center"/>
    </w:pPr>
    <w:rPr>
      <w:rFonts w:ascii="Verdana" w:hAnsi="Verdana" w:cs="宋体"/>
      <w:color w:val="999999"/>
      <w:kern w:val="0"/>
      <w:sz w:val="15"/>
      <w:szCs w:val="15"/>
    </w:rPr>
  </w:style>
  <w:style w:type="paragraph" w:customStyle="1" w:styleId="2882">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color w:val="00FF00"/>
      <w:kern w:val="0"/>
      <w:szCs w:val="20"/>
    </w:rPr>
  </w:style>
  <w:style w:type="paragraph" w:customStyle="1" w:styleId="2883">
    <w:name w:val="第三行"/>
    <w:basedOn w:val="1"/>
    <w:qFormat/>
    <w:uiPriority w:val="0"/>
    <w:pPr>
      <w:tabs>
        <w:tab w:val="left" w:pos="1200"/>
      </w:tabs>
      <w:spacing w:beforeLines="200" w:line="360" w:lineRule="auto"/>
      <w:jc w:val="center"/>
    </w:pPr>
    <w:rPr>
      <w:rFonts w:ascii="楷体_GB2312" w:hAnsi="Arial Narrow" w:eastAsia="楷体_GB2312"/>
      <w:b/>
      <w:bCs/>
      <w:spacing w:val="200"/>
      <w:sz w:val="72"/>
      <w:szCs w:val="72"/>
    </w:rPr>
  </w:style>
  <w:style w:type="paragraph" w:customStyle="1" w:styleId="2884">
    <w:name w:val="xl81"/>
    <w:basedOn w:val="1"/>
    <w:qFormat/>
    <w:uiPriority w:val="0"/>
    <w:pPr>
      <w:widowControl/>
      <w:pBdr>
        <w:bottom w:val="single" w:color="000000" w:sz="4" w:space="0"/>
      </w:pBdr>
      <w:spacing w:before="100" w:beforeAutospacing="1" w:after="100" w:afterAutospacing="1" w:line="240" w:lineRule="auto"/>
      <w:jc w:val="center"/>
    </w:pPr>
    <w:rPr>
      <w:color w:val="00FF00"/>
      <w:kern w:val="0"/>
      <w:szCs w:val="20"/>
    </w:rPr>
  </w:style>
  <w:style w:type="paragraph" w:customStyle="1" w:styleId="2885">
    <w:name w:val="样式 (西文) Times New Roman (中文) 黑体 五号 加粗 行距: 1.5 倍行距"/>
    <w:basedOn w:val="1"/>
    <w:qFormat/>
    <w:uiPriority w:val="0"/>
    <w:pPr>
      <w:spacing w:line="360" w:lineRule="auto"/>
    </w:pPr>
    <w:rPr>
      <w:rFonts w:eastAsia="黑体" w:cs="宋体"/>
      <w:b/>
      <w:bCs/>
      <w:sz w:val="28"/>
      <w:szCs w:val="28"/>
    </w:rPr>
  </w:style>
  <w:style w:type="paragraph" w:customStyle="1" w:styleId="2886">
    <w:name w:val="xl91"/>
    <w:basedOn w:val="1"/>
    <w:qFormat/>
    <w:uiPriority w:val="0"/>
    <w:pPr>
      <w:widowControl/>
      <w:pBdr>
        <w:bottom w:val="single" w:color="000000" w:sz="4" w:space="0"/>
        <w:right w:val="single" w:color="000000" w:sz="4" w:space="0"/>
      </w:pBdr>
      <w:spacing w:before="100" w:beforeAutospacing="1" w:after="100" w:afterAutospacing="1" w:line="240" w:lineRule="auto"/>
      <w:jc w:val="center"/>
    </w:pPr>
    <w:rPr>
      <w:kern w:val="0"/>
      <w:szCs w:val="20"/>
    </w:rPr>
  </w:style>
  <w:style w:type="paragraph" w:customStyle="1" w:styleId="2887">
    <w:name w:val="样式 标题 1 + 小三 加粗"/>
    <w:basedOn w:val="4"/>
    <w:qFormat/>
    <w:uiPriority w:val="0"/>
    <w:pPr>
      <w:tabs>
        <w:tab w:val="left" w:pos="630"/>
      </w:tabs>
      <w:adjustRightInd w:val="0"/>
      <w:jc w:val="left"/>
      <w:textAlignment w:val="baseline"/>
    </w:pPr>
    <w:rPr>
      <w:rFonts w:eastAsia="黑体"/>
      <w:color w:val="000000"/>
      <w:sz w:val="28"/>
      <w:szCs w:val="20"/>
    </w:rPr>
  </w:style>
  <w:style w:type="paragraph" w:customStyle="1" w:styleId="2888">
    <w:name w:val="Char2 Char"/>
    <w:basedOn w:val="1"/>
    <w:qFormat/>
    <w:uiPriority w:val="0"/>
    <w:pPr>
      <w:spacing w:line="360" w:lineRule="auto"/>
      <w:ind w:firstLine="200" w:firstLineChars="200"/>
    </w:pPr>
    <w:rPr>
      <w:rFonts w:ascii="宋体" w:hAnsi="宋体" w:cs="宋体"/>
      <w:sz w:val="24"/>
    </w:rPr>
  </w:style>
  <w:style w:type="paragraph" w:customStyle="1" w:styleId="2889">
    <w:name w:val="Char Char Char Char1 Char Char1 Char Char Char Char Char Char Char Char"/>
    <w:basedOn w:val="1"/>
    <w:qFormat/>
    <w:uiPriority w:val="0"/>
    <w:pPr>
      <w:spacing w:line="360" w:lineRule="auto"/>
      <w:ind w:firstLine="200" w:firstLineChars="200"/>
    </w:pPr>
    <w:rPr>
      <w:rFonts w:ascii="宋体" w:hAnsi="宋体" w:cs="宋体"/>
      <w:sz w:val="24"/>
    </w:rPr>
  </w:style>
  <w:style w:type="paragraph" w:customStyle="1" w:styleId="2890">
    <w:name w:val="Char Char1 Char Char"/>
    <w:basedOn w:val="1"/>
    <w:qFormat/>
    <w:uiPriority w:val="0"/>
    <w:pPr>
      <w:spacing w:line="240" w:lineRule="auto"/>
    </w:pPr>
  </w:style>
  <w:style w:type="paragraph" w:customStyle="1" w:styleId="2891">
    <w:name w:val="偶数页篇眉"/>
    <w:basedOn w:val="62"/>
    <w:qFormat/>
    <w:uiPriority w:val="0"/>
    <w:pPr>
      <w:keepLines/>
      <w:widowControl/>
      <w:pBdr>
        <w:bottom w:val="none" w:color="auto" w:sz="0" w:space="0"/>
      </w:pBdr>
      <w:tabs>
        <w:tab w:val="right" w:pos="0"/>
        <w:tab w:val="clear" w:pos="4153"/>
        <w:tab w:val="clear" w:pos="8306"/>
      </w:tabs>
      <w:overflowPunct w:val="0"/>
      <w:autoSpaceDE w:val="0"/>
      <w:autoSpaceDN w:val="0"/>
      <w:adjustRightInd w:val="0"/>
      <w:snapToGrid/>
      <w:spacing w:line="240" w:lineRule="auto"/>
      <w:jc w:val="right"/>
      <w:textAlignment w:val="baseline"/>
    </w:pPr>
    <w:rPr>
      <w:sz w:val="20"/>
      <w:szCs w:val="20"/>
    </w:rPr>
  </w:style>
  <w:style w:type="paragraph" w:customStyle="1" w:styleId="2892">
    <w:name w:val="xl413"/>
    <w:basedOn w:val="1"/>
    <w:qFormat/>
    <w:uiPriority w:val="0"/>
    <w:pPr>
      <w:widowControl/>
      <w:pBdr>
        <w:top w:val="single" w:color="auto" w:sz="4" w:space="0"/>
        <w:left w:val="single" w:color="auto" w:sz="4" w:space="0"/>
        <w:bottom w:val="single" w:color="auto" w:sz="4" w:space="0"/>
        <w:right w:val="single" w:color="auto" w:sz="4" w:space="0"/>
      </w:pBdr>
      <w:shd w:val="clear" w:color="FFFF00" w:fill="FFFFFF"/>
      <w:spacing w:before="100" w:beforeAutospacing="1" w:after="100" w:afterAutospacing="1" w:line="240" w:lineRule="auto"/>
      <w:jc w:val="center"/>
    </w:pPr>
    <w:rPr>
      <w:kern w:val="0"/>
      <w:szCs w:val="20"/>
    </w:rPr>
  </w:style>
  <w:style w:type="paragraph" w:customStyle="1" w:styleId="2893">
    <w:name w:val="Einruecken 0.4"/>
    <w:basedOn w:val="1"/>
    <w:qFormat/>
    <w:uiPriority w:val="0"/>
    <w:pPr>
      <w:widowControl/>
      <w:tabs>
        <w:tab w:val="left" w:pos="255"/>
        <w:tab w:val="left" w:pos="2268"/>
        <w:tab w:val="left" w:pos="4253"/>
        <w:tab w:val="left" w:pos="4820"/>
      </w:tabs>
      <w:spacing w:line="240" w:lineRule="auto"/>
      <w:ind w:left="255" w:right="851" w:hanging="255"/>
      <w:jc w:val="left"/>
    </w:pPr>
    <w:rPr>
      <w:rFonts w:ascii="Arial" w:hAnsi="Arial" w:cs="Arial"/>
      <w:kern w:val="0"/>
      <w:sz w:val="20"/>
      <w:szCs w:val="20"/>
    </w:rPr>
  </w:style>
  <w:style w:type="paragraph" w:customStyle="1" w:styleId="2894">
    <w:name w:val="xl80"/>
    <w:basedOn w:val="1"/>
    <w:qFormat/>
    <w:uiPriority w:val="0"/>
    <w:pPr>
      <w:widowControl/>
      <w:pBdr>
        <w:bottom w:val="single" w:color="000000" w:sz="4" w:space="0"/>
        <w:right w:val="single" w:color="000000" w:sz="4" w:space="0"/>
      </w:pBdr>
      <w:spacing w:before="100" w:beforeAutospacing="1" w:after="100" w:afterAutospacing="1" w:line="240" w:lineRule="auto"/>
      <w:jc w:val="center"/>
    </w:pPr>
    <w:rPr>
      <w:color w:val="00FF00"/>
      <w:kern w:val="0"/>
      <w:szCs w:val="20"/>
    </w:rPr>
  </w:style>
  <w:style w:type="paragraph" w:customStyle="1" w:styleId="2895">
    <w:name w:val="xl210"/>
    <w:basedOn w:val="1"/>
    <w:qFormat/>
    <w:uiPriority w:val="0"/>
    <w:pPr>
      <w:widowControl/>
      <w:pBdr>
        <w:top w:val="single" w:color="auto" w:sz="4" w:space="0"/>
        <w:bottom w:val="single" w:color="auto" w:sz="4" w:space="0"/>
        <w:right w:val="single" w:color="auto" w:sz="4" w:space="0"/>
      </w:pBdr>
      <w:shd w:val="clear" w:color="auto" w:fill="FFFF00"/>
      <w:spacing w:before="100" w:beforeAutospacing="1" w:after="100" w:afterAutospacing="1" w:line="240" w:lineRule="auto"/>
      <w:jc w:val="left"/>
    </w:pPr>
    <w:rPr>
      <w:rFonts w:ascii="宋体" w:hAnsi="宋体"/>
      <w:kern w:val="0"/>
      <w:sz w:val="24"/>
      <w:szCs w:val="20"/>
    </w:rPr>
  </w:style>
  <w:style w:type="paragraph" w:customStyle="1" w:styleId="2896">
    <w:name w:val="图表文字（五号）"/>
    <w:basedOn w:val="1746"/>
    <w:qFormat/>
    <w:uiPriority w:val="0"/>
    <w:rPr>
      <w:sz w:val="21"/>
      <w:szCs w:val="21"/>
    </w:rPr>
  </w:style>
  <w:style w:type="paragraph" w:customStyle="1" w:styleId="2897">
    <w:name w:val="Standard.bz"/>
    <w:qFormat/>
    <w:uiPriority w:val="0"/>
    <w:pPr>
      <w:spacing w:line="500" w:lineRule="exact"/>
    </w:pPr>
    <w:rPr>
      <w:rFonts w:ascii="Arial" w:hAnsi="Arial" w:eastAsia="PMingLiU" w:cs="Times New Roman"/>
      <w:sz w:val="22"/>
      <w:lang w:val="de-DE" w:eastAsia="de-DE" w:bidi="ar-SA"/>
    </w:rPr>
  </w:style>
  <w:style w:type="paragraph" w:customStyle="1" w:styleId="2898">
    <w:name w:val="文章总标题"/>
    <w:basedOn w:val="1"/>
    <w:next w:val="2899"/>
    <w:qFormat/>
    <w:uiPriority w:val="0"/>
    <w:pPr>
      <w:widowControl/>
      <w:spacing w:before="566" w:after="544" w:line="566" w:lineRule="atLeast"/>
      <w:ind w:left="100" w:leftChars="100"/>
      <w:jc w:val="center"/>
      <w:textAlignment w:val="baseline"/>
    </w:pPr>
    <w:rPr>
      <w:rFonts w:ascii="Arial" w:eastAsia="黑体"/>
      <w:color w:val="000000"/>
      <w:kern w:val="0"/>
      <w:sz w:val="54"/>
      <w:szCs w:val="20"/>
      <w:u w:color="000000"/>
    </w:rPr>
  </w:style>
  <w:style w:type="paragraph" w:customStyle="1" w:styleId="2899">
    <w:name w:val="文章附标题"/>
    <w:basedOn w:val="1"/>
    <w:next w:val="4"/>
    <w:qFormat/>
    <w:uiPriority w:val="0"/>
    <w:pPr>
      <w:widowControl/>
      <w:spacing w:before="187" w:after="175" w:line="374" w:lineRule="atLeast"/>
      <w:ind w:left="100" w:leftChars="100"/>
      <w:jc w:val="center"/>
      <w:textAlignment w:val="baseline"/>
    </w:pPr>
    <w:rPr>
      <w:color w:val="000000"/>
      <w:kern w:val="0"/>
      <w:sz w:val="36"/>
      <w:szCs w:val="20"/>
      <w:u w:color="000000"/>
    </w:rPr>
  </w:style>
  <w:style w:type="paragraph" w:customStyle="1" w:styleId="2900">
    <w:name w:val="样式 首行缩进:  0 厘米 行距: 单倍行距"/>
    <w:basedOn w:val="1"/>
    <w:qFormat/>
    <w:uiPriority w:val="0"/>
    <w:pPr>
      <w:adjustRightInd w:val="0"/>
      <w:spacing w:line="240" w:lineRule="auto"/>
      <w:textAlignment w:val="baseline"/>
    </w:pPr>
    <w:rPr>
      <w:kern w:val="0"/>
      <w:szCs w:val="20"/>
    </w:rPr>
  </w:style>
  <w:style w:type="paragraph" w:customStyle="1" w:styleId="2901">
    <w:name w:val="日期4"/>
    <w:basedOn w:val="1"/>
    <w:next w:val="1"/>
    <w:qFormat/>
    <w:uiPriority w:val="0"/>
    <w:pPr>
      <w:spacing w:line="240" w:lineRule="auto"/>
      <w:ind w:left="100" w:leftChars="2500"/>
    </w:pPr>
    <w:rPr>
      <w:kern w:val="0"/>
      <w:sz w:val="36"/>
    </w:rPr>
  </w:style>
  <w:style w:type="paragraph" w:customStyle="1" w:styleId="2902">
    <w:name w:val="4号样式"/>
    <w:basedOn w:val="1"/>
    <w:qFormat/>
    <w:uiPriority w:val="0"/>
    <w:pPr>
      <w:adjustRightInd w:val="0"/>
      <w:spacing w:line="360" w:lineRule="auto"/>
      <w:ind w:firstLine="510"/>
      <w:jc w:val="left"/>
      <w:textAlignment w:val="baseline"/>
    </w:pPr>
    <w:rPr>
      <w:kern w:val="0"/>
      <w:sz w:val="24"/>
      <w:szCs w:val="20"/>
    </w:rPr>
  </w:style>
  <w:style w:type="paragraph" w:customStyle="1" w:styleId="2903">
    <w:name w:val="正文（表格）"/>
    <w:basedOn w:val="1"/>
    <w:qFormat/>
    <w:uiPriority w:val="0"/>
    <w:pPr>
      <w:adjustRightInd w:val="0"/>
      <w:snapToGrid w:val="0"/>
      <w:spacing w:line="400" w:lineRule="exact"/>
    </w:pPr>
    <w:rPr>
      <w:snapToGrid w:val="0"/>
      <w:szCs w:val="20"/>
    </w:rPr>
  </w:style>
  <w:style w:type="paragraph" w:customStyle="1" w:styleId="2904">
    <w:name w:val="样式 正文（首行缩进两字） + Arial Char Char Char Char Char Char Char Char Char Char Char Char Char Char Char"/>
    <w:basedOn w:val="24"/>
    <w:qFormat/>
    <w:uiPriority w:val="0"/>
    <w:pPr>
      <w:snapToGrid w:val="0"/>
      <w:spacing w:line="300" w:lineRule="auto"/>
      <w:ind w:firstLine="480" w:firstLineChars="200"/>
    </w:pPr>
    <w:rPr>
      <w:rFonts w:ascii="Arial" w:hAnsi="Calibri" w:eastAsia="宋体"/>
      <w:color w:val="000000"/>
      <w:sz w:val="24"/>
      <w:szCs w:val="24"/>
    </w:rPr>
  </w:style>
  <w:style w:type="paragraph" w:customStyle="1" w:styleId="2905">
    <w:name w:val="列出段落11"/>
    <w:basedOn w:val="1"/>
    <w:qFormat/>
    <w:uiPriority w:val="0"/>
    <w:pPr>
      <w:spacing w:line="240" w:lineRule="auto"/>
      <w:ind w:left="100" w:leftChars="100" w:firstLine="420" w:firstLineChars="200"/>
    </w:pPr>
    <w:rPr>
      <w:rFonts w:ascii="Calibri" w:hAnsi="Calibri"/>
      <w:szCs w:val="22"/>
    </w:rPr>
  </w:style>
  <w:style w:type="paragraph" w:customStyle="1" w:styleId="2906">
    <w:name w:val="英文标号正文"/>
    <w:basedOn w:val="1"/>
    <w:qFormat/>
    <w:uiPriority w:val="0"/>
    <w:pPr>
      <w:widowControl/>
      <w:autoSpaceDE w:val="0"/>
      <w:autoSpaceDN w:val="0"/>
      <w:spacing w:line="530" w:lineRule="exact"/>
    </w:pPr>
    <w:rPr>
      <w:rFonts w:eastAsia="仿宋_GB2312"/>
      <w:kern w:val="0"/>
      <w:sz w:val="30"/>
      <w:szCs w:val="20"/>
    </w:rPr>
  </w:style>
  <w:style w:type="paragraph" w:customStyle="1" w:styleId="2907">
    <w:name w:val="正文文本 312"/>
    <w:basedOn w:val="1"/>
    <w:qFormat/>
    <w:uiPriority w:val="0"/>
    <w:pPr>
      <w:adjustRightInd w:val="0"/>
      <w:spacing w:line="360" w:lineRule="auto"/>
      <w:ind w:left="100" w:leftChars="100"/>
      <w:jc w:val="center"/>
      <w:textAlignment w:val="baseline"/>
    </w:pPr>
    <w:rPr>
      <w:rFonts w:ascii="宋体"/>
      <w:b/>
      <w:color w:val="FF0000"/>
      <w:kern w:val="0"/>
      <w:sz w:val="24"/>
      <w:szCs w:val="20"/>
      <w:u w:val="single"/>
    </w:rPr>
  </w:style>
  <w:style w:type="paragraph" w:customStyle="1" w:styleId="2908">
    <w:name w:val="p23"/>
    <w:basedOn w:val="1"/>
    <w:qFormat/>
    <w:uiPriority w:val="0"/>
    <w:pPr>
      <w:widowControl/>
      <w:spacing w:line="240" w:lineRule="auto"/>
      <w:ind w:firstLine="420"/>
    </w:pPr>
    <w:rPr>
      <w:kern w:val="0"/>
      <w:szCs w:val="21"/>
    </w:rPr>
  </w:style>
  <w:style w:type="paragraph" w:customStyle="1" w:styleId="2909">
    <w:name w:val="正文文字缩进 3"/>
    <w:basedOn w:val="1"/>
    <w:qFormat/>
    <w:uiPriority w:val="0"/>
    <w:pPr>
      <w:adjustRightInd w:val="0"/>
      <w:snapToGrid w:val="0"/>
      <w:spacing w:line="360" w:lineRule="auto"/>
      <w:ind w:firstLine="523" w:firstLineChars="218"/>
    </w:pPr>
    <w:rPr>
      <w:rFonts w:ascii="宋体" w:hAnsi="宋体" w:cs="宋体"/>
      <w:sz w:val="24"/>
    </w:rPr>
  </w:style>
  <w:style w:type="paragraph" w:customStyle="1" w:styleId="2910">
    <w:name w:val="样式 标题 2W2 + 非加粗"/>
    <w:basedOn w:val="5"/>
    <w:qFormat/>
    <w:uiPriority w:val="0"/>
    <w:pPr>
      <w:spacing w:beforeLines="50" w:afterLines="50" w:line="240" w:lineRule="auto"/>
      <w:ind w:left="-288"/>
    </w:pPr>
    <w:rPr>
      <w:rFonts w:ascii="Times New Roman" w:hAnsi="Times New Roman" w:cs="宋体"/>
      <w:bCs w:val="0"/>
      <w:kern w:val="2"/>
      <w:sz w:val="30"/>
      <w:szCs w:val="30"/>
    </w:rPr>
  </w:style>
  <w:style w:type="paragraph" w:customStyle="1" w:styleId="2911">
    <w:name w:val="para77"/>
    <w:qFormat/>
    <w:uiPriority w:val="0"/>
    <w:pPr>
      <w:widowControl w:val="0"/>
      <w:suppressLineNumbers/>
      <w:tabs>
        <w:tab w:val="left" w:pos="3060"/>
      </w:tabs>
      <w:autoSpaceDE w:val="0"/>
      <w:autoSpaceDN w:val="0"/>
      <w:adjustRightInd w:val="0"/>
      <w:ind w:left="3060" w:hanging="1560"/>
    </w:pPr>
    <w:rPr>
      <w:rFonts w:ascii="宋体" w:hAnsi="Times New Roman" w:eastAsia="宋体" w:cs="Times New Roman"/>
      <w:sz w:val="24"/>
      <w:lang w:val="en-US" w:eastAsia="zh-CN" w:bidi="ar-SA"/>
    </w:rPr>
  </w:style>
  <w:style w:type="paragraph" w:customStyle="1" w:styleId="2912">
    <w:name w:val="正文41"/>
    <w:qFormat/>
    <w:uiPriority w:val="0"/>
    <w:pPr>
      <w:widowControl w:val="0"/>
      <w:adjustRightInd w:val="0"/>
      <w:spacing w:line="315" w:lineRule="atLeast"/>
      <w:jc w:val="both"/>
      <w:textAlignment w:val="baseline"/>
    </w:pPr>
    <w:rPr>
      <w:rFonts w:ascii="宋体" w:hAnsi="Times New Roman" w:eastAsia="宋体" w:cs="Times New Roman"/>
      <w:sz w:val="21"/>
      <w:lang w:val="en-US" w:eastAsia="zh-CN" w:bidi="ar-SA"/>
    </w:rPr>
  </w:style>
  <w:style w:type="paragraph" w:customStyle="1" w:styleId="2913">
    <w:name w:val="永济正文"/>
    <w:basedOn w:val="1"/>
    <w:qFormat/>
    <w:uiPriority w:val="0"/>
    <w:pPr>
      <w:adjustRightInd w:val="0"/>
      <w:spacing w:line="360" w:lineRule="auto"/>
      <w:ind w:firstLine="560"/>
      <w:textAlignment w:val="baseline"/>
    </w:pPr>
    <w:rPr>
      <w:kern w:val="0"/>
      <w:sz w:val="24"/>
      <w:szCs w:val="20"/>
    </w:rPr>
  </w:style>
  <w:style w:type="paragraph" w:customStyle="1" w:styleId="2914">
    <w:name w:val="编号4"/>
    <w:basedOn w:val="1"/>
    <w:qFormat/>
    <w:uiPriority w:val="0"/>
    <w:pPr>
      <w:tabs>
        <w:tab w:val="left" w:pos="851"/>
      </w:tabs>
      <w:snapToGrid w:val="0"/>
      <w:spacing w:line="360" w:lineRule="auto"/>
      <w:ind w:left="851" w:hanging="851"/>
    </w:pPr>
    <w:rPr>
      <w:rFonts w:eastAsia="楷体_GB2312"/>
      <w:sz w:val="28"/>
      <w:szCs w:val="20"/>
    </w:rPr>
  </w:style>
  <w:style w:type="paragraph" w:customStyle="1" w:styleId="2915">
    <w:name w:val="页眉1"/>
    <w:basedOn w:val="1"/>
    <w:qFormat/>
    <w:uiPriority w:val="0"/>
    <w:pPr>
      <w:pBdr>
        <w:bottom w:val="single" w:color="auto" w:sz="6" w:space="1"/>
      </w:pBdr>
      <w:tabs>
        <w:tab w:val="center" w:pos="4153"/>
        <w:tab w:val="right" w:pos="8306"/>
      </w:tabs>
      <w:adjustRightInd w:val="0"/>
      <w:snapToGrid w:val="0"/>
      <w:jc w:val="center"/>
      <w:textAlignment w:val="baseline"/>
    </w:pPr>
    <w:rPr>
      <w:rFonts w:ascii="宋体" w:hAnsi="宋体"/>
      <w:kern w:val="0"/>
      <w:sz w:val="18"/>
      <w:szCs w:val="20"/>
    </w:rPr>
  </w:style>
  <w:style w:type="paragraph" w:customStyle="1" w:styleId="2916">
    <w:name w:val="样式 正文文本缩进 + 行距: 单倍行距"/>
    <w:basedOn w:val="40"/>
    <w:qFormat/>
    <w:uiPriority w:val="0"/>
    <w:pPr>
      <w:overflowPunct w:val="0"/>
      <w:adjustRightInd w:val="0"/>
      <w:spacing w:after="0" w:line="360" w:lineRule="auto"/>
      <w:ind w:left="1667" w:leftChars="0" w:hanging="459"/>
      <w:textAlignment w:val="baseline"/>
    </w:pPr>
    <w:rPr>
      <w:rFonts w:cs="宋体"/>
      <w:szCs w:val="20"/>
    </w:rPr>
  </w:style>
  <w:style w:type="paragraph" w:customStyle="1" w:styleId="2917">
    <w:name w:val="xl136"/>
    <w:basedOn w:val="1"/>
    <w:qFormat/>
    <w:uiPriority w:val="0"/>
    <w:pPr>
      <w:widowControl/>
      <w:pBdr>
        <w:top w:val="single" w:color="000000" w:sz="4" w:space="0"/>
        <w:bottom w:val="single" w:color="000000" w:sz="4" w:space="0"/>
        <w:right w:val="single" w:color="000000" w:sz="4" w:space="0"/>
      </w:pBdr>
      <w:spacing w:before="100" w:beforeAutospacing="1" w:after="100" w:afterAutospacing="1" w:line="240" w:lineRule="auto"/>
      <w:jc w:val="left"/>
    </w:pPr>
    <w:rPr>
      <w:rFonts w:ascii="宋体" w:hAnsi="宋体"/>
      <w:kern w:val="0"/>
      <w:szCs w:val="20"/>
    </w:rPr>
  </w:style>
  <w:style w:type="paragraph" w:customStyle="1" w:styleId="2918">
    <w:name w:val="Content"/>
    <w:basedOn w:val="1"/>
    <w:qFormat/>
    <w:uiPriority w:val="0"/>
    <w:pPr>
      <w:tabs>
        <w:tab w:val="left" w:pos="580"/>
      </w:tabs>
      <w:adjustRightInd w:val="0"/>
      <w:snapToGrid w:val="0"/>
      <w:spacing w:beforeLines="100" w:afterLines="100" w:line="360" w:lineRule="auto"/>
      <w:jc w:val="center"/>
    </w:pPr>
    <w:rPr>
      <w:rFonts w:ascii="Arial Rounded MT Bold" w:hAnsi="Arial Rounded MT Bold" w:eastAsia="DFPHeiW7-GB"/>
      <w:color w:val="000000"/>
      <w:sz w:val="28"/>
      <w:szCs w:val="28"/>
    </w:rPr>
  </w:style>
  <w:style w:type="paragraph" w:customStyle="1" w:styleId="2919">
    <w:name w:val="样式 样式5 + 首行缩进:  2 字符3"/>
    <w:basedOn w:val="1188"/>
    <w:qFormat/>
    <w:uiPriority w:val="0"/>
    <w:rPr>
      <w:rFonts w:cs="宋体"/>
      <w:szCs w:val="24"/>
    </w:rPr>
  </w:style>
  <w:style w:type="paragraph" w:customStyle="1" w:styleId="2920">
    <w:name w:val="样式 标题 1 + 段前: 0.5 行 段后: 0.5 行"/>
    <w:basedOn w:val="4"/>
    <w:qFormat/>
    <w:uiPriority w:val="0"/>
    <w:pPr>
      <w:tabs>
        <w:tab w:val="left" w:pos="420"/>
      </w:tabs>
      <w:adjustRightInd w:val="0"/>
      <w:spacing w:line="240" w:lineRule="auto"/>
      <w:jc w:val="left"/>
      <w:textAlignment w:val="baseline"/>
    </w:pPr>
    <w:rPr>
      <w:rFonts w:cs="宋体"/>
      <w:sz w:val="30"/>
      <w:szCs w:val="20"/>
    </w:rPr>
  </w:style>
  <w:style w:type="paragraph" w:customStyle="1" w:styleId="2921">
    <w:name w:val="CM68"/>
    <w:basedOn w:val="782"/>
    <w:next w:val="782"/>
    <w:qFormat/>
    <w:uiPriority w:val="0"/>
    <w:pPr>
      <w:spacing w:after="395" w:line="240" w:lineRule="auto"/>
      <w:jc w:val="left"/>
    </w:pPr>
    <w:rPr>
      <w:rFonts w:hAnsi="Calibri" w:cs="Times New Roman"/>
      <w:color w:val="auto"/>
    </w:rPr>
  </w:style>
  <w:style w:type="paragraph" w:customStyle="1" w:styleId="2922">
    <w:name w:val="Char Char Char Char9"/>
    <w:basedOn w:val="1"/>
    <w:qFormat/>
    <w:uiPriority w:val="0"/>
    <w:pPr>
      <w:spacing w:line="240" w:lineRule="auto"/>
    </w:pPr>
  </w:style>
  <w:style w:type="paragraph" w:customStyle="1" w:styleId="2923">
    <w:name w:val="鄂州-●"/>
    <w:basedOn w:val="1"/>
    <w:qFormat/>
    <w:uiPriority w:val="0"/>
    <w:pPr>
      <w:tabs>
        <w:tab w:val="left" w:pos="425"/>
      </w:tabs>
      <w:topLinePunct/>
      <w:adjustRightInd w:val="0"/>
      <w:snapToGrid w:val="0"/>
      <w:spacing w:before="50" w:after="50" w:line="360" w:lineRule="auto"/>
      <w:ind w:left="648" w:leftChars="100" w:hanging="333"/>
    </w:pPr>
    <w:rPr>
      <w:rFonts w:ascii="宋体"/>
      <w:spacing w:val="6"/>
    </w:rPr>
  </w:style>
  <w:style w:type="paragraph" w:customStyle="1" w:styleId="2924">
    <w:name w:val="CM33"/>
    <w:basedOn w:val="782"/>
    <w:next w:val="782"/>
    <w:qFormat/>
    <w:uiPriority w:val="0"/>
    <w:pPr>
      <w:spacing w:line="240" w:lineRule="auto"/>
      <w:jc w:val="left"/>
    </w:pPr>
    <w:rPr>
      <w:rFonts w:cs="Times New Roman"/>
      <w:color w:val="auto"/>
    </w:rPr>
  </w:style>
  <w:style w:type="paragraph" w:customStyle="1" w:styleId="2925">
    <w:name w:val="Char Char1 Char Char Char Char1 Char Char Char Char Char Char Char Char Char Char Char Char Char Char1"/>
    <w:basedOn w:val="1"/>
    <w:qFormat/>
    <w:uiPriority w:val="0"/>
    <w:pPr>
      <w:widowControl/>
      <w:spacing w:after="160" w:line="240" w:lineRule="exact"/>
      <w:jc w:val="left"/>
    </w:pPr>
    <w:rPr>
      <w:szCs w:val="20"/>
    </w:rPr>
  </w:style>
  <w:style w:type="paragraph" w:customStyle="1" w:styleId="2926">
    <w:name w:val="Char Char Char Char Char1 Char"/>
    <w:basedOn w:val="1"/>
    <w:qFormat/>
    <w:uiPriority w:val="0"/>
    <w:pPr>
      <w:spacing w:line="360" w:lineRule="auto"/>
      <w:ind w:firstLine="200" w:firstLineChars="200"/>
      <w:jc w:val="left"/>
    </w:pPr>
    <w:rPr>
      <w:sz w:val="24"/>
    </w:rPr>
  </w:style>
  <w:style w:type="paragraph" w:customStyle="1" w:styleId="2927">
    <w:name w:val="标题W2"/>
    <w:basedOn w:val="1"/>
    <w:qFormat/>
    <w:uiPriority w:val="0"/>
    <w:pPr>
      <w:widowControl/>
      <w:tabs>
        <w:tab w:val="left" w:pos="600"/>
        <w:tab w:val="left" w:pos="4820"/>
        <w:tab w:val="left" w:pos="7560"/>
      </w:tabs>
      <w:spacing w:line="240" w:lineRule="auto"/>
      <w:jc w:val="left"/>
    </w:pPr>
    <w:rPr>
      <w:rFonts w:ascii="宋体" w:hAnsi="宋体"/>
      <w:kern w:val="0"/>
      <w:position w:val="-20"/>
      <w:sz w:val="24"/>
      <w:lang w:eastAsia="en-US" w:bidi="en-US"/>
    </w:rPr>
  </w:style>
  <w:style w:type="paragraph" w:customStyle="1" w:styleId="2928">
    <w:name w:val="Char Char Char Char Char Char Char Char Char Char Char Char Char5"/>
    <w:basedOn w:val="1"/>
    <w:qFormat/>
    <w:uiPriority w:val="0"/>
    <w:pPr>
      <w:spacing w:beforeLines="100" w:line="240" w:lineRule="auto"/>
    </w:pPr>
  </w:style>
  <w:style w:type="paragraph" w:customStyle="1" w:styleId="2929">
    <w:name w:val="样式 标题 3 + 字距调整小二"/>
    <w:basedOn w:val="6"/>
    <w:qFormat/>
    <w:uiPriority w:val="0"/>
    <w:pPr>
      <w:spacing w:before="260" w:after="260" w:line="240" w:lineRule="auto"/>
      <w:jc w:val="center"/>
    </w:pPr>
    <w:rPr>
      <w:bCs w:val="0"/>
      <w:kern w:val="32"/>
      <w:sz w:val="30"/>
      <w:szCs w:val="20"/>
    </w:rPr>
  </w:style>
  <w:style w:type="paragraph" w:customStyle="1" w:styleId="2930">
    <w:name w:val="正文首行缩进1"/>
    <w:basedOn w:val="38"/>
    <w:qFormat/>
    <w:uiPriority w:val="0"/>
    <w:pPr>
      <w:autoSpaceDE w:val="0"/>
      <w:autoSpaceDN w:val="0"/>
      <w:adjustRightInd w:val="0"/>
      <w:spacing w:line="400" w:lineRule="exact"/>
      <w:ind w:firstLine="420" w:firstLineChars="200"/>
      <w:jc w:val="left"/>
    </w:pPr>
    <w:rPr>
      <w:rFonts w:ascii="宋体"/>
      <w:kern w:val="2"/>
      <w:sz w:val="24"/>
    </w:rPr>
  </w:style>
  <w:style w:type="paragraph" w:customStyle="1" w:styleId="2931">
    <w:name w:val="纯文本23"/>
    <w:basedOn w:val="1"/>
    <w:qFormat/>
    <w:uiPriority w:val="0"/>
    <w:pPr>
      <w:adjustRightInd w:val="0"/>
      <w:spacing w:line="240" w:lineRule="auto"/>
      <w:ind w:left="100" w:leftChars="100"/>
      <w:textAlignment w:val="baseline"/>
    </w:pPr>
    <w:rPr>
      <w:rFonts w:ascii="宋体"/>
      <w:kern w:val="0"/>
      <w:szCs w:val="20"/>
    </w:rPr>
  </w:style>
  <w:style w:type="paragraph" w:customStyle="1" w:styleId="2932">
    <w:name w:val="样式 Arial 小四 行距: 1.5 倍行距"/>
    <w:basedOn w:val="1"/>
    <w:qFormat/>
    <w:uiPriority w:val="0"/>
    <w:pPr>
      <w:spacing w:line="360" w:lineRule="auto"/>
      <w:jc w:val="left"/>
    </w:pPr>
    <w:rPr>
      <w:rFonts w:ascii="Arial" w:hAnsi="Arial" w:cs="宋体"/>
      <w:sz w:val="24"/>
      <w:szCs w:val="20"/>
    </w:rPr>
  </w:style>
  <w:style w:type="paragraph" w:customStyle="1" w:styleId="2933">
    <w:name w:val="xl172"/>
    <w:basedOn w:val="1"/>
    <w:qFormat/>
    <w:uiPriority w:val="0"/>
    <w:pPr>
      <w:widowControl/>
      <w:pBdr>
        <w:bottom w:val="single" w:color="000000" w:sz="4" w:space="0"/>
        <w:right w:val="single" w:color="000000" w:sz="4" w:space="0"/>
      </w:pBdr>
      <w:spacing w:before="100" w:beforeAutospacing="1" w:after="100" w:afterAutospacing="1" w:line="240" w:lineRule="auto"/>
      <w:jc w:val="center"/>
      <w:textAlignment w:val="top"/>
    </w:pPr>
    <w:rPr>
      <w:color w:val="FF0000"/>
      <w:kern w:val="0"/>
      <w:szCs w:val="20"/>
    </w:rPr>
  </w:style>
  <w:style w:type="paragraph" w:customStyle="1" w:styleId="2934">
    <w:name w:val="ch-Q"/>
    <w:basedOn w:val="1"/>
    <w:qFormat/>
    <w:uiPriority w:val="0"/>
    <w:pPr>
      <w:adjustRightInd w:val="0"/>
      <w:spacing w:line="360" w:lineRule="auto"/>
      <w:ind w:left="900" w:leftChars="100" w:hanging="420"/>
    </w:pPr>
    <w:rPr>
      <w:rFonts w:ascii="宋体" w:hAnsi="宋体"/>
      <w:sz w:val="24"/>
    </w:rPr>
  </w:style>
  <w:style w:type="paragraph" w:customStyle="1" w:styleId="2935">
    <w:name w:val="xl368"/>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olor w:val="00FFFF"/>
      <w:kern w:val="0"/>
      <w:sz w:val="24"/>
      <w:szCs w:val="20"/>
    </w:rPr>
  </w:style>
  <w:style w:type="paragraph" w:customStyle="1" w:styleId="2936">
    <w:name w:val="xl261"/>
    <w:basedOn w:val="1"/>
    <w:qFormat/>
    <w:uiPriority w:val="0"/>
    <w:pPr>
      <w:widowControl/>
      <w:pBdr>
        <w:top w:val="single" w:color="000000" w:sz="4" w:space="0"/>
        <w:bottom w:val="single" w:color="000000" w:sz="4" w:space="0"/>
        <w:right w:val="single" w:color="000000" w:sz="4" w:space="0"/>
      </w:pBdr>
      <w:spacing w:before="100" w:beforeAutospacing="1" w:after="100" w:afterAutospacing="1" w:line="240" w:lineRule="auto"/>
    </w:pPr>
    <w:rPr>
      <w:rFonts w:ascii="宋体" w:hAnsi="宋体"/>
      <w:kern w:val="0"/>
      <w:szCs w:val="20"/>
    </w:rPr>
  </w:style>
  <w:style w:type="paragraph" w:customStyle="1" w:styleId="2937">
    <w:name w:val="unter1"/>
    <w:basedOn w:val="38"/>
    <w:qFormat/>
    <w:uiPriority w:val="0"/>
    <w:pPr>
      <w:widowControl/>
      <w:tabs>
        <w:tab w:val="left" w:pos="425"/>
        <w:tab w:val="left" w:pos="1418"/>
        <w:tab w:val="left" w:pos="2552"/>
      </w:tabs>
      <w:spacing w:line="240" w:lineRule="auto"/>
      <w:ind w:left="2552" w:hanging="1418"/>
    </w:pPr>
    <w:rPr>
      <w:rFonts w:ascii="Arial" w:hAnsi="Arial"/>
      <w:sz w:val="22"/>
      <w:lang w:val="en-GB"/>
    </w:rPr>
  </w:style>
  <w:style w:type="paragraph" w:customStyle="1" w:styleId="2938">
    <w:name w:val="CM52"/>
    <w:basedOn w:val="782"/>
    <w:next w:val="782"/>
    <w:qFormat/>
    <w:uiPriority w:val="0"/>
    <w:pPr>
      <w:spacing w:line="468" w:lineRule="atLeast"/>
      <w:jc w:val="left"/>
    </w:pPr>
    <w:rPr>
      <w:rFonts w:hAnsi="Calibri" w:cs="Times New Roman"/>
      <w:color w:val="auto"/>
    </w:rPr>
  </w:style>
  <w:style w:type="paragraph" w:customStyle="1" w:styleId="2939">
    <w:name w:val="样式 标题 1-*+章节标题b1 + 宋体 非加粗 黑色 行距: 固定值 20 磅"/>
    <w:basedOn w:val="4"/>
    <w:qFormat/>
    <w:uiPriority w:val="0"/>
    <w:pPr>
      <w:pageBreakBefore/>
      <w:jc w:val="center"/>
    </w:pPr>
    <w:rPr>
      <w:rFonts w:ascii="宋体" w:hAnsi="宋体" w:cs="宋体"/>
      <w:bCs w:val="0"/>
      <w:color w:val="000000"/>
      <w:sz w:val="30"/>
      <w:szCs w:val="30"/>
    </w:rPr>
  </w:style>
  <w:style w:type="paragraph" w:customStyle="1" w:styleId="2940">
    <w:name w:val="XW表内文字"/>
    <w:basedOn w:val="1"/>
    <w:qFormat/>
    <w:uiPriority w:val="0"/>
    <w:pPr>
      <w:adjustRightInd w:val="0"/>
      <w:spacing w:before="40" w:after="40" w:line="240" w:lineRule="auto"/>
      <w:jc w:val="center"/>
      <w:textAlignment w:val="baseline"/>
    </w:pPr>
    <w:rPr>
      <w:kern w:val="0"/>
      <w:szCs w:val="20"/>
    </w:rPr>
  </w:style>
  <w:style w:type="paragraph" w:customStyle="1" w:styleId="2941">
    <w:name w:val="标准的标志"/>
    <w:basedOn w:val="1"/>
    <w:qFormat/>
    <w:uiPriority w:val="0"/>
    <w:pPr>
      <w:widowControl/>
      <w:spacing w:line="240" w:lineRule="auto"/>
      <w:ind w:left="100" w:leftChars="100"/>
    </w:pPr>
    <w:rPr>
      <w:rFonts w:ascii="宋体" w:hAnsi="Garamond"/>
      <w:b/>
      <w:bCs/>
      <w:i/>
      <w:iCs/>
      <w:kern w:val="0"/>
      <w:sz w:val="84"/>
      <w:szCs w:val="20"/>
      <w:lang w:bidi="he-IL"/>
    </w:rPr>
  </w:style>
  <w:style w:type="paragraph" w:customStyle="1" w:styleId="2942">
    <w:name w:val="签名1"/>
    <w:basedOn w:val="1"/>
    <w:qFormat/>
    <w:uiPriority w:val="0"/>
    <w:pPr>
      <w:spacing w:line="400" w:lineRule="exact"/>
      <w:ind w:left="100" w:leftChars="2100" w:firstLine="200" w:firstLineChars="200"/>
    </w:pPr>
    <w:rPr>
      <w:kern w:val="0"/>
      <w:sz w:val="24"/>
      <w:szCs w:val="20"/>
    </w:rPr>
  </w:style>
  <w:style w:type="paragraph" w:customStyle="1" w:styleId="2943">
    <w:name w:val="标题4T"/>
    <w:basedOn w:val="8"/>
    <w:qFormat/>
    <w:uiPriority w:val="0"/>
    <w:pPr>
      <w:keepNext/>
      <w:keepLines/>
      <w:widowControl w:val="0"/>
      <w:tabs>
        <w:tab w:val="left" w:pos="1440"/>
      </w:tabs>
      <w:spacing w:before="280" w:after="290" w:line="240" w:lineRule="auto"/>
      <w:jc w:val="both"/>
      <w:outlineLvl w:val="3"/>
    </w:pPr>
    <w:rPr>
      <w:rFonts w:ascii="Arial" w:hAnsi="Arial" w:eastAsia="宋体"/>
      <w:bCs/>
      <w:i w:val="0"/>
      <w:kern w:val="2"/>
      <w:sz w:val="24"/>
      <w:szCs w:val="28"/>
    </w:rPr>
  </w:style>
  <w:style w:type="paragraph" w:customStyle="1" w:styleId="2944">
    <w:name w:val="A标题1.1.1"/>
    <w:basedOn w:val="6"/>
    <w:qFormat/>
    <w:uiPriority w:val="0"/>
    <w:pPr>
      <w:keepNext w:val="0"/>
      <w:keepLines w:val="0"/>
      <w:tabs>
        <w:tab w:val="left" w:pos="680"/>
        <w:tab w:val="left" w:pos="907"/>
        <w:tab w:val="left" w:pos="1134"/>
        <w:tab w:val="left" w:pos="1361"/>
        <w:tab w:val="right" w:pos="6804"/>
        <w:tab w:val="left" w:pos="7088"/>
      </w:tabs>
      <w:snapToGrid w:val="0"/>
      <w:spacing w:before="120"/>
      <w:jc w:val="left"/>
    </w:pPr>
    <w:rPr>
      <w:rFonts w:ascii="Arial" w:hAnsi="Arial"/>
      <w:bCs w:val="0"/>
      <w:color w:val="000000"/>
      <w:position w:val="8"/>
      <w:szCs w:val="24"/>
    </w:rPr>
  </w:style>
  <w:style w:type="paragraph" w:customStyle="1" w:styleId="2945">
    <w:name w:val="样式 正文文本缩进 + 左侧:  -0.11 字符 悬挂缩进: 2.5 字符"/>
    <w:basedOn w:val="40"/>
    <w:qFormat/>
    <w:uiPriority w:val="0"/>
    <w:pPr>
      <w:tabs>
        <w:tab w:val="left" w:pos="750"/>
        <w:tab w:val="left" w:pos="7545"/>
      </w:tabs>
      <w:spacing w:after="0" w:line="360" w:lineRule="auto"/>
      <w:ind w:left="0" w:leftChars="0"/>
      <w:outlineLvl w:val="3"/>
    </w:pPr>
    <w:rPr>
      <w:rFonts w:ascii="宋体" w:hAnsi="宋体"/>
      <w:b/>
      <w:sz w:val="24"/>
      <w:szCs w:val="20"/>
    </w:rPr>
  </w:style>
  <w:style w:type="paragraph" w:customStyle="1" w:styleId="2946">
    <w:name w:val="list2"/>
    <w:basedOn w:val="2844"/>
    <w:qFormat/>
    <w:uiPriority w:val="0"/>
    <w:pPr>
      <w:tabs>
        <w:tab w:val="left" w:pos="993"/>
        <w:tab w:val="clear" w:pos="1134"/>
      </w:tabs>
      <w:spacing w:line="360" w:lineRule="atLeast"/>
      <w:ind w:hanging="340"/>
    </w:pPr>
    <w:rPr>
      <w:sz w:val="24"/>
    </w:rPr>
  </w:style>
  <w:style w:type="paragraph" w:customStyle="1" w:styleId="2947">
    <w:name w:val="样式 标题 3 + 右侧:  1 字符1"/>
    <w:basedOn w:val="6"/>
    <w:qFormat/>
    <w:uiPriority w:val="0"/>
    <w:pPr>
      <w:keepNext w:val="0"/>
      <w:keepLines w:val="0"/>
      <w:tabs>
        <w:tab w:val="left" w:pos="1260"/>
      </w:tabs>
      <w:spacing w:before="260" w:after="260" w:line="413" w:lineRule="auto"/>
      <w:ind w:left="1740" w:hanging="420"/>
      <w:jc w:val="left"/>
    </w:pPr>
    <w:rPr>
      <w:kern w:val="2"/>
      <w:sz w:val="28"/>
      <w:szCs w:val="20"/>
    </w:rPr>
  </w:style>
  <w:style w:type="paragraph" w:customStyle="1" w:styleId="2948">
    <w:name w:val="CM74"/>
    <w:basedOn w:val="782"/>
    <w:next w:val="782"/>
    <w:qFormat/>
    <w:uiPriority w:val="0"/>
    <w:pPr>
      <w:spacing w:after="350" w:line="240" w:lineRule="auto"/>
      <w:jc w:val="left"/>
    </w:pPr>
    <w:rPr>
      <w:rFonts w:hAnsi="Calibri" w:cs="Times New Roman"/>
      <w:color w:val="auto"/>
    </w:rPr>
  </w:style>
  <w:style w:type="paragraph" w:customStyle="1" w:styleId="2949">
    <w:name w:val="4 Char Char Char Char"/>
    <w:basedOn w:val="1"/>
    <w:qFormat/>
    <w:uiPriority w:val="0"/>
    <w:pPr>
      <w:spacing w:line="240" w:lineRule="auto"/>
    </w:pPr>
  </w:style>
  <w:style w:type="paragraph" w:customStyle="1" w:styleId="2950">
    <w:name w:val="xl65"/>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line="240" w:lineRule="auto"/>
      <w:jc w:val="left"/>
      <w:textAlignment w:val="center"/>
    </w:pPr>
    <w:rPr>
      <w:rFonts w:ascii="宋体" w:hAnsi="宋体" w:cs="宋体"/>
      <w:kern w:val="0"/>
      <w:sz w:val="18"/>
      <w:szCs w:val="18"/>
    </w:rPr>
  </w:style>
  <w:style w:type="paragraph" w:customStyle="1" w:styleId="2951">
    <w:name w:val="xl348"/>
    <w:basedOn w:val="1"/>
    <w:qFormat/>
    <w:uiPriority w:val="0"/>
    <w:pPr>
      <w:widowControl/>
      <w:pBdr>
        <w:bottom w:val="single" w:color="000000" w:sz="4" w:space="0"/>
        <w:right w:val="single" w:color="000000" w:sz="4" w:space="0"/>
      </w:pBdr>
      <w:shd w:val="clear" w:color="auto" w:fill="FF0000"/>
      <w:spacing w:before="100" w:beforeAutospacing="1" w:after="100" w:afterAutospacing="1" w:line="240" w:lineRule="auto"/>
      <w:jc w:val="center"/>
    </w:pPr>
    <w:rPr>
      <w:kern w:val="0"/>
      <w:szCs w:val="20"/>
    </w:rPr>
  </w:style>
  <w:style w:type="paragraph" w:customStyle="1" w:styleId="2952">
    <w:name w:val="样式 样式 四号 红色 段前: 7.8 磅 段后: 7.8 磅 行距: 最小值 12 磅 + 首行缩进:  2 字符"/>
    <w:basedOn w:val="1"/>
    <w:qFormat/>
    <w:uiPriority w:val="0"/>
    <w:pPr>
      <w:spacing w:before="120" w:after="120" w:line="240" w:lineRule="atLeast"/>
      <w:ind w:firstLine="200" w:firstLineChars="200"/>
    </w:pPr>
    <w:rPr>
      <w:rFonts w:ascii="宋体" w:cs="宋体"/>
      <w:color w:val="FF0000"/>
      <w:sz w:val="28"/>
      <w:szCs w:val="20"/>
    </w:rPr>
  </w:style>
  <w:style w:type="paragraph" w:customStyle="1" w:styleId="2953">
    <w:name w:val="表格2"/>
    <w:basedOn w:val="1244"/>
    <w:qFormat/>
    <w:uiPriority w:val="0"/>
    <w:pPr>
      <w:jc w:val="center"/>
    </w:pPr>
  </w:style>
  <w:style w:type="paragraph" w:customStyle="1" w:styleId="2954">
    <w:name w:val="日期5"/>
    <w:basedOn w:val="1"/>
    <w:next w:val="1"/>
    <w:qFormat/>
    <w:uiPriority w:val="0"/>
    <w:pPr>
      <w:adjustRightInd w:val="0"/>
      <w:spacing w:line="360" w:lineRule="atLeast"/>
      <w:textAlignment w:val="baseline"/>
    </w:pPr>
    <w:rPr>
      <w:rFonts w:ascii="宋体" w:eastAsia="Wingdings"/>
      <w:kern w:val="0"/>
      <w:sz w:val="24"/>
      <w:szCs w:val="20"/>
    </w:rPr>
  </w:style>
  <w:style w:type="paragraph" w:customStyle="1" w:styleId="2955">
    <w:name w:val="xl185"/>
    <w:basedOn w:val="1"/>
    <w:qFormat/>
    <w:uiPriority w:val="0"/>
    <w:pPr>
      <w:widowControl/>
      <w:pBdr>
        <w:top w:val="single" w:color="000000" w:sz="4" w:space="0"/>
        <w:bottom w:val="single" w:color="000000" w:sz="4" w:space="0"/>
        <w:right w:val="single" w:color="000000" w:sz="4" w:space="0"/>
      </w:pBdr>
      <w:spacing w:before="100" w:beforeAutospacing="1" w:after="100" w:afterAutospacing="1" w:line="240" w:lineRule="auto"/>
      <w:jc w:val="center"/>
      <w:textAlignment w:val="top"/>
    </w:pPr>
    <w:rPr>
      <w:rFonts w:ascii="宋体" w:hAnsi="宋体"/>
      <w:color w:val="000000"/>
      <w:kern w:val="0"/>
      <w:szCs w:val="20"/>
    </w:rPr>
  </w:style>
  <w:style w:type="paragraph" w:customStyle="1" w:styleId="2956">
    <w:name w:val="Char Char4 Char"/>
    <w:basedOn w:val="1"/>
    <w:qFormat/>
    <w:uiPriority w:val="0"/>
    <w:pPr>
      <w:spacing w:line="240" w:lineRule="auto"/>
    </w:pPr>
    <w:rPr>
      <w:sz w:val="24"/>
    </w:rPr>
  </w:style>
  <w:style w:type="paragraph" w:customStyle="1" w:styleId="2957">
    <w:name w:val="样式 Style 正文 + First line:  2 ch + 首行缩进:  2 字符"/>
    <w:basedOn w:val="1"/>
    <w:qFormat/>
    <w:uiPriority w:val="0"/>
    <w:pPr>
      <w:widowControl/>
      <w:spacing w:line="300" w:lineRule="auto"/>
      <w:ind w:firstLine="480" w:firstLineChars="200"/>
      <w:jc w:val="left"/>
    </w:pPr>
    <w:rPr>
      <w:rFonts w:ascii="Arial Narrow" w:hAnsi="Arial Narrow" w:eastAsia="仿宋_GB2312"/>
      <w:sz w:val="24"/>
    </w:rPr>
  </w:style>
  <w:style w:type="paragraph" w:customStyle="1" w:styleId="2958">
    <w:name w:val="reader-word-layer reader-word-s11-16"/>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2959">
    <w:name w:val="样式 标题 3 + 段后: 9.5 磅"/>
    <w:basedOn w:val="6"/>
    <w:qFormat/>
    <w:uiPriority w:val="0"/>
    <w:pPr>
      <w:spacing w:beforeLines="40" w:afterLines="40" w:line="240" w:lineRule="auto"/>
      <w:ind w:left="-288"/>
    </w:pPr>
    <w:rPr>
      <w:rFonts w:ascii="宋体" w:hAnsi="宋体" w:eastAsia="黑体" w:cs="宋体"/>
      <w:kern w:val="2"/>
      <w:sz w:val="28"/>
      <w:szCs w:val="20"/>
    </w:rPr>
  </w:style>
  <w:style w:type="paragraph" w:customStyle="1" w:styleId="2960">
    <w:name w:val="样式 正文（首行缩进两字） + 首行缩进:  2 字符"/>
    <w:basedOn w:val="1"/>
    <w:qFormat/>
    <w:uiPriority w:val="0"/>
    <w:pPr>
      <w:spacing w:line="360" w:lineRule="auto"/>
      <w:ind w:firstLine="490" w:firstLineChars="245"/>
    </w:pPr>
    <w:rPr>
      <w:rFonts w:ascii="宋体" w:hAnsi="宋体"/>
      <w:sz w:val="24"/>
      <w:szCs w:val="20"/>
    </w:rPr>
  </w:style>
  <w:style w:type="paragraph" w:customStyle="1" w:styleId="2961">
    <w:name w:val="注"/>
    <w:basedOn w:val="1"/>
    <w:qFormat/>
    <w:uiPriority w:val="0"/>
    <w:pPr>
      <w:spacing w:line="300" w:lineRule="auto"/>
      <w:ind w:left="700" w:leftChars="500" w:hanging="200" w:hangingChars="200"/>
    </w:pPr>
    <w:rPr>
      <w:rFonts w:ascii="Arial" w:hAnsi="Arial"/>
      <w:bCs/>
      <w:sz w:val="24"/>
    </w:rPr>
  </w:style>
  <w:style w:type="paragraph" w:customStyle="1" w:styleId="2962">
    <w:name w:val="xl69"/>
    <w:basedOn w:val="1"/>
    <w:qFormat/>
    <w:uiPriority w:val="0"/>
    <w:pPr>
      <w:widowControl/>
      <w:pBdr>
        <w:left w:val="single" w:color="auto" w:sz="4" w:space="0"/>
        <w:bottom w:val="single" w:color="auto" w:sz="8" w:space="0"/>
        <w:right w:val="single" w:color="auto" w:sz="8" w:space="0"/>
      </w:pBdr>
      <w:spacing w:before="100" w:beforeAutospacing="1" w:after="100" w:afterAutospacing="1" w:line="240" w:lineRule="auto"/>
      <w:jc w:val="left"/>
    </w:pPr>
    <w:rPr>
      <w:rFonts w:ascii="宋体" w:hAnsi="宋体" w:cs="宋体"/>
      <w:color w:val="FF0000"/>
      <w:kern w:val="0"/>
      <w:sz w:val="22"/>
      <w:szCs w:val="22"/>
    </w:rPr>
  </w:style>
  <w:style w:type="paragraph" w:customStyle="1" w:styleId="2963">
    <w:name w:val="Char Char1 Char Char Char Char Char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2964">
    <w:name w:val="as-正文居中"/>
    <w:basedOn w:val="1755"/>
    <w:qFormat/>
    <w:uiPriority w:val="0"/>
    <w:pPr>
      <w:spacing w:line="30" w:lineRule="atLeast"/>
      <w:ind w:firstLine="0" w:firstLineChars="0"/>
      <w:jc w:val="center"/>
    </w:pPr>
    <w:rPr>
      <w:b/>
      <w:sz w:val="21"/>
    </w:rPr>
  </w:style>
  <w:style w:type="paragraph" w:customStyle="1" w:styleId="2965">
    <w:name w:val="xl345"/>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textAlignment w:val="top"/>
    </w:pPr>
    <w:rPr>
      <w:kern w:val="0"/>
      <w:szCs w:val="20"/>
    </w:rPr>
  </w:style>
  <w:style w:type="paragraph" w:customStyle="1" w:styleId="2966">
    <w:name w:val="正文编号2"/>
    <w:basedOn w:val="2539"/>
    <w:qFormat/>
    <w:uiPriority w:val="0"/>
  </w:style>
  <w:style w:type="paragraph" w:customStyle="1" w:styleId="2967">
    <w:name w:val="日期2"/>
    <w:basedOn w:val="1"/>
    <w:next w:val="1"/>
    <w:qFormat/>
    <w:uiPriority w:val="0"/>
    <w:pPr>
      <w:adjustRightInd w:val="0"/>
      <w:spacing w:line="360" w:lineRule="auto"/>
      <w:ind w:firstLine="200" w:firstLineChars="200"/>
      <w:textAlignment w:val="baseline"/>
    </w:pPr>
    <w:rPr>
      <w:rFonts w:ascii="宋体" w:hAnsi="宋体"/>
      <w:kern w:val="0"/>
      <w:sz w:val="24"/>
      <w:szCs w:val="20"/>
    </w:rPr>
  </w:style>
  <w:style w:type="paragraph" w:customStyle="1" w:styleId="2968">
    <w:name w:val="标题样式"/>
    <w:basedOn w:val="1"/>
    <w:qFormat/>
    <w:uiPriority w:val="0"/>
    <w:pPr>
      <w:tabs>
        <w:tab w:val="left" w:pos="975"/>
      </w:tabs>
      <w:spacing w:beforeLines="100" w:afterLines="100" w:line="360" w:lineRule="auto"/>
      <w:ind w:left="856" w:hanging="856"/>
      <w:jc w:val="center"/>
      <w:outlineLvl w:val="0"/>
    </w:pPr>
    <w:rPr>
      <w:b/>
      <w:sz w:val="32"/>
      <w:szCs w:val="20"/>
    </w:rPr>
  </w:style>
  <w:style w:type="paragraph" w:customStyle="1" w:styleId="2969">
    <w:name w:val="批注主题 Char Char"/>
    <w:basedOn w:val="32"/>
    <w:next w:val="32"/>
    <w:qFormat/>
    <w:uiPriority w:val="0"/>
    <w:pPr>
      <w:spacing w:line="400" w:lineRule="exact"/>
      <w:ind w:firstLine="200" w:firstLineChars="200"/>
    </w:pPr>
    <w:rPr>
      <w:rFonts w:eastAsia="宋体"/>
      <w:b/>
      <w:sz w:val="24"/>
    </w:rPr>
  </w:style>
  <w:style w:type="paragraph" w:customStyle="1" w:styleId="2970">
    <w:name w:val="正文(左1首2)"/>
    <w:basedOn w:val="1"/>
    <w:qFormat/>
    <w:uiPriority w:val="0"/>
    <w:pPr>
      <w:spacing w:line="300" w:lineRule="auto"/>
      <w:ind w:left="100" w:leftChars="100" w:firstLine="200" w:firstLineChars="200"/>
    </w:pPr>
    <w:rPr>
      <w:szCs w:val="21"/>
    </w:rPr>
  </w:style>
  <w:style w:type="paragraph" w:customStyle="1" w:styleId="2971">
    <w:name w:val="xl13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100" w:leftChars="100"/>
      <w:jc w:val="center"/>
    </w:pPr>
    <w:rPr>
      <w:rFonts w:ascii="宋体" w:hAnsi="宋体" w:cs="宋体"/>
      <w:kern w:val="0"/>
      <w:sz w:val="20"/>
      <w:szCs w:val="20"/>
    </w:rPr>
  </w:style>
  <w:style w:type="paragraph" w:customStyle="1" w:styleId="2972">
    <w:name w:val="正文0"/>
    <w:basedOn w:val="1"/>
    <w:qFormat/>
    <w:uiPriority w:val="0"/>
    <w:pPr>
      <w:tabs>
        <w:tab w:val="left" w:pos="851"/>
      </w:tabs>
      <w:spacing w:line="360" w:lineRule="auto"/>
      <w:ind w:firstLine="482"/>
    </w:pPr>
    <w:rPr>
      <w:sz w:val="24"/>
      <w:szCs w:val="20"/>
    </w:rPr>
  </w:style>
  <w:style w:type="paragraph" w:customStyle="1" w:styleId="2973">
    <w:name w:val="插图"/>
    <w:basedOn w:val="77"/>
    <w:next w:val="1"/>
    <w:qFormat/>
    <w:uiPriority w:val="0"/>
    <w:pPr>
      <w:spacing w:beforeLines="100" w:after="120" w:line="360" w:lineRule="auto"/>
      <w:ind w:firstLine="200" w:firstLineChars="200"/>
      <w:jc w:val="center"/>
    </w:pPr>
    <w:rPr>
      <w:i w:val="0"/>
      <w:iCs w:val="0"/>
      <w:sz w:val="28"/>
    </w:rPr>
  </w:style>
  <w:style w:type="paragraph" w:customStyle="1" w:styleId="2974">
    <w:name w:val="表格5"/>
    <w:qFormat/>
    <w:uiPriority w:val="0"/>
    <w:pPr>
      <w:jc w:val="both"/>
    </w:pPr>
    <w:rPr>
      <w:rFonts w:ascii="宋体" w:hAnsi="宋体" w:eastAsia="宋体" w:cs="Times New Roman"/>
      <w:color w:val="000000"/>
      <w:sz w:val="24"/>
      <w:szCs w:val="24"/>
      <w:lang w:val="en-US" w:eastAsia="zh-CN" w:bidi="ar-SA"/>
    </w:rPr>
  </w:style>
  <w:style w:type="paragraph" w:customStyle="1" w:styleId="2975">
    <w:name w:val="1.1.1.1A-1-n"/>
    <w:basedOn w:val="1537"/>
    <w:qFormat/>
    <w:uiPriority w:val="0"/>
    <w:pPr>
      <w:tabs>
        <w:tab w:val="clear" w:pos="1134"/>
        <w:tab w:val="clear" w:pos="1985"/>
      </w:tabs>
      <w:autoSpaceDE w:val="0"/>
      <w:autoSpaceDN w:val="0"/>
      <w:ind w:left="1418" w:hanging="284"/>
      <w:textAlignment w:val="auto"/>
    </w:pPr>
    <w:rPr>
      <w:rFonts w:cs="Arial"/>
      <w:sz w:val="20"/>
      <w:szCs w:val="24"/>
    </w:rPr>
  </w:style>
  <w:style w:type="paragraph" w:customStyle="1" w:styleId="2976">
    <w:name w:val="样式 样式5 + 右侧:  -0.43 厘米"/>
    <w:basedOn w:val="1188"/>
    <w:qFormat/>
    <w:uiPriority w:val="0"/>
    <w:pPr>
      <w:spacing w:line="460" w:lineRule="exact"/>
      <w:ind w:firstLine="200"/>
    </w:pPr>
  </w:style>
  <w:style w:type="paragraph" w:customStyle="1" w:styleId="2977">
    <w:name w:val="1.1.1.1a"/>
    <w:basedOn w:val="1"/>
    <w:qFormat/>
    <w:uiPriority w:val="0"/>
    <w:pPr>
      <w:adjustRightInd w:val="0"/>
      <w:spacing w:before="60" w:after="60" w:line="360" w:lineRule="atLeast"/>
      <w:ind w:left="1134" w:hanging="567"/>
      <w:textAlignment w:val="baseline"/>
    </w:pPr>
    <w:rPr>
      <w:rFonts w:ascii="Arial" w:hAnsi="Arial"/>
      <w:kern w:val="0"/>
      <w:sz w:val="24"/>
      <w:szCs w:val="20"/>
    </w:rPr>
  </w:style>
  <w:style w:type="paragraph" w:customStyle="1" w:styleId="2978">
    <w:name w:val="xl379"/>
    <w:basedOn w:val="1"/>
    <w:qFormat/>
    <w:uiPriority w:val="0"/>
    <w:pPr>
      <w:widowControl/>
      <w:pBdr>
        <w:top w:val="single" w:color="auto" w:sz="4" w:space="0"/>
        <w:left w:val="single" w:color="auto" w:sz="4" w:space="0"/>
        <w:bottom w:val="single" w:color="auto" w:sz="4" w:space="0"/>
        <w:right w:val="single" w:color="auto" w:sz="4" w:space="0"/>
      </w:pBdr>
      <w:shd w:val="clear" w:color="auto" w:fill="FF0000"/>
      <w:spacing w:before="100" w:beforeAutospacing="1" w:after="100" w:afterAutospacing="1" w:line="240" w:lineRule="auto"/>
      <w:jc w:val="center"/>
    </w:pPr>
    <w:rPr>
      <w:rFonts w:ascii="宋体" w:hAnsi="宋体"/>
      <w:color w:val="000000"/>
      <w:kern w:val="0"/>
      <w:szCs w:val="20"/>
    </w:rPr>
  </w:style>
  <w:style w:type="paragraph" w:customStyle="1" w:styleId="2979">
    <w:name w:val="无间隔3"/>
    <w:qFormat/>
    <w:uiPriority w:val="0"/>
    <w:pPr>
      <w:widowControl w:val="0"/>
    </w:pPr>
    <w:rPr>
      <w:rFonts w:ascii="Times New Roman" w:hAnsi="Times New Roman" w:eastAsia="宋体" w:cs="Times New Roman"/>
      <w:kern w:val="2"/>
      <w:sz w:val="21"/>
      <w:szCs w:val="24"/>
      <w:lang w:val="en-US" w:eastAsia="zh-CN" w:bidi="ar-SA"/>
    </w:rPr>
  </w:style>
  <w:style w:type="paragraph" w:customStyle="1" w:styleId="2980">
    <w:name w:val="样式 标题 1封面大标题 + 三号 段后: 15.6 磅"/>
    <w:basedOn w:val="4"/>
    <w:qFormat/>
    <w:uiPriority w:val="0"/>
    <w:pPr>
      <w:spacing w:before="156" w:after="156" w:line="240" w:lineRule="auto"/>
      <w:jc w:val="center"/>
    </w:pPr>
    <w:rPr>
      <w:rFonts w:ascii="宋体" w:eastAsia="黑体" w:cs="宋体"/>
      <w:sz w:val="40"/>
      <w:szCs w:val="20"/>
    </w:rPr>
  </w:style>
  <w:style w:type="paragraph" w:customStyle="1" w:styleId="2981">
    <w:name w:val="xl13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100" w:leftChars="100"/>
      <w:jc w:val="left"/>
    </w:pPr>
    <w:rPr>
      <w:rFonts w:ascii="宋体" w:hAnsi="宋体" w:cs="宋体"/>
      <w:kern w:val="0"/>
      <w:sz w:val="20"/>
      <w:szCs w:val="20"/>
    </w:rPr>
  </w:style>
  <w:style w:type="paragraph" w:customStyle="1" w:styleId="2982">
    <w:name w:val="样式 标题 1封面大标题 + 四号"/>
    <w:basedOn w:val="4"/>
    <w:qFormat/>
    <w:uiPriority w:val="0"/>
    <w:pPr>
      <w:spacing w:before="156" w:after="156" w:line="240" w:lineRule="auto"/>
      <w:jc w:val="center"/>
    </w:pPr>
    <w:rPr>
      <w:rFonts w:ascii="宋体" w:hAnsi="宋体" w:eastAsia="黑体"/>
      <w:bCs w:val="0"/>
      <w:sz w:val="40"/>
      <w:szCs w:val="40"/>
    </w:rPr>
  </w:style>
  <w:style w:type="paragraph" w:customStyle="1" w:styleId="2983">
    <w:name w:val="表格标题1"/>
    <w:basedOn w:val="1499"/>
    <w:qFormat/>
    <w:uiPriority w:val="0"/>
    <w:pPr>
      <w:tabs>
        <w:tab w:val="left" w:pos="567"/>
      </w:tabs>
      <w:ind w:left="100" w:leftChars="100"/>
      <w:jc w:val="both"/>
    </w:pPr>
    <w:rPr>
      <w:snapToGrid w:val="0"/>
    </w:rPr>
  </w:style>
  <w:style w:type="paragraph" w:customStyle="1" w:styleId="2984">
    <w:name w:val="xl167"/>
    <w:basedOn w:val="1"/>
    <w:qFormat/>
    <w:uiPriority w:val="0"/>
    <w:pPr>
      <w:widowControl/>
      <w:pBdr>
        <w:bottom w:val="single" w:color="000000" w:sz="4" w:space="0"/>
        <w:right w:val="single" w:color="000000" w:sz="4" w:space="0"/>
      </w:pBdr>
      <w:spacing w:before="100" w:beforeAutospacing="1" w:after="100" w:afterAutospacing="1" w:line="240" w:lineRule="auto"/>
      <w:textAlignment w:val="top"/>
    </w:pPr>
    <w:rPr>
      <w:color w:val="000000"/>
      <w:kern w:val="0"/>
      <w:szCs w:val="20"/>
    </w:rPr>
  </w:style>
  <w:style w:type="paragraph" w:customStyle="1" w:styleId="2985">
    <w:name w:val="分卷标题"/>
    <w:basedOn w:val="87"/>
    <w:qFormat/>
    <w:uiPriority w:val="0"/>
    <w:pPr>
      <w:keepNext w:val="0"/>
      <w:keepLines w:val="0"/>
      <w:widowControl w:val="0"/>
      <w:adjustRightInd w:val="0"/>
      <w:snapToGrid w:val="0"/>
      <w:spacing w:beforeLines="0" w:afterLines="0" w:line="360" w:lineRule="auto"/>
      <w:ind w:firstLine="0" w:firstLineChars="0"/>
      <w:jc w:val="left"/>
    </w:pPr>
    <w:rPr>
      <w:rFonts w:ascii="新宋体" w:hAnsi="新宋体" w:eastAsia="新宋体"/>
      <w:b/>
      <w:smallCaps w:val="0"/>
      <w:spacing w:val="0"/>
      <w:kern w:val="2"/>
      <w:sz w:val="84"/>
      <w:szCs w:val="84"/>
    </w:rPr>
  </w:style>
  <w:style w:type="paragraph" w:customStyle="1" w:styleId="2986">
    <w:name w:val="xl132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ind w:left="100" w:leftChars="100"/>
      <w:jc w:val="center"/>
    </w:pPr>
    <w:rPr>
      <w:rFonts w:ascii="宋体" w:hAnsi="宋体" w:cs="宋体"/>
      <w:b/>
      <w:bCs/>
      <w:kern w:val="0"/>
      <w:sz w:val="20"/>
      <w:szCs w:val="20"/>
    </w:rPr>
  </w:style>
  <w:style w:type="paragraph" w:customStyle="1" w:styleId="2987">
    <w:name w:val="h4"/>
    <w:basedOn w:val="1"/>
    <w:qFormat/>
    <w:uiPriority w:val="0"/>
    <w:pPr>
      <w:tabs>
        <w:tab w:val="left" w:pos="1134"/>
      </w:tabs>
      <w:autoSpaceDE w:val="0"/>
      <w:autoSpaceDN w:val="0"/>
      <w:adjustRightInd w:val="0"/>
      <w:spacing w:before="60" w:after="60" w:line="227" w:lineRule="atLeast"/>
      <w:ind w:left="1134" w:hanging="1134"/>
      <w:jc w:val="left"/>
    </w:pPr>
    <w:rPr>
      <w:rFonts w:ascii="黑体" w:eastAsia="黑体"/>
      <w:spacing w:val="5"/>
      <w:kern w:val="0"/>
      <w:sz w:val="28"/>
      <w:szCs w:val="20"/>
    </w:rPr>
  </w:style>
  <w:style w:type="paragraph" w:customStyle="1" w:styleId="2988">
    <w:name w:val="普通(网站)1"/>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2989">
    <w:name w:val="바탕글"/>
    <w:qFormat/>
    <w:uiPriority w:val="0"/>
    <w:pPr>
      <w:widowControl w:val="0"/>
      <w:autoSpaceDE w:val="0"/>
      <w:autoSpaceDN w:val="0"/>
      <w:adjustRightInd w:val="0"/>
      <w:spacing w:line="299" w:lineRule="atLeast"/>
      <w:ind w:left="100" w:leftChars="100"/>
      <w:jc w:val="both"/>
    </w:pPr>
    <w:rPr>
      <w:rFonts w:ascii="BatangChe" w:hAnsi="Times New Roman" w:eastAsia="BatangChe" w:cs="Times New Roman"/>
      <w:color w:val="000000"/>
      <w:lang w:val="en-US" w:eastAsia="ko-KR" w:bidi="ar-SA"/>
    </w:rPr>
  </w:style>
  <w:style w:type="paragraph" w:customStyle="1" w:styleId="2990">
    <w:name w:val="称呼3"/>
    <w:basedOn w:val="1"/>
    <w:next w:val="1"/>
    <w:qFormat/>
    <w:uiPriority w:val="0"/>
    <w:rPr>
      <w:sz w:val="28"/>
      <w:szCs w:val="20"/>
    </w:rPr>
  </w:style>
  <w:style w:type="paragraph" w:customStyle="1" w:styleId="2991">
    <w:name w:val="table91"/>
    <w:qFormat/>
    <w:uiPriority w:val="0"/>
    <w:pPr>
      <w:keepLines/>
      <w:widowControl w:val="0"/>
      <w:suppressLineNumbers/>
      <w:tabs>
        <w:tab w:val="decimal" w:pos="740"/>
        <w:tab w:val="decimal" w:pos="1760"/>
        <w:tab w:val="decimal" w:pos="2620"/>
        <w:tab w:val="decimal" w:pos="3560"/>
        <w:tab w:val="decimal" w:pos="5240"/>
        <w:tab w:val="decimal" w:pos="6600"/>
        <w:tab w:val="decimal" w:pos="7380"/>
      </w:tabs>
      <w:autoSpaceDE w:val="0"/>
      <w:autoSpaceDN w:val="0"/>
      <w:adjustRightInd w:val="0"/>
    </w:pPr>
    <w:rPr>
      <w:rFonts w:ascii="宋体" w:hAnsi="Times New Roman" w:eastAsia="宋体" w:cs="Times New Roman"/>
      <w:sz w:val="24"/>
      <w:lang w:val="en-US" w:eastAsia="zh-CN" w:bidi="ar-SA"/>
    </w:rPr>
  </w:style>
  <w:style w:type="paragraph" w:customStyle="1" w:styleId="2992">
    <w:name w:val="样式 标题 1Document Header1 + 小四"/>
    <w:basedOn w:val="4"/>
    <w:qFormat/>
    <w:uiPriority w:val="0"/>
    <w:pPr>
      <w:keepNext w:val="0"/>
      <w:keepLines w:val="0"/>
      <w:tabs>
        <w:tab w:val="left" w:pos="750"/>
      </w:tabs>
      <w:ind w:left="3780" w:hanging="3780"/>
      <w:jc w:val="center"/>
    </w:pPr>
    <w:rPr>
      <w:rFonts w:ascii="Arial" w:hAnsi="Arial"/>
      <w:bCs w:val="0"/>
      <w:sz w:val="30"/>
      <w:szCs w:val="20"/>
    </w:rPr>
  </w:style>
  <w:style w:type="paragraph" w:customStyle="1" w:styleId="2993">
    <w:name w:val="Char Char Char2 Char Char Char"/>
    <w:basedOn w:val="1"/>
    <w:qFormat/>
    <w:uiPriority w:val="0"/>
    <w:pPr>
      <w:spacing w:line="240" w:lineRule="auto"/>
    </w:pPr>
  </w:style>
  <w:style w:type="paragraph" w:customStyle="1" w:styleId="2994">
    <w:name w:val="xl186"/>
    <w:basedOn w:val="1"/>
    <w:qFormat/>
    <w:uiPriority w:val="0"/>
    <w:pPr>
      <w:widowControl/>
      <w:pBdr>
        <w:bottom w:val="single" w:color="000000" w:sz="4" w:space="0"/>
        <w:right w:val="single" w:color="000000" w:sz="4" w:space="0"/>
      </w:pBdr>
      <w:spacing w:before="100" w:beforeAutospacing="1" w:after="100" w:afterAutospacing="1" w:line="240" w:lineRule="auto"/>
      <w:jc w:val="center"/>
    </w:pPr>
    <w:rPr>
      <w:rFonts w:ascii="宋体" w:hAnsi="宋体"/>
      <w:color w:val="000000"/>
      <w:kern w:val="0"/>
      <w:szCs w:val="20"/>
    </w:rPr>
  </w:style>
  <w:style w:type="paragraph" w:customStyle="1" w:styleId="2995">
    <w:name w:val="Char Char Char Char Char Char Char Char Char1 Char Char Char Char"/>
    <w:basedOn w:val="1"/>
    <w:qFormat/>
    <w:uiPriority w:val="0"/>
    <w:pPr>
      <w:widowControl/>
      <w:overflowPunct w:val="0"/>
      <w:autoSpaceDE w:val="0"/>
      <w:autoSpaceDN w:val="0"/>
      <w:adjustRightInd w:val="0"/>
      <w:spacing w:line="360" w:lineRule="auto"/>
      <w:ind w:firstLine="200" w:firstLineChars="200"/>
      <w:jc w:val="left"/>
      <w:textAlignment w:val="baseline"/>
    </w:pPr>
    <w:rPr>
      <w:rFonts w:ascii="MS Sans Serif" w:hAnsi="MS Sans Serif"/>
      <w:kern w:val="0"/>
      <w:sz w:val="20"/>
      <w:szCs w:val="20"/>
    </w:rPr>
  </w:style>
  <w:style w:type="paragraph" w:customStyle="1" w:styleId="2996">
    <w:name w:val="xl225"/>
    <w:basedOn w:val="1"/>
    <w:qFormat/>
    <w:uiPriority w:val="0"/>
    <w:pPr>
      <w:widowControl/>
      <w:pBdr>
        <w:right w:val="single" w:color="000000" w:sz="4" w:space="0"/>
      </w:pBdr>
      <w:spacing w:before="100" w:beforeAutospacing="1" w:after="100" w:afterAutospacing="1" w:line="240" w:lineRule="auto"/>
      <w:textAlignment w:val="top"/>
    </w:pPr>
    <w:rPr>
      <w:kern w:val="0"/>
      <w:szCs w:val="20"/>
    </w:rPr>
  </w:style>
  <w:style w:type="paragraph" w:customStyle="1" w:styleId="2997">
    <w:name w:val="第5行"/>
    <w:basedOn w:val="1"/>
    <w:qFormat/>
    <w:uiPriority w:val="0"/>
    <w:pPr>
      <w:spacing w:beforeLines="50" w:afterLines="50" w:line="240" w:lineRule="auto"/>
      <w:jc w:val="center"/>
    </w:pPr>
    <w:rPr>
      <w:rFonts w:ascii="宋体" w:eastAsia="黑体"/>
      <w:sz w:val="44"/>
      <w:szCs w:val="20"/>
    </w:rPr>
  </w:style>
  <w:style w:type="paragraph" w:customStyle="1" w:styleId="2998">
    <w:name w:val="Char Char3"/>
    <w:basedOn w:val="1"/>
    <w:qFormat/>
    <w:uiPriority w:val="0"/>
    <w:pPr>
      <w:spacing w:line="240" w:lineRule="auto"/>
    </w:pPr>
    <w:rPr>
      <w:szCs w:val="21"/>
    </w:rPr>
  </w:style>
  <w:style w:type="paragraph" w:customStyle="1" w:styleId="2999">
    <w:name w:val="样式 样式 小四 段后: 5 磅 首行缩进:  2 字符 + 首行缩进:  2 字符"/>
    <w:basedOn w:val="1"/>
    <w:qFormat/>
    <w:uiPriority w:val="0"/>
    <w:pPr>
      <w:tabs>
        <w:tab w:val="left" w:pos="6480"/>
      </w:tabs>
      <w:spacing w:beforeLines="50" w:line="360" w:lineRule="auto"/>
      <w:ind w:firstLine="547" w:firstLineChars="225"/>
    </w:pPr>
    <w:rPr>
      <w:rFonts w:cs="宋体"/>
      <w:sz w:val="24"/>
      <w:szCs w:val="20"/>
    </w:rPr>
  </w:style>
  <w:style w:type="paragraph" w:customStyle="1" w:styleId="3000">
    <w:name w:val="xl51"/>
    <w:basedOn w:val="1"/>
    <w:qFormat/>
    <w:uiPriority w:val="0"/>
    <w:pPr>
      <w:widowControl/>
      <w:pBdr>
        <w:left w:val="single" w:color="auto" w:sz="4" w:space="0"/>
        <w:bottom w:val="single" w:color="auto" w:sz="8" w:space="0"/>
        <w:right w:val="single" w:color="auto" w:sz="8" w:space="0"/>
      </w:pBdr>
      <w:spacing w:before="100" w:beforeAutospacing="1" w:after="100" w:afterAutospacing="1" w:line="240" w:lineRule="auto"/>
      <w:jc w:val="left"/>
    </w:pPr>
    <w:rPr>
      <w:rFonts w:ascii="宋体" w:hAnsi="宋体" w:cs="宋体"/>
      <w:kern w:val="0"/>
      <w:sz w:val="22"/>
      <w:szCs w:val="22"/>
    </w:rPr>
  </w:style>
  <w:style w:type="paragraph" w:customStyle="1" w:styleId="3001">
    <w:name w:val="xl132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ind w:left="100" w:leftChars="100"/>
    </w:pPr>
    <w:rPr>
      <w:rFonts w:ascii="宋体" w:hAnsi="宋体" w:cs="宋体"/>
      <w:kern w:val="0"/>
      <w:sz w:val="20"/>
      <w:szCs w:val="20"/>
    </w:rPr>
  </w:style>
  <w:style w:type="paragraph" w:customStyle="1" w:styleId="3002">
    <w:name w:val="Char113"/>
    <w:basedOn w:val="1"/>
    <w:qFormat/>
    <w:uiPriority w:val="0"/>
    <w:pPr>
      <w:spacing w:line="240" w:lineRule="auto"/>
    </w:pPr>
  </w:style>
  <w:style w:type="paragraph" w:customStyle="1" w:styleId="3003">
    <w:name w:val="Absatz2AL"/>
    <w:basedOn w:val="38"/>
    <w:next w:val="1"/>
    <w:qFormat/>
    <w:uiPriority w:val="0"/>
    <w:pPr>
      <w:widowControl/>
      <w:overflowPunct w:val="0"/>
      <w:autoSpaceDE w:val="0"/>
      <w:autoSpaceDN w:val="0"/>
      <w:adjustRightInd w:val="0"/>
      <w:spacing w:after="0" w:line="240" w:lineRule="auto"/>
      <w:textAlignment w:val="baseline"/>
    </w:pPr>
    <w:rPr>
      <w:rFonts w:eastAsia="楷体_GB2312"/>
      <w:sz w:val="24"/>
      <w:lang w:val="de-DE" w:eastAsia="de-DE"/>
    </w:rPr>
  </w:style>
  <w:style w:type="paragraph" w:customStyle="1" w:styleId="3004">
    <w:name w:val="样式 正文首行缩进 2 + 左侧:  1.39 厘米 行距: 单倍行距"/>
    <w:qFormat/>
    <w:uiPriority w:val="0"/>
    <w:pPr>
      <w:overflowPunct w:val="0"/>
      <w:spacing w:line="360" w:lineRule="auto"/>
      <w:ind w:left="788" w:firstLine="420"/>
    </w:pPr>
    <w:rPr>
      <w:rFonts w:ascii="Times New Roman" w:hAnsi="Times New Roman" w:eastAsia="宋体" w:cs="宋体"/>
      <w:sz w:val="21"/>
      <w:szCs w:val="24"/>
      <w:lang w:val="en-US" w:eastAsia="zh-CN" w:bidi="ar-SA"/>
    </w:rPr>
  </w:style>
  <w:style w:type="paragraph" w:customStyle="1" w:styleId="3005">
    <w:name w:val="B Outline 2"/>
    <w:basedOn w:val="1"/>
    <w:qFormat/>
    <w:uiPriority w:val="0"/>
    <w:pPr>
      <w:tabs>
        <w:tab w:val="left" w:pos="1560"/>
      </w:tabs>
      <w:spacing w:line="360" w:lineRule="auto"/>
      <w:ind w:left="1560" w:hanging="539"/>
    </w:pPr>
    <w:rPr>
      <w:rFonts w:eastAsia="华康宋体W5(P)"/>
      <w:sz w:val="24"/>
    </w:rPr>
  </w:style>
  <w:style w:type="paragraph" w:customStyle="1" w:styleId="3006">
    <w:name w:val="正文ENPC"/>
    <w:basedOn w:val="1"/>
    <w:qFormat/>
    <w:uiPriority w:val="0"/>
    <w:pPr>
      <w:widowControl/>
      <w:overflowPunct w:val="0"/>
      <w:autoSpaceDE w:val="0"/>
      <w:autoSpaceDN w:val="0"/>
      <w:adjustRightInd w:val="0"/>
      <w:spacing w:line="360" w:lineRule="exact"/>
      <w:jc w:val="left"/>
    </w:pPr>
    <w:rPr>
      <w:color w:val="FF0000"/>
      <w:kern w:val="0"/>
      <w:sz w:val="18"/>
      <w:szCs w:val="18"/>
    </w:rPr>
  </w:style>
  <w:style w:type="paragraph" w:customStyle="1" w:styleId="3007">
    <w:name w:val="内容3"/>
    <w:basedOn w:val="1"/>
    <w:qFormat/>
    <w:uiPriority w:val="0"/>
    <w:pPr>
      <w:spacing w:before="60" w:line="240" w:lineRule="auto"/>
    </w:pPr>
    <w:rPr>
      <w:b/>
      <w:bCs/>
      <w:sz w:val="28"/>
      <w:szCs w:val="20"/>
    </w:rPr>
  </w:style>
  <w:style w:type="paragraph" w:customStyle="1" w:styleId="3008">
    <w:name w:val="CM28"/>
    <w:basedOn w:val="1"/>
    <w:next w:val="1"/>
    <w:qFormat/>
    <w:uiPriority w:val="0"/>
    <w:pPr>
      <w:autoSpaceDE w:val="0"/>
      <w:autoSpaceDN w:val="0"/>
      <w:adjustRightInd w:val="0"/>
      <w:spacing w:line="240" w:lineRule="auto"/>
      <w:jc w:val="left"/>
    </w:pPr>
    <w:rPr>
      <w:rFonts w:ascii="宋体"/>
      <w:kern w:val="0"/>
      <w:sz w:val="24"/>
    </w:rPr>
  </w:style>
  <w:style w:type="paragraph" w:customStyle="1" w:styleId="3009">
    <w:name w:val="p0"/>
    <w:basedOn w:val="1"/>
    <w:qFormat/>
    <w:uiPriority w:val="0"/>
    <w:pPr>
      <w:widowControl/>
      <w:spacing w:line="240" w:lineRule="auto"/>
    </w:pPr>
    <w:rPr>
      <w:kern w:val="0"/>
      <w:szCs w:val="21"/>
    </w:rPr>
  </w:style>
  <w:style w:type="paragraph" w:customStyle="1" w:styleId="3010">
    <w:name w:val="样式 标题 3 + 段前: 0.6 行 段后: 0.5 行"/>
    <w:basedOn w:val="6"/>
    <w:qFormat/>
    <w:uiPriority w:val="0"/>
    <w:pPr>
      <w:spacing w:beforeLines="40" w:afterLines="40" w:line="240" w:lineRule="auto"/>
      <w:ind w:left="-288"/>
    </w:pPr>
    <w:rPr>
      <w:rFonts w:ascii="宋体" w:hAnsi="宋体" w:eastAsia="黑体" w:cs="宋体"/>
      <w:b w:val="0"/>
      <w:kern w:val="2"/>
      <w:sz w:val="28"/>
      <w:szCs w:val="28"/>
    </w:rPr>
  </w:style>
  <w:style w:type="paragraph" w:customStyle="1" w:styleId="3011">
    <w:name w:val="样式 普通文字 + (符号) 宋体 小四 行距: 1.5 倍行距 左  5.14 字符"/>
    <w:basedOn w:val="50"/>
    <w:qFormat/>
    <w:uiPriority w:val="0"/>
    <w:pPr>
      <w:spacing w:line="360" w:lineRule="auto"/>
      <w:ind w:left="400" w:leftChars="400"/>
    </w:pPr>
    <w:rPr>
      <w:rFonts w:hAnsi="宋体" w:cs="宋体"/>
      <w:sz w:val="24"/>
      <w:szCs w:val="20"/>
    </w:rPr>
  </w:style>
  <w:style w:type="paragraph" w:customStyle="1" w:styleId="3012">
    <w:name w:val="xl306"/>
    <w:basedOn w:val="1"/>
    <w:qFormat/>
    <w:uiPriority w:val="0"/>
    <w:pPr>
      <w:widowControl/>
      <w:pBdr>
        <w:top w:val="single" w:color="auto" w:sz="4" w:space="0"/>
        <w:left w:val="single" w:color="auto" w:sz="4" w:space="0"/>
        <w:right w:val="single" w:color="auto" w:sz="4" w:space="0"/>
      </w:pBdr>
      <w:shd w:val="clear" w:color="auto" w:fill="FFFF00"/>
      <w:spacing w:before="100" w:beforeAutospacing="1" w:after="100" w:afterAutospacing="1" w:line="240" w:lineRule="auto"/>
      <w:jc w:val="left"/>
    </w:pPr>
    <w:rPr>
      <w:rFonts w:ascii="宋体" w:hAnsi="宋体"/>
      <w:kern w:val="0"/>
      <w:sz w:val="24"/>
      <w:szCs w:val="20"/>
    </w:rPr>
  </w:style>
  <w:style w:type="paragraph" w:customStyle="1" w:styleId="3013">
    <w:name w:val="招标文件小节标题 char"/>
    <w:next w:val="1"/>
    <w:semiHidden/>
    <w:qFormat/>
    <w:uiPriority w:val="0"/>
    <w:pPr>
      <w:spacing w:before="120" w:after="120" w:line="400" w:lineRule="exact"/>
      <w:outlineLvl w:val="2"/>
    </w:pPr>
    <w:rPr>
      <w:rFonts w:ascii="Arial" w:hAnsi="Arial" w:eastAsia="宋体" w:cs="Times New Roman"/>
      <w:bCs/>
      <w:kern w:val="2"/>
      <w:sz w:val="24"/>
      <w:lang w:val="en-US" w:eastAsia="zh-CN" w:bidi="ar-SA"/>
    </w:rPr>
  </w:style>
  <w:style w:type="paragraph" w:customStyle="1" w:styleId="3014">
    <w:name w:val="标题 2（正文）"/>
    <w:basedOn w:val="5"/>
    <w:next w:val="1"/>
    <w:qFormat/>
    <w:uiPriority w:val="0"/>
    <w:pPr>
      <w:keepNext w:val="0"/>
      <w:keepLines w:val="0"/>
      <w:spacing w:before="0" w:after="0" w:line="400" w:lineRule="atLeast"/>
    </w:pPr>
    <w:rPr>
      <w:rFonts w:ascii="Times New Roman" w:hAnsi="Times New Roman" w:eastAsia="宋体"/>
      <w:b w:val="0"/>
      <w:bCs w:val="0"/>
      <w:kern w:val="2"/>
      <w:sz w:val="24"/>
      <w:szCs w:val="20"/>
    </w:rPr>
  </w:style>
  <w:style w:type="paragraph" w:customStyle="1" w:styleId="3015">
    <w:name w:val="xl363"/>
    <w:basedOn w:val="1"/>
    <w:qFormat/>
    <w:uiPriority w:val="0"/>
    <w:pPr>
      <w:widowControl/>
      <w:pBdr>
        <w:bottom w:val="single" w:color="000000" w:sz="4" w:space="0"/>
        <w:right w:val="single" w:color="000000" w:sz="4" w:space="0"/>
      </w:pBdr>
      <w:shd w:val="clear" w:color="auto" w:fill="FF0000"/>
      <w:spacing w:before="100" w:beforeAutospacing="1" w:after="100" w:afterAutospacing="1" w:line="240" w:lineRule="auto"/>
    </w:pPr>
    <w:rPr>
      <w:rFonts w:ascii="宋体" w:hAnsi="宋体"/>
      <w:color w:val="000000"/>
      <w:kern w:val="0"/>
      <w:szCs w:val="20"/>
    </w:rPr>
  </w:style>
  <w:style w:type="paragraph" w:customStyle="1" w:styleId="3016">
    <w:name w:val="索引 41"/>
    <w:basedOn w:val="1"/>
    <w:next w:val="1"/>
    <w:qFormat/>
    <w:uiPriority w:val="0"/>
    <w:pPr>
      <w:spacing w:line="240" w:lineRule="auto"/>
      <w:ind w:left="840" w:hanging="210"/>
      <w:jc w:val="left"/>
    </w:pPr>
  </w:style>
  <w:style w:type="paragraph" w:customStyle="1" w:styleId="3017">
    <w:name w:val="Char Char Char Char Char Char Char Char Char4"/>
    <w:basedOn w:val="1"/>
    <w:qFormat/>
    <w:uiPriority w:val="0"/>
    <w:pPr>
      <w:spacing w:line="360" w:lineRule="auto"/>
      <w:ind w:firstLine="200" w:firstLineChars="200"/>
    </w:pPr>
    <w:rPr>
      <w:rFonts w:ascii="宋体" w:hAnsi="宋体" w:cs="宋体"/>
      <w:sz w:val="24"/>
    </w:rPr>
  </w:style>
  <w:style w:type="paragraph" w:customStyle="1" w:styleId="3018">
    <w:name w:val="font23"/>
    <w:basedOn w:val="1"/>
    <w:qFormat/>
    <w:uiPriority w:val="0"/>
    <w:pPr>
      <w:widowControl/>
      <w:spacing w:before="100" w:beforeAutospacing="1" w:after="100" w:afterAutospacing="1" w:line="240" w:lineRule="auto"/>
      <w:jc w:val="left"/>
    </w:pPr>
    <w:rPr>
      <w:rFonts w:ascii="宋体" w:hAnsi="宋体"/>
      <w:kern w:val="0"/>
      <w:szCs w:val="20"/>
    </w:rPr>
  </w:style>
  <w:style w:type="paragraph" w:customStyle="1" w:styleId="3019">
    <w:name w:val="xl49"/>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line="240" w:lineRule="auto"/>
      <w:jc w:val="left"/>
    </w:pPr>
    <w:rPr>
      <w:rFonts w:ascii="宋体" w:hAnsi="宋体" w:cs="宋体"/>
      <w:color w:val="FF0000"/>
      <w:kern w:val="0"/>
      <w:sz w:val="22"/>
      <w:szCs w:val="22"/>
    </w:rPr>
  </w:style>
  <w:style w:type="paragraph" w:customStyle="1" w:styleId="3020">
    <w:name w:val="样式 标题 3 + 宋体 加粗 黑色"/>
    <w:basedOn w:val="6"/>
    <w:qFormat/>
    <w:uiPriority w:val="0"/>
    <w:pPr>
      <w:keepNext w:val="0"/>
      <w:keepLines w:val="0"/>
      <w:tabs>
        <w:tab w:val="left" w:pos="567"/>
      </w:tabs>
      <w:overflowPunct w:val="0"/>
      <w:adjustRightInd w:val="0"/>
      <w:spacing w:beforeLines="25"/>
      <w:ind w:left="1134" w:hanging="1134"/>
      <w:textAlignment w:val="baseline"/>
    </w:pPr>
    <w:rPr>
      <w:rFonts w:ascii="宋体" w:hAnsi="宋体"/>
      <w:color w:val="000000"/>
      <w:kern w:val="2"/>
      <w:szCs w:val="24"/>
    </w:rPr>
  </w:style>
  <w:style w:type="paragraph" w:customStyle="1" w:styleId="3021">
    <w:name w:val="Char Char Char11"/>
    <w:basedOn w:val="1"/>
    <w:qFormat/>
    <w:uiPriority w:val="0"/>
    <w:pPr>
      <w:spacing w:line="240" w:lineRule="auto"/>
      <w:ind w:left="100" w:leftChars="100"/>
    </w:pPr>
  </w:style>
  <w:style w:type="paragraph" w:customStyle="1" w:styleId="3022">
    <w:name w:val="xl384"/>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pPr>
    <w:rPr>
      <w:rFonts w:ascii="宋体" w:hAnsi="宋体"/>
      <w:kern w:val="0"/>
      <w:sz w:val="24"/>
      <w:szCs w:val="20"/>
    </w:rPr>
  </w:style>
  <w:style w:type="paragraph" w:customStyle="1" w:styleId="3023">
    <w:name w:val="标准英文名称"/>
    <w:basedOn w:val="79"/>
    <w:qFormat/>
    <w:uiPriority w:val="0"/>
    <w:pPr>
      <w:tabs>
        <w:tab w:val="clear" w:pos="0"/>
      </w:tabs>
      <w:ind w:left="100" w:leftChars="100"/>
      <w:jc w:val="center"/>
    </w:pPr>
    <w:rPr>
      <w:rFonts w:ascii="黑体" w:hAnsi="宋体" w:eastAsia="黑体"/>
      <w:kern w:val="2"/>
      <w:lang w:bidi="he-IL"/>
    </w:rPr>
  </w:style>
  <w:style w:type="paragraph" w:customStyle="1" w:styleId="3024">
    <w:name w:val="一级标题"/>
    <w:basedOn w:val="1"/>
    <w:qFormat/>
    <w:uiPriority w:val="0"/>
    <w:pPr>
      <w:spacing w:line="360" w:lineRule="auto"/>
      <w:ind w:right="249"/>
      <w:jc w:val="center"/>
      <w:outlineLvl w:val="0"/>
    </w:pPr>
    <w:rPr>
      <w:rFonts w:ascii="宋体"/>
      <w:b/>
      <w:sz w:val="48"/>
      <w:szCs w:val="20"/>
    </w:rPr>
  </w:style>
  <w:style w:type="paragraph" w:customStyle="1" w:styleId="3025">
    <w:name w:val="Char Char1 Char Char2"/>
    <w:basedOn w:val="1"/>
    <w:qFormat/>
    <w:uiPriority w:val="0"/>
    <w:pPr>
      <w:spacing w:line="240" w:lineRule="auto"/>
    </w:pPr>
  </w:style>
  <w:style w:type="paragraph" w:customStyle="1" w:styleId="3026">
    <w:name w:val="样式 标题 2W2 +1"/>
    <w:basedOn w:val="5"/>
    <w:qFormat/>
    <w:uiPriority w:val="0"/>
    <w:pPr>
      <w:spacing w:beforeLines="100" w:afterLines="30" w:line="500" w:lineRule="exact"/>
      <w:ind w:left="-288"/>
    </w:pPr>
    <w:rPr>
      <w:rFonts w:ascii="黑体" w:hAnsi="宋体" w:cs="宋体"/>
      <w:b w:val="0"/>
      <w:kern w:val="2"/>
      <w:sz w:val="28"/>
      <w:szCs w:val="20"/>
    </w:rPr>
  </w:style>
  <w:style w:type="paragraph" w:customStyle="1" w:styleId="3027">
    <w:name w:val="Char Char Char Char Char Char Char Char Char8"/>
    <w:basedOn w:val="1"/>
    <w:qFormat/>
    <w:uiPriority w:val="0"/>
    <w:pPr>
      <w:spacing w:line="240" w:lineRule="auto"/>
    </w:pPr>
  </w:style>
  <w:style w:type="paragraph" w:customStyle="1" w:styleId="3028">
    <w:name w:val="样式 样式 样式 样式 五号 首行缩进:  0.8 厘米 行距: 固定值 20 磅 左  0 字符 + 左侧:  0.45 字符...1"/>
    <w:basedOn w:val="1866"/>
    <w:qFormat/>
    <w:uiPriority w:val="0"/>
    <w:pPr>
      <w:ind w:left="330" w:leftChars="330"/>
    </w:pPr>
  </w:style>
  <w:style w:type="paragraph" w:customStyle="1" w:styleId="3029">
    <w:name w:val="xl138"/>
    <w:basedOn w:val="1"/>
    <w:qFormat/>
    <w:uiPriority w:val="0"/>
    <w:pPr>
      <w:widowControl/>
      <w:pBdr>
        <w:top w:val="single" w:color="000000" w:sz="4" w:space="0"/>
        <w:bottom w:val="single" w:color="000000" w:sz="4" w:space="0"/>
        <w:right w:val="single" w:color="000000" w:sz="4" w:space="0"/>
      </w:pBdr>
      <w:spacing w:before="100" w:beforeAutospacing="1" w:after="100" w:afterAutospacing="1" w:line="240" w:lineRule="auto"/>
      <w:jc w:val="left"/>
    </w:pPr>
    <w:rPr>
      <w:kern w:val="0"/>
      <w:szCs w:val="20"/>
    </w:rPr>
  </w:style>
  <w:style w:type="paragraph" w:customStyle="1" w:styleId="3030">
    <w:name w:val="xl340"/>
    <w:basedOn w:val="1"/>
    <w:qFormat/>
    <w:uiPriority w:val="0"/>
    <w:pPr>
      <w:widowControl/>
      <w:pBdr>
        <w:left w:val="single" w:color="auto" w:sz="4" w:space="0"/>
        <w:right w:val="single" w:color="auto" w:sz="4" w:space="0"/>
      </w:pBdr>
      <w:spacing w:before="100" w:beforeAutospacing="1" w:after="100" w:afterAutospacing="1" w:line="240" w:lineRule="auto"/>
      <w:jc w:val="left"/>
    </w:pPr>
    <w:rPr>
      <w:rFonts w:ascii="宋体" w:hAnsi="宋体"/>
      <w:kern w:val="0"/>
      <w:sz w:val="24"/>
      <w:szCs w:val="20"/>
    </w:rPr>
  </w:style>
  <w:style w:type="paragraph" w:customStyle="1" w:styleId="3031">
    <w:name w:val="样式 普通文字 + 首行缩进:  2 字符"/>
    <w:basedOn w:val="50"/>
    <w:qFormat/>
    <w:uiPriority w:val="0"/>
    <w:pPr>
      <w:adjustRightInd w:val="0"/>
      <w:spacing w:line="360" w:lineRule="exact"/>
      <w:ind w:firstLine="420" w:firstLineChars="200"/>
    </w:pPr>
    <w:rPr>
      <w:rFonts w:hint="eastAsia" w:ascii="Times New Roman" w:hAnsi="Times New Roman"/>
      <w:bCs/>
      <w:szCs w:val="20"/>
    </w:rPr>
  </w:style>
  <w:style w:type="paragraph" w:customStyle="1" w:styleId="3032">
    <w:name w:val="一级无标题条"/>
    <w:basedOn w:val="1"/>
    <w:qFormat/>
    <w:uiPriority w:val="0"/>
    <w:pPr>
      <w:spacing w:line="240" w:lineRule="auto"/>
      <w:ind w:left="100" w:leftChars="100"/>
    </w:pPr>
    <w:rPr>
      <w:rFonts w:ascii="Calibri" w:hAnsi="Calibri"/>
      <w:szCs w:val="22"/>
    </w:rPr>
  </w:style>
  <w:style w:type="paragraph" w:customStyle="1" w:styleId="3033">
    <w:name w:val="Normal TXT"/>
    <w:basedOn w:val="1"/>
    <w:qFormat/>
    <w:uiPriority w:val="0"/>
    <w:pPr>
      <w:widowControl/>
      <w:spacing w:line="240" w:lineRule="auto"/>
      <w:jc w:val="left"/>
    </w:pPr>
    <w:rPr>
      <w:rFonts w:eastAsia="华康宋体W5(P)"/>
      <w:kern w:val="0"/>
      <w:sz w:val="24"/>
    </w:rPr>
  </w:style>
  <w:style w:type="paragraph" w:customStyle="1" w:styleId="3034">
    <w:name w:val="[无段落样式]"/>
    <w:qFormat/>
    <w:uiPriority w:val="0"/>
    <w:pPr>
      <w:widowControl w:val="0"/>
      <w:autoSpaceDE w:val="0"/>
      <w:autoSpaceDN w:val="0"/>
      <w:adjustRightInd w:val="0"/>
      <w:spacing w:line="288" w:lineRule="auto"/>
      <w:ind w:left="100" w:leftChars="100"/>
      <w:jc w:val="both"/>
      <w:textAlignment w:val="center"/>
    </w:pPr>
    <w:rPr>
      <w:rFonts w:ascii="宋体" w:hAnsi="Times New Roman" w:eastAsia="宋体" w:cs="宋体"/>
      <w:color w:val="000000"/>
      <w:sz w:val="24"/>
      <w:szCs w:val="24"/>
      <w:lang w:val="zh-CN" w:eastAsia="zh-CN" w:bidi="ar-SA"/>
    </w:rPr>
  </w:style>
  <w:style w:type="paragraph" w:customStyle="1" w:styleId="3035">
    <w:name w:val="样式 封面 + 三号 首行缩进:  0 厘米"/>
    <w:qFormat/>
    <w:uiPriority w:val="0"/>
    <w:rPr>
      <w:rFonts w:ascii="宋体" w:hAnsi="Arial" w:eastAsia="宋体" w:cs="宋体"/>
      <w:b/>
      <w:bCs/>
      <w:kern w:val="44"/>
      <w:sz w:val="32"/>
      <w:szCs w:val="44"/>
      <w:lang w:val="en-US" w:eastAsia="zh-CN" w:bidi="ar-SA"/>
    </w:rPr>
  </w:style>
  <w:style w:type="paragraph" w:customStyle="1" w:styleId="3036">
    <w:name w:val="正文缩进4"/>
    <w:basedOn w:val="1"/>
    <w:qFormat/>
    <w:uiPriority w:val="0"/>
    <w:pPr>
      <w:adjustRightInd w:val="0"/>
      <w:spacing w:line="312" w:lineRule="atLeast"/>
      <w:ind w:firstLine="420"/>
      <w:textAlignment w:val="baseline"/>
    </w:pPr>
    <w:rPr>
      <w:kern w:val="0"/>
      <w:szCs w:val="21"/>
    </w:rPr>
  </w:style>
  <w:style w:type="paragraph" w:customStyle="1" w:styleId="3037">
    <w:name w:val="Char Char Char1 Char Char Char Char Char Char2"/>
    <w:basedOn w:val="1"/>
    <w:qFormat/>
    <w:uiPriority w:val="0"/>
    <w:pPr>
      <w:spacing w:line="240" w:lineRule="auto"/>
    </w:pPr>
    <w:rPr>
      <w:sz w:val="24"/>
    </w:rPr>
  </w:style>
  <w:style w:type="paragraph" w:customStyle="1" w:styleId="3038">
    <w:name w:val="Char Char Char Char1 Char Char1 Char1 Char Char Char1 Char Char Char1 Char Char Char1 Char Char Char"/>
    <w:basedOn w:val="1"/>
    <w:qFormat/>
    <w:uiPriority w:val="0"/>
    <w:pPr>
      <w:spacing w:line="360" w:lineRule="auto"/>
      <w:ind w:firstLine="200" w:firstLineChars="200"/>
    </w:pPr>
    <w:rPr>
      <w:rFonts w:ascii="宋体" w:hAnsi="宋体" w:cs="宋体"/>
      <w:sz w:val="24"/>
    </w:rPr>
  </w:style>
  <w:style w:type="paragraph" w:customStyle="1" w:styleId="3039">
    <w:name w:val="中文报告书样式"/>
    <w:basedOn w:val="1"/>
    <w:qFormat/>
    <w:uiPriority w:val="0"/>
    <w:pPr>
      <w:adjustRightInd w:val="0"/>
      <w:spacing w:line="480" w:lineRule="atLeast"/>
      <w:ind w:firstLine="482" w:firstLineChars="200"/>
    </w:pPr>
    <w:rPr>
      <w:kern w:val="24"/>
      <w:sz w:val="24"/>
      <w:szCs w:val="20"/>
    </w:rPr>
  </w:style>
  <w:style w:type="paragraph" w:customStyle="1" w:styleId="3040">
    <w:name w:val="xl289"/>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kern w:val="0"/>
      <w:sz w:val="24"/>
      <w:szCs w:val="20"/>
    </w:rPr>
  </w:style>
  <w:style w:type="paragraph" w:customStyle="1" w:styleId="3041">
    <w:name w:val="Char8"/>
    <w:basedOn w:val="1"/>
    <w:next w:val="1"/>
    <w:qFormat/>
    <w:uiPriority w:val="0"/>
    <w:pPr>
      <w:spacing w:line="240" w:lineRule="auto"/>
    </w:pPr>
  </w:style>
  <w:style w:type="paragraph" w:customStyle="1" w:styleId="3042">
    <w:name w:val="xl367"/>
    <w:basedOn w:val="1"/>
    <w:qFormat/>
    <w:uiPriority w:val="0"/>
    <w:pPr>
      <w:widowControl/>
      <w:pBdr>
        <w:top w:val="single" w:color="auto" w:sz="4" w:space="0"/>
        <w:left w:val="single" w:color="auto" w:sz="4" w:space="0"/>
      </w:pBdr>
      <w:spacing w:before="100" w:beforeAutospacing="1" w:after="100" w:afterAutospacing="1" w:line="240" w:lineRule="auto"/>
      <w:jc w:val="left"/>
    </w:pPr>
    <w:rPr>
      <w:rFonts w:ascii="宋体" w:hAnsi="宋体"/>
      <w:color w:val="00FFFF"/>
      <w:kern w:val="0"/>
      <w:sz w:val="24"/>
      <w:szCs w:val="20"/>
    </w:rPr>
  </w:style>
  <w:style w:type="paragraph" w:customStyle="1" w:styleId="3043">
    <w:name w:val="fyy表格"/>
    <w:basedOn w:val="44"/>
    <w:qFormat/>
    <w:uiPriority w:val="0"/>
    <w:pPr>
      <w:adjustRightInd w:val="0"/>
      <w:snapToGrid w:val="0"/>
      <w:spacing w:after="0" w:line="360" w:lineRule="auto"/>
      <w:ind w:left="0" w:leftChars="0" w:right="0" w:rightChars="0"/>
    </w:pPr>
    <w:rPr>
      <w:rFonts w:ascii="宋体" w:eastAsia="宋体"/>
      <w:sz w:val="24"/>
    </w:rPr>
  </w:style>
  <w:style w:type="paragraph" w:customStyle="1" w:styleId="3044">
    <w:name w:val="项目编号"/>
    <w:basedOn w:val="1"/>
    <w:qFormat/>
    <w:uiPriority w:val="0"/>
    <w:pPr>
      <w:widowControl/>
      <w:tabs>
        <w:tab w:val="left" w:pos="340"/>
      </w:tabs>
      <w:autoSpaceDE w:val="0"/>
      <w:autoSpaceDN w:val="0"/>
      <w:adjustRightInd w:val="0"/>
      <w:spacing w:line="360" w:lineRule="auto"/>
    </w:pPr>
    <w:rPr>
      <w:rFonts w:ascii="宋体"/>
      <w:sz w:val="24"/>
      <w:szCs w:val="20"/>
    </w:rPr>
  </w:style>
  <w:style w:type="paragraph" w:customStyle="1" w:styleId="3045">
    <w:name w:val="reader-word-layer reader-word-s99-0"/>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3046">
    <w:name w:val="Char2 Char Char Char Char Char Char"/>
    <w:basedOn w:val="1"/>
    <w:qFormat/>
    <w:uiPriority w:val="0"/>
    <w:pPr>
      <w:spacing w:line="240" w:lineRule="atLeast"/>
      <w:ind w:left="420" w:firstLine="420"/>
    </w:pPr>
    <w:rPr>
      <w:kern w:val="0"/>
      <w:szCs w:val="21"/>
    </w:rPr>
  </w:style>
  <w:style w:type="paragraph" w:customStyle="1" w:styleId="3047">
    <w:name w:val="样式 标题4 + 左侧:  1.05 字符"/>
    <w:basedOn w:val="1614"/>
    <w:qFormat/>
    <w:uiPriority w:val="0"/>
    <w:pPr>
      <w:ind w:left="120" w:leftChars="120"/>
    </w:pPr>
    <w:rPr>
      <w:szCs w:val="20"/>
    </w:rPr>
  </w:style>
  <w:style w:type="paragraph" w:customStyle="1" w:styleId="3048">
    <w:name w:val="小段标题"/>
    <w:next w:val="24"/>
    <w:qFormat/>
    <w:uiPriority w:val="0"/>
    <w:pPr>
      <w:keepNext/>
      <w:widowControl w:val="0"/>
      <w:outlineLvl w:val="3"/>
    </w:pPr>
    <w:rPr>
      <w:rFonts w:ascii="Times New Roman" w:hAnsi="Times New Roman" w:eastAsia="宋体" w:cs="Times New Roman"/>
      <w:sz w:val="24"/>
      <w:lang w:val="en-US" w:eastAsia="zh-CN" w:bidi="ar-SA"/>
    </w:rPr>
  </w:style>
  <w:style w:type="paragraph" w:customStyle="1" w:styleId="3049">
    <w:name w:val="xl238"/>
    <w:basedOn w:val="1"/>
    <w:qFormat/>
    <w:uiPriority w:val="0"/>
    <w:pPr>
      <w:widowControl/>
      <w:pBdr>
        <w:left w:val="single" w:color="000000" w:sz="4" w:space="0"/>
        <w:bottom w:val="single" w:color="000000" w:sz="4" w:space="0"/>
        <w:right w:val="single" w:color="000000" w:sz="4" w:space="0"/>
      </w:pBdr>
      <w:spacing w:before="100" w:beforeAutospacing="1" w:after="100" w:afterAutospacing="1" w:line="240" w:lineRule="auto"/>
      <w:jc w:val="center"/>
      <w:textAlignment w:val="top"/>
    </w:pPr>
    <w:rPr>
      <w:rFonts w:ascii="宋体" w:hAnsi="宋体"/>
      <w:color w:val="000000"/>
      <w:kern w:val="0"/>
      <w:szCs w:val="20"/>
    </w:rPr>
  </w:style>
  <w:style w:type="paragraph" w:customStyle="1" w:styleId="3050">
    <w:name w:val="标题2T"/>
    <w:basedOn w:val="1"/>
    <w:qFormat/>
    <w:uiPriority w:val="0"/>
    <w:pPr>
      <w:keepNext/>
      <w:keepLines/>
      <w:adjustRightInd w:val="0"/>
      <w:spacing w:before="260" w:after="260" w:line="416" w:lineRule="atLeast"/>
      <w:ind w:left="-210" w:leftChars="-100" w:firstLine="178" w:firstLineChars="74"/>
      <w:jc w:val="left"/>
      <w:textAlignment w:val="baseline"/>
      <w:outlineLvl w:val="1"/>
    </w:pPr>
    <w:rPr>
      <w:rFonts w:ascii="宋体" w:hAnsi="Arial"/>
      <w:b/>
      <w:kern w:val="0"/>
      <w:sz w:val="24"/>
    </w:rPr>
  </w:style>
  <w:style w:type="paragraph" w:customStyle="1" w:styleId="3051">
    <w:name w:val="Char Char Char Char Char Char Char11"/>
    <w:basedOn w:val="1"/>
    <w:qFormat/>
    <w:uiPriority w:val="0"/>
    <w:pPr>
      <w:spacing w:line="240" w:lineRule="auto"/>
      <w:ind w:left="100" w:leftChars="100"/>
    </w:pPr>
  </w:style>
  <w:style w:type="paragraph" w:customStyle="1" w:styleId="3052">
    <w:name w:val="样式 样式5 + 首行缩进:  2 字符7"/>
    <w:basedOn w:val="1188"/>
    <w:qFormat/>
    <w:uiPriority w:val="0"/>
    <w:pPr>
      <w:spacing w:line="520" w:lineRule="exact"/>
    </w:pPr>
    <w:rPr>
      <w:rFonts w:cs="宋体"/>
      <w:b w:val="0"/>
      <w:bCs/>
    </w:rPr>
  </w:style>
  <w:style w:type="paragraph" w:customStyle="1" w:styleId="3053">
    <w:name w:val="font10"/>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3054">
    <w:name w:val="xl110"/>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center"/>
    </w:pPr>
    <w:rPr>
      <w:kern w:val="0"/>
      <w:szCs w:val="20"/>
    </w:rPr>
  </w:style>
  <w:style w:type="paragraph" w:customStyle="1" w:styleId="3055">
    <w:name w:val="样式 正文文本缩进特点标题 + Arial 段前: 7.8 磅"/>
    <w:basedOn w:val="40"/>
    <w:qFormat/>
    <w:uiPriority w:val="0"/>
    <w:pPr>
      <w:spacing w:beforeLines="25" w:afterLines="25" w:line="300" w:lineRule="auto"/>
      <w:ind w:left="0" w:leftChars="0" w:firstLine="200" w:firstLineChars="200"/>
    </w:pPr>
    <w:rPr>
      <w:rFonts w:ascii="Arial" w:hAnsi="Arial" w:cs="宋体"/>
      <w:sz w:val="24"/>
      <w:szCs w:val="20"/>
    </w:rPr>
  </w:style>
  <w:style w:type="paragraph" w:customStyle="1" w:styleId="3056">
    <w:name w:val="c5"/>
    <w:basedOn w:val="1"/>
    <w:qFormat/>
    <w:uiPriority w:val="0"/>
    <w:pPr>
      <w:snapToGrid w:val="0"/>
      <w:spacing w:line="240" w:lineRule="atLeast"/>
      <w:ind w:firstLine="200" w:firstLineChars="200"/>
      <w:jc w:val="center"/>
    </w:pPr>
    <w:rPr>
      <w:kern w:val="0"/>
      <w:sz w:val="24"/>
      <w:szCs w:val="20"/>
      <w:lang w:eastAsia="en-US"/>
    </w:rPr>
  </w:style>
  <w:style w:type="paragraph" w:customStyle="1" w:styleId="3057">
    <w:name w:val="首行缩进样式"/>
    <w:basedOn w:val="1"/>
    <w:qFormat/>
    <w:uiPriority w:val="0"/>
    <w:pPr>
      <w:adjustRightInd w:val="0"/>
      <w:snapToGrid w:val="0"/>
      <w:spacing w:line="500" w:lineRule="atLeast"/>
      <w:ind w:firstLine="624"/>
    </w:pPr>
    <w:rPr>
      <w:rFonts w:ascii="仿宋_GB2312" w:eastAsia="仿宋_GB2312"/>
      <w:caps/>
      <w:sz w:val="28"/>
      <w:szCs w:val="20"/>
    </w:rPr>
  </w:style>
  <w:style w:type="paragraph" w:customStyle="1" w:styleId="3058">
    <w:name w:val="样式 标题 1封面大标题 + 段后: 15.4 磅1"/>
    <w:basedOn w:val="4"/>
    <w:qFormat/>
    <w:uiPriority w:val="0"/>
    <w:pPr>
      <w:keepNext w:val="0"/>
      <w:keepLines w:val="0"/>
      <w:spacing w:line="440" w:lineRule="exact"/>
      <w:jc w:val="center"/>
    </w:pPr>
    <w:rPr>
      <w:rFonts w:ascii="宋体" w:hAnsi="宋体" w:eastAsia="黑体" w:cs="宋体"/>
      <w:sz w:val="40"/>
      <w:szCs w:val="4"/>
    </w:rPr>
  </w:style>
  <w:style w:type="paragraph" w:customStyle="1" w:styleId="3059">
    <w:name w:val="第四行"/>
    <w:basedOn w:val="1"/>
    <w:qFormat/>
    <w:uiPriority w:val="0"/>
    <w:pPr>
      <w:tabs>
        <w:tab w:val="left" w:pos="1200"/>
      </w:tabs>
      <w:spacing w:line="360" w:lineRule="auto"/>
      <w:jc w:val="center"/>
    </w:pPr>
    <w:rPr>
      <w:rFonts w:ascii="宋体" w:hAnsi="Arial Narrow"/>
      <w:b/>
      <w:bCs/>
      <w:spacing w:val="40"/>
      <w:sz w:val="28"/>
      <w:szCs w:val="28"/>
    </w:rPr>
  </w:style>
  <w:style w:type="paragraph" w:customStyle="1" w:styleId="3060">
    <w:name w:val="Char Char Char1 Char"/>
    <w:basedOn w:val="1"/>
    <w:qFormat/>
    <w:uiPriority w:val="0"/>
    <w:pPr>
      <w:spacing w:line="240" w:lineRule="auto"/>
    </w:pPr>
  </w:style>
  <w:style w:type="paragraph" w:customStyle="1" w:styleId="3061">
    <w:name w:val="xl13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100" w:leftChars="100"/>
      <w:jc w:val="center"/>
    </w:pPr>
    <w:rPr>
      <w:rFonts w:ascii="宋体" w:hAnsi="宋体" w:cs="宋体"/>
      <w:color w:val="000000"/>
      <w:kern w:val="0"/>
      <w:sz w:val="22"/>
      <w:szCs w:val="22"/>
    </w:rPr>
  </w:style>
  <w:style w:type="paragraph" w:customStyle="1" w:styleId="3062">
    <w:name w:val="样式 封面 + 小初 首行缩进:  0 厘米"/>
    <w:qFormat/>
    <w:uiPriority w:val="0"/>
    <w:pPr>
      <w:jc w:val="center"/>
    </w:pPr>
    <w:rPr>
      <w:rFonts w:ascii="宋体" w:hAnsi="Arial" w:eastAsia="宋体" w:cs="宋体"/>
      <w:b/>
      <w:bCs/>
      <w:kern w:val="44"/>
      <w:sz w:val="72"/>
      <w:szCs w:val="44"/>
      <w:lang w:val="en-US" w:eastAsia="zh-CN" w:bidi="ar-SA"/>
    </w:rPr>
  </w:style>
  <w:style w:type="paragraph" w:customStyle="1" w:styleId="3063">
    <w:name w:val="金安桥正文"/>
    <w:basedOn w:val="40"/>
    <w:qFormat/>
    <w:uiPriority w:val="0"/>
    <w:pPr>
      <w:adjustRightInd w:val="0"/>
      <w:spacing w:after="0" w:line="300" w:lineRule="auto"/>
      <w:ind w:left="0" w:leftChars="0" w:firstLine="200" w:firstLineChars="200"/>
      <w:jc w:val="left"/>
    </w:pPr>
    <w:rPr>
      <w:kern w:val="0"/>
      <w:sz w:val="24"/>
      <w:szCs w:val="20"/>
    </w:rPr>
  </w:style>
  <w:style w:type="paragraph" w:customStyle="1" w:styleId="3064">
    <w:name w:val="小四段落"/>
    <w:basedOn w:val="1"/>
    <w:qFormat/>
    <w:uiPriority w:val="0"/>
    <w:pPr>
      <w:adjustRightInd w:val="0"/>
      <w:snapToGrid w:val="0"/>
      <w:spacing w:line="360" w:lineRule="auto"/>
      <w:ind w:firstLine="200" w:firstLineChars="200"/>
    </w:pPr>
    <w:rPr>
      <w:snapToGrid w:val="0"/>
      <w:sz w:val="24"/>
    </w:rPr>
  </w:style>
  <w:style w:type="paragraph" w:customStyle="1" w:styleId="3065">
    <w:name w:val="样式 标题 3 + 首行缩进:  2 字符1"/>
    <w:basedOn w:val="6"/>
    <w:qFormat/>
    <w:uiPriority w:val="0"/>
    <w:pPr>
      <w:keepNext w:val="0"/>
      <w:keepLines w:val="0"/>
      <w:spacing w:before="120" w:after="120"/>
      <w:ind w:firstLine="420" w:firstLineChars="200"/>
      <w:jc w:val="left"/>
    </w:pPr>
    <w:rPr>
      <w:rFonts w:eastAsia="黑体" w:cs="宋体"/>
      <w:b w:val="0"/>
      <w:kern w:val="2"/>
      <w:sz w:val="21"/>
      <w:szCs w:val="20"/>
    </w:rPr>
  </w:style>
  <w:style w:type="paragraph" w:customStyle="1" w:styleId="3066">
    <w:name w:val="_Style 57"/>
    <w:next w:val="1"/>
    <w:qFormat/>
    <w:uiPriority w:val="0"/>
    <w:pPr>
      <w:widowControl w:val="0"/>
      <w:spacing w:line="360" w:lineRule="auto"/>
      <w:ind w:left="100" w:leftChars="100"/>
      <w:jc w:val="both"/>
    </w:pPr>
    <w:rPr>
      <w:rFonts w:ascii="Times New Roman" w:hAnsi="Times New Roman" w:eastAsia="宋体" w:cs="Times New Roman"/>
      <w:kern w:val="2"/>
      <w:sz w:val="21"/>
      <w:lang w:val="en-US" w:eastAsia="zh-CN" w:bidi="ar-SA"/>
    </w:rPr>
  </w:style>
  <w:style w:type="paragraph" w:customStyle="1" w:styleId="3067">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color w:val="00FF00"/>
      <w:kern w:val="0"/>
      <w:szCs w:val="20"/>
    </w:rPr>
  </w:style>
  <w:style w:type="paragraph" w:customStyle="1" w:styleId="3068">
    <w:name w:val="p22"/>
    <w:basedOn w:val="1"/>
    <w:qFormat/>
    <w:uiPriority w:val="0"/>
    <w:pPr>
      <w:widowControl/>
      <w:spacing w:line="240" w:lineRule="auto"/>
      <w:ind w:left="840"/>
    </w:pPr>
    <w:rPr>
      <w:kern w:val="0"/>
      <w:szCs w:val="21"/>
    </w:rPr>
  </w:style>
  <w:style w:type="paragraph" w:customStyle="1" w:styleId="3069">
    <w:name w:val="xl176"/>
    <w:basedOn w:val="1"/>
    <w:qFormat/>
    <w:uiPriority w:val="0"/>
    <w:pPr>
      <w:widowControl/>
      <w:pBdr>
        <w:top w:val="single" w:color="auto" w:sz="4" w:space="0"/>
        <w:left w:val="single" w:color="auto" w:sz="4" w:space="0"/>
        <w:right w:val="single" w:color="auto" w:sz="4" w:space="0"/>
      </w:pBdr>
      <w:shd w:val="clear" w:color="auto" w:fill="FFFF00"/>
      <w:spacing w:before="100" w:beforeAutospacing="1" w:after="100" w:afterAutospacing="1" w:line="240" w:lineRule="auto"/>
      <w:jc w:val="center"/>
    </w:pPr>
    <w:rPr>
      <w:rFonts w:ascii="宋体" w:hAnsi="宋体"/>
      <w:color w:val="000000"/>
      <w:kern w:val="0"/>
      <w:szCs w:val="20"/>
    </w:rPr>
  </w:style>
  <w:style w:type="paragraph" w:customStyle="1" w:styleId="3070">
    <w:name w:val="CM34"/>
    <w:basedOn w:val="1"/>
    <w:next w:val="1"/>
    <w:qFormat/>
    <w:uiPriority w:val="0"/>
    <w:pPr>
      <w:autoSpaceDE w:val="0"/>
      <w:autoSpaceDN w:val="0"/>
      <w:adjustRightInd w:val="0"/>
      <w:spacing w:line="398" w:lineRule="atLeast"/>
      <w:jc w:val="left"/>
    </w:pPr>
    <w:rPr>
      <w:rFonts w:ascii="宋体"/>
      <w:kern w:val="0"/>
      <w:sz w:val="24"/>
    </w:rPr>
  </w:style>
  <w:style w:type="paragraph" w:customStyle="1" w:styleId="3071">
    <w:name w:val="xl334"/>
    <w:basedOn w:val="1"/>
    <w:qFormat/>
    <w:uiPriority w:val="0"/>
    <w:pPr>
      <w:widowControl/>
      <w:pBdr>
        <w:bottom w:val="single" w:color="000000" w:sz="4" w:space="0"/>
        <w:right w:val="single" w:color="000000" w:sz="4" w:space="0"/>
      </w:pBdr>
      <w:spacing w:before="100" w:beforeAutospacing="1" w:after="100" w:afterAutospacing="1" w:line="240" w:lineRule="auto"/>
      <w:jc w:val="center"/>
    </w:pPr>
    <w:rPr>
      <w:color w:val="000000"/>
      <w:kern w:val="0"/>
      <w:szCs w:val="20"/>
    </w:rPr>
  </w:style>
  <w:style w:type="paragraph" w:customStyle="1" w:styleId="3072">
    <w:name w:val="Technical 8"/>
    <w:qFormat/>
    <w:uiPriority w:val="0"/>
    <w:pPr>
      <w:tabs>
        <w:tab w:val="left" w:pos="-720"/>
      </w:tabs>
      <w:suppressAutoHyphens/>
      <w:ind w:firstLine="720"/>
    </w:pPr>
    <w:rPr>
      <w:rFonts w:ascii="Univers" w:hAnsi="Univers" w:eastAsia="宋体" w:cs="Times New Roman"/>
      <w:b/>
      <w:sz w:val="16"/>
      <w:lang w:val="en-US" w:eastAsia="en-US" w:bidi="ar-SA"/>
    </w:rPr>
  </w:style>
  <w:style w:type="paragraph" w:customStyle="1" w:styleId="3073">
    <w:name w:val="标书表格"/>
    <w:basedOn w:val="1"/>
    <w:qFormat/>
    <w:uiPriority w:val="0"/>
    <w:pPr>
      <w:adjustRightInd w:val="0"/>
      <w:snapToGrid w:val="0"/>
      <w:spacing w:before="20" w:after="20" w:line="280" w:lineRule="exact"/>
      <w:jc w:val="center"/>
    </w:pPr>
    <w:rPr>
      <w:rFonts w:ascii="Arial" w:hAnsi="Arial" w:eastAsia="Arial"/>
      <w:kern w:val="0"/>
      <w:szCs w:val="20"/>
    </w:rPr>
  </w:style>
  <w:style w:type="paragraph" w:customStyle="1" w:styleId="3074">
    <w:name w:val="表头 she"/>
    <w:basedOn w:val="1"/>
    <w:qFormat/>
    <w:uiPriority w:val="0"/>
    <w:pPr>
      <w:tabs>
        <w:tab w:val="left" w:pos="8280"/>
      </w:tabs>
      <w:spacing w:beforeLines="50" w:line="360" w:lineRule="auto"/>
      <w:ind w:left="100" w:leftChars="100"/>
      <w:jc w:val="center"/>
    </w:pPr>
    <w:rPr>
      <w:rFonts w:eastAsia="黑体"/>
      <w:szCs w:val="21"/>
    </w:rPr>
  </w:style>
  <w:style w:type="paragraph" w:customStyle="1" w:styleId="3075">
    <w:name w:val="xl37"/>
    <w:basedOn w:val="1"/>
    <w:qFormat/>
    <w:uiPriority w:val="0"/>
    <w:pPr>
      <w:widowControl/>
      <w:spacing w:before="100" w:beforeAutospacing="1" w:after="100" w:afterAutospacing="1"/>
      <w:jc w:val="left"/>
      <w:textAlignment w:val="center"/>
    </w:pPr>
    <w:rPr>
      <w:kern w:val="0"/>
      <w:sz w:val="24"/>
      <w:szCs w:val="20"/>
    </w:rPr>
  </w:style>
  <w:style w:type="paragraph" w:customStyle="1" w:styleId="3076">
    <w:name w:val="xl42"/>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b/>
      <w:bCs/>
      <w:kern w:val="0"/>
      <w:sz w:val="22"/>
      <w:szCs w:val="22"/>
    </w:rPr>
  </w:style>
  <w:style w:type="paragraph" w:customStyle="1" w:styleId="3077">
    <w:name w:val="xl244"/>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240" w:lineRule="auto"/>
    </w:pPr>
    <w:rPr>
      <w:rFonts w:ascii="宋体" w:hAnsi="宋体"/>
      <w:color w:val="000000"/>
      <w:kern w:val="0"/>
      <w:szCs w:val="20"/>
    </w:rPr>
  </w:style>
  <w:style w:type="paragraph" w:customStyle="1" w:styleId="3078">
    <w:name w:val="样式16"/>
    <w:basedOn w:val="1"/>
    <w:qFormat/>
    <w:uiPriority w:val="0"/>
    <w:pPr>
      <w:tabs>
        <w:tab w:val="left" w:pos="842"/>
      </w:tabs>
      <w:spacing w:line="400" w:lineRule="atLeast"/>
      <w:ind w:left="321" w:leftChars="43" w:hanging="218" w:hangingChars="79"/>
    </w:pPr>
    <w:rPr>
      <w:rFonts w:ascii="宋体" w:hAnsi="宋体"/>
      <w:sz w:val="28"/>
    </w:rPr>
  </w:style>
  <w:style w:type="paragraph" w:customStyle="1" w:styleId="3079">
    <w:name w:val="xl149"/>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240" w:lineRule="auto"/>
      <w:jc w:val="right"/>
    </w:pPr>
    <w:rPr>
      <w:rFonts w:ascii="宋体" w:hAnsi="宋体"/>
      <w:color w:val="000000"/>
      <w:kern w:val="0"/>
      <w:szCs w:val="20"/>
    </w:rPr>
  </w:style>
  <w:style w:type="paragraph" w:customStyle="1" w:styleId="3080">
    <w:name w:val="招标文件小小小节标题"/>
    <w:basedOn w:val="5"/>
    <w:qFormat/>
    <w:uiPriority w:val="0"/>
    <w:pPr>
      <w:keepNext w:val="0"/>
      <w:keepLines w:val="0"/>
      <w:spacing w:before="120" w:after="120" w:line="320" w:lineRule="exact"/>
      <w:jc w:val="left"/>
      <w:outlineLvl w:val="4"/>
    </w:pPr>
    <w:rPr>
      <w:rFonts w:ascii="黑体" w:hAnsi="黑体" w:eastAsia="宋体"/>
      <w:b w:val="0"/>
      <w:bCs w:val="0"/>
      <w:kern w:val="2"/>
      <w:sz w:val="24"/>
      <w:szCs w:val="20"/>
    </w:rPr>
  </w:style>
  <w:style w:type="paragraph" w:customStyle="1" w:styleId="3081">
    <w:name w:val="正文文本 321"/>
    <w:basedOn w:val="1"/>
    <w:qFormat/>
    <w:uiPriority w:val="0"/>
    <w:pPr>
      <w:adjustRightInd w:val="0"/>
      <w:spacing w:line="360" w:lineRule="auto"/>
      <w:ind w:left="100" w:leftChars="100"/>
      <w:jc w:val="center"/>
      <w:textAlignment w:val="baseline"/>
    </w:pPr>
    <w:rPr>
      <w:rFonts w:ascii="宋体"/>
      <w:b/>
      <w:color w:val="FF0000"/>
      <w:kern w:val="0"/>
      <w:sz w:val="24"/>
      <w:szCs w:val="20"/>
      <w:u w:val="single"/>
    </w:rPr>
  </w:style>
  <w:style w:type="paragraph" w:customStyle="1" w:styleId="3082">
    <w:name w:val="纯文本31"/>
    <w:basedOn w:val="1"/>
    <w:qFormat/>
    <w:uiPriority w:val="0"/>
    <w:pPr>
      <w:spacing w:line="240" w:lineRule="auto"/>
    </w:pPr>
    <w:rPr>
      <w:rFonts w:ascii="宋体" w:hAnsi="Courier New"/>
      <w:kern w:val="0"/>
      <w:sz w:val="20"/>
      <w:szCs w:val="20"/>
    </w:rPr>
  </w:style>
  <w:style w:type="paragraph" w:customStyle="1" w:styleId="3083">
    <w:name w:val="工程建设表标题"/>
    <w:basedOn w:val="1373"/>
    <w:next w:val="1"/>
    <w:qFormat/>
    <w:uiPriority w:val="0"/>
    <w:pPr>
      <w:tabs>
        <w:tab w:val="clear" w:pos="735"/>
      </w:tabs>
      <w:jc w:val="center"/>
      <w:outlineLvl w:val="9"/>
    </w:pPr>
    <w:rPr>
      <w:b/>
    </w:rPr>
  </w:style>
  <w:style w:type="paragraph" w:customStyle="1" w:styleId="3084">
    <w:name w:val="Char Char Char Char Char Char Char Char Char1 Char Char Char Char Char Char5"/>
    <w:basedOn w:val="1"/>
    <w:qFormat/>
    <w:uiPriority w:val="0"/>
    <w:pPr>
      <w:adjustRightInd w:val="0"/>
      <w:spacing w:line="360" w:lineRule="auto"/>
      <w:ind w:left="100" w:leftChars="100"/>
    </w:pPr>
    <w:rPr>
      <w:kern w:val="0"/>
      <w:sz w:val="24"/>
      <w:szCs w:val="20"/>
    </w:rPr>
  </w:style>
  <w:style w:type="paragraph" w:customStyle="1" w:styleId="3085">
    <w:name w:val="索引 51"/>
    <w:basedOn w:val="1"/>
    <w:next w:val="1"/>
    <w:qFormat/>
    <w:uiPriority w:val="0"/>
    <w:pPr>
      <w:spacing w:line="240" w:lineRule="auto"/>
      <w:ind w:left="1050" w:hanging="210"/>
      <w:jc w:val="left"/>
    </w:pPr>
  </w:style>
  <w:style w:type="paragraph" w:customStyle="1" w:styleId="3086">
    <w:name w:val="reader-word-layer reader-word-s100-0"/>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3087">
    <w:name w:val="xl63"/>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line="240" w:lineRule="auto"/>
      <w:jc w:val="right"/>
    </w:pPr>
    <w:rPr>
      <w:rFonts w:ascii="宋体" w:hAnsi="宋体" w:cs="宋体"/>
      <w:kern w:val="0"/>
      <w:sz w:val="22"/>
      <w:szCs w:val="22"/>
    </w:rPr>
  </w:style>
  <w:style w:type="paragraph" w:customStyle="1" w:styleId="3088">
    <w:name w:val="xl52"/>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line="240" w:lineRule="auto"/>
      <w:jc w:val="left"/>
    </w:pPr>
    <w:rPr>
      <w:rFonts w:ascii="宋体" w:hAnsi="宋体" w:cs="宋体"/>
      <w:color w:val="FF0000"/>
      <w:kern w:val="0"/>
      <w:sz w:val="22"/>
      <w:szCs w:val="22"/>
    </w:rPr>
  </w:style>
  <w:style w:type="paragraph" w:customStyle="1" w:styleId="3089">
    <w:name w:val="编写信息"/>
    <w:basedOn w:val="1"/>
    <w:qFormat/>
    <w:uiPriority w:val="0"/>
    <w:pPr>
      <w:adjustRightInd w:val="0"/>
      <w:snapToGrid w:val="0"/>
      <w:spacing w:line="600" w:lineRule="atLeast"/>
      <w:ind w:left="100" w:leftChars="100"/>
    </w:pPr>
    <w:rPr>
      <w:rFonts w:ascii="Arial" w:hAnsi="Arial" w:eastAsia="黑体" w:cs="Arial"/>
      <w:sz w:val="32"/>
      <w:szCs w:val="21"/>
    </w:rPr>
  </w:style>
  <w:style w:type="paragraph" w:customStyle="1" w:styleId="3090">
    <w:name w:val="叙述"/>
    <w:basedOn w:val="1"/>
    <w:qFormat/>
    <w:uiPriority w:val="0"/>
    <w:pPr>
      <w:tabs>
        <w:tab w:val="left" w:pos="720"/>
        <w:tab w:val="left" w:pos="4800"/>
        <w:tab w:val="left" w:pos="6240"/>
      </w:tabs>
      <w:adjustRightInd w:val="0"/>
      <w:spacing w:line="360" w:lineRule="auto"/>
      <w:ind w:left="737" w:hanging="737"/>
      <w:textAlignment w:val="baseline"/>
    </w:pPr>
    <w:rPr>
      <w:rFonts w:ascii="Arial" w:hAnsi="Arial"/>
      <w:kern w:val="0"/>
      <w:sz w:val="24"/>
      <w:szCs w:val="20"/>
    </w:rPr>
  </w:style>
  <w:style w:type="paragraph" w:customStyle="1" w:styleId="3091">
    <w:name w:val="块引用居首"/>
    <w:basedOn w:val="1949"/>
    <w:next w:val="1949"/>
    <w:qFormat/>
    <w:uiPriority w:val="0"/>
    <w:pPr>
      <w:spacing w:before="120"/>
    </w:pPr>
  </w:style>
  <w:style w:type="paragraph" w:customStyle="1" w:styleId="3092">
    <w:name w:val="默认段落字体 Para Char"/>
    <w:basedOn w:val="1"/>
    <w:qFormat/>
    <w:uiPriority w:val="0"/>
    <w:pPr>
      <w:spacing w:line="360" w:lineRule="auto"/>
      <w:ind w:firstLine="200" w:firstLineChars="200"/>
    </w:pPr>
    <w:rPr>
      <w:rFonts w:ascii="宋体" w:hAnsi="宋体" w:cs="宋体"/>
      <w:sz w:val="24"/>
    </w:rPr>
  </w:style>
  <w:style w:type="paragraph" w:customStyle="1" w:styleId="3093">
    <w:name w:val="Normal1"/>
    <w:qFormat/>
    <w:uiPriority w:val="0"/>
    <w:pPr>
      <w:widowControl w:val="0"/>
      <w:autoSpaceDE w:val="0"/>
      <w:autoSpaceDN w:val="0"/>
      <w:adjustRightInd w:val="0"/>
      <w:spacing w:line="360" w:lineRule="atLeast"/>
      <w:ind w:left="425" w:hanging="425"/>
      <w:textAlignment w:val="bottom"/>
    </w:pPr>
    <w:rPr>
      <w:rFonts w:ascii="宋体" w:hAnsi="Times New Roman" w:eastAsia="宋体" w:cs="宋体"/>
      <w:position w:val="-6"/>
      <w:sz w:val="32"/>
      <w:szCs w:val="32"/>
      <w:lang w:val="en-US" w:eastAsia="zh-CN" w:bidi="ar-SA"/>
    </w:rPr>
  </w:style>
  <w:style w:type="paragraph" w:customStyle="1" w:styleId="3094">
    <w:name w:val="Char1 Char Char Char"/>
    <w:basedOn w:val="1"/>
    <w:qFormat/>
    <w:uiPriority w:val="0"/>
    <w:pPr>
      <w:spacing w:line="240" w:lineRule="auto"/>
    </w:pPr>
    <w:rPr>
      <w:rFonts w:ascii="Tahoma" w:hAnsi="Tahoma"/>
      <w:sz w:val="24"/>
      <w:szCs w:val="20"/>
    </w:rPr>
  </w:style>
  <w:style w:type="paragraph" w:customStyle="1" w:styleId="3095">
    <w:name w:val="Char Char Char1 Char Char Char Char11"/>
    <w:basedOn w:val="1"/>
    <w:qFormat/>
    <w:uiPriority w:val="0"/>
    <w:pPr>
      <w:spacing w:line="240" w:lineRule="auto"/>
    </w:pPr>
  </w:style>
  <w:style w:type="paragraph" w:customStyle="1" w:styleId="3096">
    <w:name w:val="Char2 Char Char Char"/>
    <w:basedOn w:val="1"/>
    <w:qFormat/>
    <w:uiPriority w:val="0"/>
    <w:pPr>
      <w:spacing w:line="160" w:lineRule="atLeast"/>
    </w:pPr>
    <w:rPr>
      <w:szCs w:val="20"/>
    </w:rPr>
  </w:style>
  <w:style w:type="paragraph" w:customStyle="1" w:styleId="3097">
    <w:name w:val="ch-1"/>
    <w:basedOn w:val="1"/>
    <w:qFormat/>
    <w:uiPriority w:val="0"/>
    <w:pPr>
      <w:keepNext/>
      <w:keepLines/>
      <w:spacing w:line="360" w:lineRule="auto"/>
      <w:ind w:left="100" w:leftChars="100"/>
      <w:outlineLvl w:val="1"/>
    </w:pPr>
    <w:rPr>
      <w:b/>
      <w:color w:val="000000"/>
      <w:kern w:val="44"/>
      <w:sz w:val="24"/>
      <w:szCs w:val="20"/>
    </w:rPr>
  </w:style>
  <w:style w:type="paragraph" w:customStyle="1" w:styleId="3098">
    <w:name w:val="条文脚注"/>
    <w:basedOn w:val="71"/>
    <w:qFormat/>
    <w:uiPriority w:val="0"/>
    <w:pPr>
      <w:spacing w:line="360" w:lineRule="auto"/>
      <w:ind w:firstLine="200" w:firstLineChars="200"/>
      <w:jc w:val="both"/>
    </w:pPr>
    <w:rPr>
      <w:rFonts w:ascii="宋体"/>
    </w:rPr>
  </w:style>
  <w:style w:type="paragraph" w:customStyle="1" w:styleId="3099">
    <w:name w:val="xl53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100" w:leftChars="100"/>
      <w:jc w:val="left"/>
    </w:pPr>
    <w:rPr>
      <w:kern w:val="0"/>
      <w:sz w:val="18"/>
      <w:szCs w:val="18"/>
    </w:rPr>
  </w:style>
  <w:style w:type="paragraph" w:customStyle="1" w:styleId="3100">
    <w:name w:val="Front Cover"/>
    <w:basedOn w:val="1"/>
    <w:qFormat/>
    <w:uiPriority w:val="0"/>
    <w:pPr>
      <w:widowControl/>
      <w:spacing w:after="120" w:line="240" w:lineRule="auto"/>
    </w:pPr>
    <w:rPr>
      <w:rFonts w:ascii="GE Inspira" w:hAnsi="GE Inspira"/>
      <w:bCs/>
      <w:spacing w:val="-2"/>
      <w:kern w:val="0"/>
      <w:sz w:val="22"/>
      <w:lang w:eastAsia="en-US"/>
    </w:rPr>
  </w:style>
  <w:style w:type="paragraph" w:customStyle="1" w:styleId="3101">
    <w:name w:val="BT2"/>
    <w:basedOn w:val="1"/>
    <w:qFormat/>
    <w:uiPriority w:val="0"/>
    <w:pPr>
      <w:tabs>
        <w:tab w:val="left" w:pos="1134"/>
      </w:tabs>
      <w:autoSpaceDE w:val="0"/>
      <w:autoSpaceDN w:val="0"/>
      <w:adjustRightInd w:val="0"/>
      <w:spacing w:before="240" w:after="180" w:line="360" w:lineRule="atLeast"/>
    </w:pPr>
    <w:rPr>
      <w:rFonts w:ascii="宋体"/>
      <w:b/>
      <w:spacing w:val="5"/>
      <w:kern w:val="0"/>
      <w:sz w:val="24"/>
      <w:szCs w:val="20"/>
    </w:rPr>
  </w:style>
  <w:style w:type="paragraph" w:customStyle="1" w:styleId="3102">
    <w:name w:val="文字 Char Char Char Char"/>
    <w:basedOn w:val="1"/>
    <w:qFormat/>
    <w:uiPriority w:val="0"/>
    <w:pPr>
      <w:tabs>
        <w:tab w:val="left" w:pos="8520"/>
      </w:tabs>
      <w:spacing w:line="312" w:lineRule="auto"/>
      <w:ind w:right="-210" w:firstLine="556"/>
    </w:pPr>
    <w:rPr>
      <w:rFonts w:ascii="宋体"/>
      <w:sz w:val="28"/>
      <w:szCs w:val="20"/>
    </w:rPr>
  </w:style>
  <w:style w:type="paragraph" w:customStyle="1" w:styleId="3103">
    <w:name w:val="样式 样式 样式 样式 标题 3 + 左  -1.03 字符 首行缩进:  1 字符 + 左侧:  -1.03 字符 + 左侧:..."/>
    <w:basedOn w:val="1"/>
    <w:qFormat/>
    <w:uiPriority w:val="0"/>
    <w:pPr>
      <w:spacing w:line="600" w:lineRule="exact"/>
      <w:ind w:firstLine="560" w:firstLineChars="200"/>
    </w:pPr>
    <w:rPr>
      <w:rFonts w:cs="宋体"/>
      <w:snapToGrid w:val="0"/>
      <w:kern w:val="0"/>
      <w:sz w:val="28"/>
      <w:szCs w:val="20"/>
    </w:rPr>
  </w:style>
  <w:style w:type="paragraph" w:customStyle="1" w:styleId="3104">
    <w:name w:val="列表编号 31"/>
    <w:basedOn w:val="1"/>
    <w:qFormat/>
    <w:uiPriority w:val="0"/>
    <w:pPr>
      <w:tabs>
        <w:tab w:val="left" w:pos="1200"/>
      </w:tabs>
      <w:adjustRightInd w:val="0"/>
      <w:snapToGrid w:val="0"/>
      <w:spacing w:beforeLines="50" w:line="240" w:lineRule="auto"/>
      <w:ind w:left="1200" w:leftChars="400" w:hanging="360" w:hangingChars="200"/>
      <w:jc w:val="left"/>
    </w:pPr>
    <w:rPr>
      <w:rFonts w:ascii="宋体" w:hAnsi="宋体"/>
      <w:snapToGrid w:val="0"/>
      <w:kern w:val="0"/>
      <w:sz w:val="24"/>
    </w:rPr>
  </w:style>
  <w:style w:type="paragraph" w:customStyle="1" w:styleId="3105">
    <w:name w:val="xl311"/>
    <w:basedOn w:val="1"/>
    <w:qFormat/>
    <w:uiPriority w:val="0"/>
    <w:pPr>
      <w:widowControl/>
      <w:pBdr>
        <w:top w:val="single" w:color="auto" w:sz="4" w:space="0"/>
        <w:left w:val="single" w:color="auto" w:sz="4" w:space="0"/>
        <w:right w:val="single" w:color="auto" w:sz="4" w:space="0"/>
      </w:pBdr>
      <w:shd w:val="clear" w:color="auto" w:fill="FFFF00"/>
      <w:spacing w:before="100" w:beforeAutospacing="1" w:after="100" w:afterAutospacing="1" w:line="240" w:lineRule="auto"/>
      <w:jc w:val="left"/>
    </w:pPr>
    <w:rPr>
      <w:rFonts w:ascii="宋体" w:hAnsi="宋体"/>
      <w:kern w:val="0"/>
      <w:szCs w:val="20"/>
    </w:rPr>
  </w:style>
  <w:style w:type="paragraph" w:customStyle="1" w:styleId="3106">
    <w:name w:val="Style3"/>
    <w:basedOn w:val="1633"/>
    <w:qFormat/>
    <w:uiPriority w:val="0"/>
    <w:pPr>
      <w:tabs>
        <w:tab w:val="clear" w:pos="-720"/>
      </w:tabs>
      <w:spacing w:after="0" w:line="360" w:lineRule="auto"/>
      <w:ind w:firstLine="200" w:firstLineChars="200"/>
      <w:jc w:val="center"/>
    </w:pPr>
    <w:rPr>
      <w:rFonts w:ascii="Arial" w:hAnsi="Arial"/>
      <w:b/>
      <w:spacing w:val="0"/>
      <w:lang w:val="en-US" w:eastAsia="zh-CN"/>
    </w:rPr>
  </w:style>
  <w:style w:type="paragraph" w:customStyle="1" w:styleId="3107">
    <w:name w:val="缺省文本:1"/>
    <w:basedOn w:val="1"/>
    <w:qFormat/>
    <w:uiPriority w:val="0"/>
    <w:pPr>
      <w:autoSpaceDE w:val="0"/>
      <w:autoSpaceDN w:val="0"/>
      <w:adjustRightInd w:val="0"/>
      <w:spacing w:line="400" w:lineRule="exact"/>
      <w:ind w:firstLine="539"/>
    </w:pPr>
    <w:rPr>
      <w:kern w:val="0"/>
      <w:sz w:val="24"/>
      <w:szCs w:val="20"/>
    </w:rPr>
  </w:style>
  <w:style w:type="paragraph" w:customStyle="1" w:styleId="3108">
    <w:name w:val="bt1"/>
    <w:basedOn w:val="1"/>
    <w:qFormat/>
    <w:uiPriority w:val="0"/>
    <w:pPr>
      <w:autoSpaceDE w:val="0"/>
      <w:autoSpaceDN w:val="0"/>
      <w:adjustRightInd w:val="0"/>
      <w:spacing w:before="360" w:after="60" w:line="480" w:lineRule="atLeast"/>
      <w:jc w:val="left"/>
    </w:pPr>
    <w:rPr>
      <w:rFonts w:ascii="Arial" w:hAnsi="Arial"/>
      <w:b/>
      <w:kern w:val="0"/>
      <w:sz w:val="28"/>
      <w:szCs w:val="20"/>
    </w:rPr>
  </w:style>
  <w:style w:type="paragraph" w:customStyle="1" w:styleId="3109">
    <w:name w:val="三级标题"/>
    <w:basedOn w:val="1"/>
    <w:qFormat/>
    <w:uiPriority w:val="0"/>
    <w:pPr>
      <w:tabs>
        <w:tab w:val="left" w:pos="420"/>
      </w:tabs>
      <w:adjustRightInd w:val="0"/>
      <w:spacing w:line="312" w:lineRule="atLeast"/>
      <w:textAlignment w:val="baseline"/>
    </w:pPr>
    <w:rPr>
      <w:kern w:val="0"/>
      <w:szCs w:val="20"/>
    </w:rPr>
  </w:style>
  <w:style w:type="paragraph" w:customStyle="1" w:styleId="3110">
    <w:name w:val="华能大连店厂企业标准"/>
    <w:basedOn w:val="1"/>
    <w:next w:val="1"/>
    <w:qFormat/>
    <w:uiPriority w:val="0"/>
    <w:pPr>
      <w:widowControl/>
      <w:spacing w:before="420" w:after="60" w:line="320" w:lineRule="exact"/>
      <w:jc w:val="center"/>
    </w:pPr>
    <w:rPr>
      <w:rFonts w:ascii="Impact" w:hAnsi="Impact" w:eastAsia="华文中宋"/>
      <w:b/>
      <w:caps/>
      <w:color w:val="333399"/>
      <w:spacing w:val="20"/>
      <w:w w:val="150"/>
      <w:kern w:val="36"/>
    </w:rPr>
  </w:style>
  <w:style w:type="paragraph" w:customStyle="1" w:styleId="3111">
    <w:name w:val="CM71"/>
    <w:basedOn w:val="782"/>
    <w:next w:val="782"/>
    <w:qFormat/>
    <w:uiPriority w:val="0"/>
    <w:pPr>
      <w:spacing w:after="518" w:line="240" w:lineRule="auto"/>
      <w:jc w:val="left"/>
    </w:pPr>
    <w:rPr>
      <w:rFonts w:hAnsi="Calibri" w:cs="Times New Roman"/>
      <w:color w:val="auto"/>
    </w:rPr>
  </w:style>
  <w:style w:type="paragraph" w:customStyle="1" w:styleId="3112">
    <w:name w:val="正文文本缩进 311"/>
    <w:basedOn w:val="1"/>
    <w:qFormat/>
    <w:uiPriority w:val="0"/>
    <w:pPr>
      <w:adjustRightInd w:val="0"/>
      <w:spacing w:after="120"/>
      <w:ind w:left="420" w:leftChars="200"/>
      <w:jc w:val="left"/>
      <w:textAlignment w:val="baseline"/>
    </w:pPr>
    <w:rPr>
      <w:rFonts w:ascii="宋体" w:hAnsi="宋体"/>
      <w:kern w:val="0"/>
      <w:sz w:val="16"/>
      <w:szCs w:val="20"/>
    </w:rPr>
  </w:style>
  <w:style w:type="paragraph" w:customStyle="1" w:styleId="3113">
    <w:name w:val="xl60"/>
    <w:basedOn w:val="1"/>
    <w:qFormat/>
    <w:uiPriority w:val="0"/>
    <w:pPr>
      <w:widowControl/>
      <w:pBdr>
        <w:left w:val="single" w:color="auto" w:sz="4" w:space="0"/>
        <w:bottom w:val="single" w:color="auto" w:sz="4" w:space="0"/>
        <w:right w:val="single" w:color="auto" w:sz="8" w:space="0"/>
      </w:pBdr>
      <w:spacing w:before="100" w:beforeAutospacing="1" w:after="100" w:afterAutospacing="1" w:line="240" w:lineRule="auto"/>
      <w:jc w:val="left"/>
    </w:pPr>
    <w:rPr>
      <w:rFonts w:ascii="宋体" w:hAnsi="宋体" w:cs="宋体"/>
      <w:b/>
      <w:bCs/>
      <w:kern w:val="0"/>
      <w:sz w:val="22"/>
      <w:szCs w:val="22"/>
    </w:rPr>
  </w:style>
  <w:style w:type="paragraph" w:customStyle="1" w:styleId="3114">
    <w:name w:val="地址"/>
    <w:basedOn w:val="38"/>
    <w:qFormat/>
    <w:uiPriority w:val="0"/>
    <w:pPr>
      <w:keepLines/>
      <w:widowControl/>
      <w:spacing w:after="0" w:line="240" w:lineRule="atLeast"/>
      <w:ind w:firstLine="200" w:firstLineChars="200"/>
      <w:jc w:val="left"/>
    </w:pPr>
    <w:rPr>
      <w:rFonts w:ascii="Garamond" w:hAnsi="Garamond"/>
      <w:spacing w:val="-5"/>
      <w:sz w:val="24"/>
      <w:lang w:bidi="he-IL"/>
    </w:rPr>
  </w:style>
  <w:style w:type="paragraph" w:customStyle="1" w:styleId="3115">
    <w:name w:val="CM47"/>
    <w:basedOn w:val="782"/>
    <w:next w:val="782"/>
    <w:qFormat/>
    <w:uiPriority w:val="0"/>
    <w:pPr>
      <w:spacing w:line="468" w:lineRule="atLeast"/>
      <w:jc w:val="left"/>
    </w:pPr>
    <w:rPr>
      <w:rFonts w:hAnsi="Calibri" w:cs="Times New Roman"/>
      <w:color w:val="auto"/>
    </w:rPr>
  </w:style>
  <w:style w:type="paragraph" w:customStyle="1" w:styleId="3116">
    <w:name w:val="样式1－－a)b)c)分项格式"/>
    <w:basedOn w:val="1"/>
    <w:qFormat/>
    <w:uiPriority w:val="0"/>
    <w:pPr>
      <w:spacing w:line="240" w:lineRule="auto"/>
      <w:ind w:left="630" w:leftChars="150" w:hanging="315" w:hangingChars="150"/>
    </w:pPr>
    <w:rPr>
      <w:rFonts w:cs="宋体"/>
    </w:rPr>
  </w:style>
  <w:style w:type="paragraph" w:customStyle="1" w:styleId="3117">
    <w:name w:val="样式 标题 3 + 左  -1.03 字符 首行缩进:  1 字符"/>
    <w:basedOn w:val="1"/>
    <w:qFormat/>
    <w:uiPriority w:val="0"/>
    <w:pPr>
      <w:spacing w:line="600" w:lineRule="exact"/>
      <w:ind w:left="-103" w:leftChars="-103" w:firstLine="280" w:firstLineChars="100"/>
    </w:pPr>
    <w:rPr>
      <w:rFonts w:cs="宋体"/>
      <w:bCs/>
      <w:snapToGrid w:val="0"/>
      <w:kern w:val="0"/>
      <w:sz w:val="28"/>
      <w:szCs w:val="20"/>
    </w:rPr>
  </w:style>
  <w:style w:type="paragraph" w:customStyle="1" w:styleId="3118">
    <w:name w:val="Char Char Char2"/>
    <w:basedOn w:val="1"/>
    <w:qFormat/>
    <w:uiPriority w:val="0"/>
    <w:pPr>
      <w:spacing w:line="240" w:lineRule="auto"/>
      <w:ind w:left="100" w:leftChars="100"/>
    </w:pPr>
  </w:style>
  <w:style w:type="paragraph" w:customStyle="1" w:styleId="3119">
    <w:name w:val="图表标题"/>
    <w:basedOn w:val="1"/>
    <w:next w:val="1"/>
    <w:qFormat/>
    <w:uiPriority w:val="0"/>
    <w:pPr>
      <w:widowControl/>
      <w:spacing w:beforeLines="50" w:line="355" w:lineRule="auto"/>
      <w:jc w:val="center"/>
    </w:pPr>
    <w:rPr>
      <w:rFonts w:ascii="Arial" w:hAnsi="Arial" w:eastAsia="黑体"/>
      <w:kern w:val="0"/>
      <w:szCs w:val="20"/>
    </w:rPr>
  </w:style>
  <w:style w:type="paragraph" w:customStyle="1" w:styleId="3120">
    <w:name w:val="YS2-节"/>
    <w:qFormat/>
    <w:uiPriority w:val="0"/>
    <w:pPr>
      <w:adjustRightInd w:val="0"/>
      <w:snapToGrid w:val="0"/>
      <w:spacing w:after="120" w:line="560" w:lineRule="atLeast"/>
      <w:ind w:left="200" w:leftChars="200" w:hanging="567"/>
      <w:jc w:val="center"/>
      <w:outlineLvl w:val="1"/>
    </w:pPr>
    <w:rPr>
      <w:rFonts w:ascii="黑体" w:hAnsi="黑体" w:eastAsia="黑体" w:cs="Times New Roman"/>
      <w:kern w:val="2"/>
      <w:sz w:val="24"/>
      <w:szCs w:val="16"/>
      <w:lang w:val="en-US" w:eastAsia="zh-CN" w:bidi="ar-SA"/>
    </w:rPr>
  </w:style>
  <w:style w:type="paragraph" w:customStyle="1" w:styleId="3121">
    <w:name w:val="xl115"/>
    <w:basedOn w:val="1"/>
    <w:qFormat/>
    <w:uiPriority w:val="0"/>
    <w:pPr>
      <w:widowControl/>
      <w:pBdr>
        <w:bottom w:val="single" w:color="000000" w:sz="4" w:space="0"/>
        <w:right w:val="single" w:color="000000" w:sz="4" w:space="0"/>
      </w:pBdr>
      <w:spacing w:before="100" w:beforeAutospacing="1" w:after="100" w:afterAutospacing="1" w:line="240" w:lineRule="auto"/>
      <w:jc w:val="center"/>
      <w:textAlignment w:val="top"/>
    </w:pPr>
    <w:rPr>
      <w:rFonts w:ascii="宋体" w:hAnsi="宋体"/>
      <w:kern w:val="0"/>
      <w:szCs w:val="20"/>
    </w:rPr>
  </w:style>
  <w:style w:type="paragraph" w:customStyle="1" w:styleId="3122">
    <w:name w:val="样式 样式 样式 标题 2 + 段前: 0.2 行 段后: 0.2 行 + 段前: 0.2 行 段后: 0.2 行 + 段前: ..."/>
    <w:basedOn w:val="1"/>
    <w:qFormat/>
    <w:uiPriority w:val="0"/>
    <w:pPr>
      <w:keepNext/>
      <w:spacing w:beforeLines="20" w:afterLines="20" w:line="360" w:lineRule="auto"/>
      <w:jc w:val="left"/>
      <w:outlineLvl w:val="1"/>
    </w:pPr>
    <w:rPr>
      <w:rFonts w:cs="宋体"/>
      <w:b/>
      <w:bCs/>
      <w:sz w:val="28"/>
      <w:szCs w:val="20"/>
      <w:lang w:bidi="he-IL"/>
    </w:rPr>
  </w:style>
  <w:style w:type="paragraph" w:customStyle="1" w:styleId="3123">
    <w:name w:val="Char1"/>
    <w:basedOn w:val="1"/>
    <w:qFormat/>
    <w:uiPriority w:val="0"/>
    <w:pPr>
      <w:spacing w:beforeLines="100"/>
    </w:pPr>
    <w:rPr>
      <w:szCs w:val="20"/>
    </w:rPr>
  </w:style>
  <w:style w:type="paragraph" w:customStyle="1" w:styleId="3124">
    <w:name w:val="样式 正文左缩5 + 左侧:  5 字符1"/>
    <w:basedOn w:val="1170"/>
    <w:qFormat/>
    <w:uiPriority w:val="0"/>
    <w:pPr>
      <w:spacing w:line="300" w:lineRule="auto"/>
      <w:ind w:left="1200" w:leftChars="0"/>
    </w:pPr>
    <w:rPr>
      <w:rFonts w:ascii="宋体" w:hAnsi="Arial"/>
      <w:color w:val="000000"/>
      <w:kern w:val="0"/>
      <w:szCs w:val="24"/>
    </w:rPr>
  </w:style>
  <w:style w:type="paragraph" w:customStyle="1" w:styleId="3125">
    <w:name w:val="字元 字元1"/>
    <w:basedOn w:val="1"/>
    <w:qFormat/>
    <w:uiPriority w:val="0"/>
    <w:pPr>
      <w:spacing w:beforeLines="100" w:line="240" w:lineRule="auto"/>
    </w:pPr>
    <w:rPr>
      <w:sz w:val="24"/>
    </w:rPr>
  </w:style>
  <w:style w:type="paragraph" w:customStyle="1" w:styleId="3126">
    <w:name w:val="Plain Text2"/>
    <w:basedOn w:val="1"/>
    <w:qFormat/>
    <w:uiPriority w:val="0"/>
    <w:pPr>
      <w:adjustRightInd w:val="0"/>
      <w:spacing w:line="240" w:lineRule="auto"/>
      <w:textAlignment w:val="baseline"/>
    </w:pPr>
    <w:rPr>
      <w:rFonts w:ascii="宋体"/>
      <w:kern w:val="0"/>
      <w:szCs w:val="20"/>
    </w:rPr>
  </w:style>
  <w:style w:type="paragraph" w:customStyle="1" w:styleId="3127">
    <w:name w:val="样式 样式 样式 样式 样式 五号 首行缩进:  0.8 厘米 行距: 固定值 20 磅 左  0 字符 + 左侧:  0.45..."/>
    <w:basedOn w:val="1865"/>
    <w:qFormat/>
    <w:uiPriority w:val="0"/>
    <w:pPr>
      <w:ind w:left="672"/>
    </w:pPr>
  </w:style>
  <w:style w:type="paragraph" w:customStyle="1" w:styleId="3128">
    <w:name w:val="Char3 Char Char Char Char Char Char1"/>
    <w:basedOn w:val="1"/>
    <w:qFormat/>
    <w:uiPriority w:val="0"/>
    <w:pPr>
      <w:spacing w:line="240" w:lineRule="auto"/>
    </w:pPr>
  </w:style>
  <w:style w:type="paragraph" w:customStyle="1" w:styleId="3129">
    <w:name w:val="xl406"/>
    <w:basedOn w:val="1"/>
    <w:qFormat/>
    <w:uiPriority w:val="0"/>
    <w:pPr>
      <w:widowControl/>
      <w:spacing w:before="100" w:beforeAutospacing="1" w:after="100" w:afterAutospacing="1" w:line="240" w:lineRule="auto"/>
    </w:pPr>
    <w:rPr>
      <w:rFonts w:ascii="宋体" w:hAnsi="宋体"/>
      <w:kern w:val="0"/>
      <w:szCs w:val="20"/>
    </w:rPr>
  </w:style>
  <w:style w:type="paragraph" w:customStyle="1" w:styleId="3130">
    <w:name w:val="普通(Web)1"/>
    <w:basedOn w:val="1"/>
    <w:qFormat/>
    <w:uiPriority w:val="0"/>
    <w:pPr>
      <w:widowControl/>
      <w:spacing w:before="100" w:beforeAutospacing="1" w:after="100" w:afterAutospacing="1" w:line="240" w:lineRule="auto"/>
      <w:jc w:val="left"/>
    </w:pPr>
    <w:rPr>
      <w:rFonts w:ascii="宋体" w:hAnsi="宋体"/>
      <w:kern w:val="0"/>
      <w:sz w:val="24"/>
      <w:szCs w:val="20"/>
    </w:rPr>
  </w:style>
  <w:style w:type="paragraph" w:customStyle="1" w:styleId="3131">
    <w:name w:val="xl45"/>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line="240" w:lineRule="auto"/>
      <w:jc w:val="left"/>
    </w:pPr>
    <w:rPr>
      <w:kern w:val="0"/>
      <w:sz w:val="22"/>
      <w:szCs w:val="22"/>
    </w:rPr>
  </w:style>
  <w:style w:type="paragraph" w:customStyle="1" w:styleId="3132">
    <w:name w:val="Char Char Char Char Char Char Char Char Char1 Char Char Char Char Char Char"/>
    <w:basedOn w:val="1"/>
    <w:qFormat/>
    <w:uiPriority w:val="0"/>
    <w:pPr>
      <w:adjustRightInd w:val="0"/>
      <w:spacing w:line="360" w:lineRule="auto"/>
    </w:pPr>
    <w:rPr>
      <w:kern w:val="0"/>
      <w:sz w:val="24"/>
      <w:szCs w:val="20"/>
    </w:rPr>
  </w:style>
  <w:style w:type="paragraph" w:customStyle="1" w:styleId="3133">
    <w:name w:val="正文 + (中文) 黑体"/>
    <w:basedOn w:val="1"/>
    <w:qFormat/>
    <w:uiPriority w:val="0"/>
    <w:pPr>
      <w:adjustRightInd w:val="0"/>
      <w:spacing w:line="360" w:lineRule="auto"/>
      <w:ind w:right="105" w:rightChars="50" w:firstLine="537" w:firstLineChars="122"/>
      <w:jc w:val="left"/>
    </w:pPr>
    <w:rPr>
      <w:rFonts w:ascii="Arial" w:hAnsi="Arial" w:eastAsia="黑体" w:cs="Arial"/>
      <w:color w:val="000000"/>
      <w:sz w:val="44"/>
      <w:szCs w:val="20"/>
    </w:rPr>
  </w:style>
  <w:style w:type="paragraph" w:customStyle="1" w:styleId="3134">
    <w:name w:val="样式 标题 1章标题 1-*+h11st levelSection Headl1标题 1 Char标题 1 Ch...4"/>
    <w:basedOn w:val="4"/>
    <w:qFormat/>
    <w:uiPriority w:val="0"/>
    <w:pPr>
      <w:tabs>
        <w:tab w:val="left" w:pos="425"/>
        <w:tab w:val="left" w:pos="900"/>
      </w:tabs>
      <w:adjustRightInd w:val="0"/>
      <w:snapToGrid w:val="0"/>
      <w:spacing w:beforeLines="50" w:afterLines="50" w:line="480" w:lineRule="exact"/>
      <w:ind w:left="425" w:hanging="425"/>
      <w:jc w:val="left"/>
    </w:pPr>
    <w:rPr>
      <w:rFonts w:cs="宋体"/>
      <w:color w:val="0000FF"/>
      <w:sz w:val="28"/>
      <w:szCs w:val="20"/>
    </w:rPr>
  </w:style>
  <w:style w:type="paragraph" w:customStyle="1" w:styleId="3135">
    <w:name w:val="样式 表格5 + 首行缩进:  0.37 厘米"/>
    <w:basedOn w:val="2974"/>
    <w:qFormat/>
    <w:uiPriority w:val="0"/>
    <w:rPr>
      <w:color w:val="FF0000"/>
      <w:szCs w:val="21"/>
    </w:rPr>
  </w:style>
  <w:style w:type="paragraph" w:customStyle="1" w:styleId="3136">
    <w:name w:val="_Style 66"/>
    <w:basedOn w:val="1"/>
    <w:qFormat/>
    <w:uiPriority w:val="0"/>
    <w:pPr>
      <w:spacing w:line="240" w:lineRule="auto"/>
    </w:pPr>
    <w:rPr>
      <w:szCs w:val="20"/>
    </w:rPr>
  </w:style>
  <w:style w:type="paragraph" w:customStyle="1" w:styleId="3137">
    <w:name w:val="xl233"/>
    <w:basedOn w:val="1"/>
    <w:qFormat/>
    <w:uiPriority w:val="0"/>
    <w:pPr>
      <w:widowControl/>
      <w:pBdr>
        <w:left w:val="single" w:color="000000" w:sz="4" w:space="0"/>
        <w:bottom w:val="single" w:color="000000" w:sz="4" w:space="0"/>
        <w:right w:val="single" w:color="000000" w:sz="4" w:space="0"/>
      </w:pBdr>
      <w:spacing w:before="100" w:beforeAutospacing="1" w:after="100" w:afterAutospacing="1" w:line="240" w:lineRule="auto"/>
      <w:jc w:val="center"/>
      <w:textAlignment w:val="top"/>
    </w:pPr>
    <w:rPr>
      <w:rFonts w:ascii="宋体" w:hAnsi="宋体"/>
      <w:color w:val="000000"/>
      <w:kern w:val="0"/>
      <w:szCs w:val="20"/>
    </w:rPr>
  </w:style>
  <w:style w:type="paragraph" w:customStyle="1" w:styleId="3138">
    <w:name w:val="xl41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line="240" w:lineRule="auto"/>
      <w:jc w:val="center"/>
    </w:pPr>
    <w:rPr>
      <w:color w:val="FF0000"/>
      <w:kern w:val="0"/>
      <w:szCs w:val="20"/>
    </w:rPr>
  </w:style>
  <w:style w:type="paragraph" w:customStyle="1" w:styleId="3139">
    <w:name w:val="样式 四号 行距: 1.5 倍行距 首行缩进:  2 字符"/>
    <w:basedOn w:val="1"/>
    <w:qFormat/>
    <w:uiPriority w:val="0"/>
    <w:pPr>
      <w:spacing w:line="360" w:lineRule="auto"/>
      <w:ind w:firstLine="560" w:firstLineChars="200"/>
    </w:pPr>
    <w:rPr>
      <w:rFonts w:ascii="Arial" w:hAnsi="Arial" w:cs="宋体"/>
      <w:sz w:val="24"/>
      <w:szCs w:val="20"/>
    </w:rPr>
  </w:style>
  <w:style w:type="paragraph" w:customStyle="1" w:styleId="3140">
    <w:name w:val="文档卷标"/>
    <w:basedOn w:val="1"/>
    <w:qFormat/>
    <w:uiPriority w:val="0"/>
    <w:pPr>
      <w:keepNext/>
      <w:widowControl/>
      <w:overflowPunct w:val="0"/>
      <w:autoSpaceDE w:val="0"/>
      <w:autoSpaceDN w:val="0"/>
      <w:adjustRightInd w:val="0"/>
      <w:spacing w:before="240" w:after="360" w:line="240" w:lineRule="auto"/>
      <w:jc w:val="left"/>
      <w:textAlignment w:val="baseline"/>
    </w:pPr>
    <w:rPr>
      <w:b/>
      <w:kern w:val="28"/>
      <w:sz w:val="36"/>
      <w:szCs w:val="20"/>
    </w:rPr>
  </w:style>
  <w:style w:type="paragraph" w:customStyle="1" w:styleId="3141">
    <w:name w:val="Char Char Char Char1 Char Char1 Char1 Char Char Char1 Char Char Char1 Char Char Char14"/>
    <w:basedOn w:val="1"/>
    <w:qFormat/>
    <w:uiPriority w:val="0"/>
    <w:pPr>
      <w:spacing w:line="360" w:lineRule="auto"/>
      <w:ind w:left="100" w:leftChars="100" w:firstLine="200" w:firstLineChars="200"/>
    </w:pPr>
    <w:rPr>
      <w:rFonts w:ascii="宋体" w:hAnsi="宋体"/>
      <w:sz w:val="24"/>
      <w:szCs w:val="20"/>
    </w:rPr>
  </w:style>
  <w:style w:type="paragraph" w:customStyle="1" w:styleId="3142">
    <w:name w:val="xl130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ind w:left="100" w:leftChars="100"/>
      <w:jc w:val="left"/>
    </w:pPr>
    <w:rPr>
      <w:rFonts w:ascii="宋体" w:hAnsi="宋体" w:cs="宋体"/>
      <w:b/>
      <w:bCs/>
      <w:kern w:val="0"/>
      <w:sz w:val="22"/>
      <w:szCs w:val="22"/>
    </w:rPr>
  </w:style>
  <w:style w:type="paragraph" w:customStyle="1" w:styleId="3143">
    <w:name w:val="LL2"/>
    <w:basedOn w:val="1"/>
    <w:qFormat/>
    <w:uiPriority w:val="0"/>
    <w:pPr>
      <w:tabs>
        <w:tab w:val="left" w:pos="1134"/>
        <w:tab w:val="left" w:pos="1418"/>
      </w:tabs>
      <w:autoSpaceDE w:val="0"/>
      <w:autoSpaceDN w:val="0"/>
      <w:adjustRightInd w:val="0"/>
      <w:spacing w:before="60" w:after="60" w:line="360" w:lineRule="atLeast"/>
      <w:ind w:left="1985" w:hanging="567"/>
    </w:pPr>
    <w:rPr>
      <w:rFonts w:ascii="Arial" w:hAnsi="Arial"/>
      <w:kern w:val="0"/>
      <w:sz w:val="24"/>
      <w:szCs w:val="20"/>
    </w:rPr>
  </w:style>
  <w:style w:type="paragraph" w:customStyle="1" w:styleId="3144">
    <w:name w:val="xl284"/>
    <w:basedOn w:val="1"/>
    <w:qFormat/>
    <w:uiPriority w:val="0"/>
    <w:pPr>
      <w:widowControl/>
      <w:pBdr>
        <w:top w:val="single" w:color="auto" w:sz="4" w:space="0"/>
        <w:left w:val="single" w:color="auto" w:sz="4" w:space="0"/>
      </w:pBdr>
      <w:shd w:val="clear" w:color="auto" w:fill="FFFF00"/>
      <w:spacing w:before="100" w:beforeAutospacing="1" w:after="100" w:afterAutospacing="1" w:line="240" w:lineRule="auto"/>
      <w:jc w:val="left"/>
    </w:pPr>
    <w:rPr>
      <w:rFonts w:ascii="宋体" w:hAnsi="宋体"/>
      <w:kern w:val="0"/>
      <w:sz w:val="24"/>
      <w:szCs w:val="20"/>
    </w:rPr>
  </w:style>
  <w:style w:type="paragraph" w:customStyle="1" w:styleId="3145">
    <w:name w:val="基准篇眉"/>
    <w:basedOn w:val="1"/>
    <w:qFormat/>
    <w:uiPriority w:val="0"/>
    <w:pPr>
      <w:keepLines/>
      <w:widowControl/>
      <w:tabs>
        <w:tab w:val="center" w:pos="4320"/>
        <w:tab w:val="right" w:pos="8640"/>
      </w:tabs>
      <w:overflowPunct w:val="0"/>
      <w:autoSpaceDE w:val="0"/>
      <w:autoSpaceDN w:val="0"/>
      <w:adjustRightInd w:val="0"/>
      <w:spacing w:line="240" w:lineRule="auto"/>
      <w:jc w:val="left"/>
      <w:textAlignment w:val="baseline"/>
    </w:pPr>
    <w:rPr>
      <w:kern w:val="0"/>
      <w:sz w:val="20"/>
      <w:szCs w:val="20"/>
    </w:rPr>
  </w:style>
  <w:style w:type="paragraph" w:customStyle="1" w:styleId="3146">
    <w:name w:val="默认段落字体 Para Char Char Char Char"/>
    <w:basedOn w:val="1"/>
    <w:qFormat/>
    <w:uiPriority w:val="0"/>
    <w:pPr>
      <w:spacing w:line="240" w:lineRule="auto"/>
    </w:pPr>
    <w:rPr>
      <w:szCs w:val="20"/>
    </w:rPr>
  </w:style>
  <w:style w:type="paragraph" w:customStyle="1" w:styleId="3147">
    <w:name w:val="Char1 Char Char Char3"/>
    <w:basedOn w:val="1"/>
    <w:qFormat/>
    <w:uiPriority w:val="0"/>
    <w:pPr>
      <w:spacing w:line="240" w:lineRule="auto"/>
    </w:pPr>
    <w:rPr>
      <w:rFonts w:ascii="Tahoma" w:hAnsi="Tahoma"/>
      <w:sz w:val="24"/>
      <w:szCs w:val="20"/>
    </w:rPr>
  </w:style>
  <w:style w:type="paragraph" w:customStyle="1" w:styleId="3148">
    <w:name w:val="Char Char Char Char11"/>
    <w:basedOn w:val="1"/>
    <w:qFormat/>
    <w:uiPriority w:val="0"/>
    <w:pPr>
      <w:spacing w:line="240" w:lineRule="auto"/>
    </w:pPr>
    <w:rPr>
      <w:rFonts w:ascii="楷体_GB2312" w:eastAsia="楷体_GB2312"/>
      <w:sz w:val="24"/>
    </w:rPr>
  </w:style>
  <w:style w:type="paragraph" w:customStyle="1" w:styleId="3149">
    <w:name w:val="No.無"/>
    <w:basedOn w:val="1"/>
    <w:qFormat/>
    <w:uiPriority w:val="0"/>
    <w:pPr>
      <w:widowControl/>
      <w:overflowPunct w:val="0"/>
      <w:autoSpaceDE w:val="0"/>
      <w:autoSpaceDN w:val="0"/>
      <w:adjustRightInd w:val="0"/>
      <w:spacing w:line="240" w:lineRule="exact"/>
      <w:jc w:val="left"/>
      <w:textAlignment w:val="baseline"/>
    </w:pPr>
    <w:rPr>
      <w:rFonts w:eastAsia="MS Gothic"/>
      <w:color w:val="000000"/>
      <w:kern w:val="0"/>
      <w:szCs w:val="20"/>
      <w:lang w:eastAsia="ja-JP"/>
    </w:rPr>
  </w:style>
  <w:style w:type="paragraph" w:customStyle="1" w:styleId="3150">
    <w:name w:val="默认段落字体 Para Char Char Char Char Char Char Char1 Char Char Char Char"/>
    <w:basedOn w:val="1"/>
    <w:qFormat/>
    <w:uiPriority w:val="0"/>
    <w:pPr>
      <w:spacing w:line="240" w:lineRule="auto"/>
    </w:pPr>
  </w:style>
  <w:style w:type="paragraph" w:customStyle="1" w:styleId="3151">
    <w:name w:val="正文文本缩进 24"/>
    <w:basedOn w:val="1"/>
    <w:qFormat/>
    <w:uiPriority w:val="0"/>
    <w:pPr>
      <w:keepNext/>
      <w:adjustRightInd w:val="0"/>
      <w:spacing w:line="360" w:lineRule="auto"/>
      <w:ind w:left="425" w:hanging="5"/>
      <w:textAlignment w:val="baseline"/>
    </w:pPr>
    <w:rPr>
      <w:kern w:val="0"/>
      <w:sz w:val="24"/>
      <w:szCs w:val="20"/>
    </w:rPr>
  </w:style>
  <w:style w:type="paragraph" w:customStyle="1" w:styleId="3152">
    <w:name w:val="reader-word-layer reader-word-s98-8"/>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3153">
    <w:name w:val="Char Char Char Char Char Char Char1 Char Char Char Char Char Char Char Char"/>
    <w:basedOn w:val="1"/>
    <w:qFormat/>
    <w:uiPriority w:val="0"/>
    <w:pPr>
      <w:spacing w:line="240" w:lineRule="auto"/>
    </w:pPr>
    <w:rPr>
      <w:rFonts w:ascii="Tahoma" w:hAnsi="Tahoma"/>
      <w:sz w:val="24"/>
      <w:szCs w:val="20"/>
    </w:rPr>
  </w:style>
  <w:style w:type="paragraph" w:customStyle="1" w:styleId="3154">
    <w:name w:val="xl236"/>
    <w:basedOn w:val="1"/>
    <w:qFormat/>
    <w:uiPriority w:val="0"/>
    <w:pPr>
      <w:widowControl/>
      <w:pBdr>
        <w:bottom w:val="single" w:color="000000" w:sz="4" w:space="0"/>
        <w:right w:val="single" w:color="000000" w:sz="4" w:space="0"/>
      </w:pBdr>
      <w:spacing w:before="100" w:beforeAutospacing="1" w:after="100" w:afterAutospacing="1" w:line="240" w:lineRule="auto"/>
      <w:jc w:val="center"/>
    </w:pPr>
    <w:rPr>
      <w:kern w:val="0"/>
      <w:szCs w:val="20"/>
    </w:rPr>
  </w:style>
  <w:style w:type="paragraph" w:customStyle="1" w:styleId="3155">
    <w:name w:val="Char15"/>
    <w:basedOn w:val="1"/>
    <w:qFormat/>
    <w:uiPriority w:val="0"/>
    <w:pPr>
      <w:spacing w:line="240" w:lineRule="auto"/>
    </w:pPr>
  </w:style>
  <w:style w:type="paragraph" w:customStyle="1" w:styleId="3156">
    <w:name w:val="正文缩进5"/>
    <w:basedOn w:val="1"/>
    <w:qFormat/>
    <w:uiPriority w:val="0"/>
    <w:pPr>
      <w:adjustRightInd w:val="0"/>
      <w:spacing w:line="312" w:lineRule="atLeast"/>
      <w:ind w:firstLine="420"/>
      <w:textAlignment w:val="baseline"/>
    </w:pPr>
    <w:rPr>
      <w:kern w:val="0"/>
      <w:szCs w:val="21"/>
    </w:rPr>
  </w:style>
  <w:style w:type="paragraph" w:customStyle="1" w:styleId="3157">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kern w:val="0"/>
      <w:sz w:val="28"/>
      <w:szCs w:val="20"/>
    </w:rPr>
  </w:style>
  <w:style w:type="paragraph" w:customStyle="1" w:styleId="3158">
    <w:name w:val="样式 样式 标题 2 + 黑色 + 小四 橄榄绿"/>
    <w:basedOn w:val="1"/>
    <w:qFormat/>
    <w:uiPriority w:val="0"/>
    <w:pPr>
      <w:tabs>
        <w:tab w:val="left" w:pos="360"/>
        <w:tab w:val="left" w:pos="480"/>
      </w:tabs>
      <w:snapToGrid w:val="0"/>
      <w:spacing w:before="120" w:after="120" w:line="440" w:lineRule="atLeast"/>
      <w:jc w:val="left"/>
      <w:outlineLvl w:val="1"/>
    </w:pPr>
    <w:rPr>
      <w:rFonts w:eastAsia="黑体"/>
      <w:smallCaps/>
      <w:color w:val="333300"/>
      <w:kern w:val="0"/>
      <w:sz w:val="24"/>
      <w:szCs w:val="21"/>
    </w:rPr>
  </w:style>
  <w:style w:type="paragraph" w:customStyle="1" w:styleId="3159">
    <w:name w:val="表格（一）"/>
    <w:basedOn w:val="1"/>
    <w:qFormat/>
    <w:uiPriority w:val="0"/>
    <w:pPr>
      <w:adjustRightInd w:val="0"/>
      <w:snapToGrid w:val="0"/>
      <w:spacing w:line="240" w:lineRule="auto"/>
      <w:jc w:val="center"/>
    </w:pPr>
    <w:rPr>
      <w:szCs w:val="20"/>
    </w:rPr>
  </w:style>
  <w:style w:type="paragraph" w:customStyle="1" w:styleId="3160">
    <w:name w:val="Char Char13"/>
    <w:basedOn w:val="1"/>
    <w:qFormat/>
    <w:uiPriority w:val="0"/>
    <w:pPr>
      <w:spacing w:line="360" w:lineRule="auto"/>
      <w:ind w:left="100" w:leftChars="100" w:firstLine="200" w:firstLineChars="200"/>
    </w:pPr>
    <w:rPr>
      <w:sz w:val="24"/>
      <w:szCs w:val="20"/>
    </w:rPr>
  </w:style>
  <w:style w:type="paragraph" w:customStyle="1" w:styleId="3161">
    <w:name w:val="Char1 Char Char Char1 Char Char Char3"/>
    <w:basedOn w:val="1"/>
    <w:qFormat/>
    <w:uiPriority w:val="0"/>
    <w:pPr>
      <w:spacing w:line="360" w:lineRule="auto"/>
      <w:ind w:firstLine="200" w:firstLineChars="200"/>
    </w:pPr>
    <w:rPr>
      <w:rFonts w:ascii="宋体" w:hAnsi="宋体"/>
      <w:sz w:val="24"/>
      <w:szCs w:val="20"/>
    </w:rPr>
  </w:style>
  <w:style w:type="paragraph" w:customStyle="1" w:styleId="3162">
    <w:name w:val="USE 5"/>
    <w:basedOn w:val="1"/>
    <w:qFormat/>
    <w:uiPriority w:val="0"/>
    <w:pPr>
      <w:numPr>
        <w:ilvl w:val="4"/>
        <w:numId w:val="3"/>
      </w:numPr>
      <w:tabs>
        <w:tab w:val="left" w:pos="3255"/>
      </w:tabs>
      <w:spacing w:line="360" w:lineRule="auto"/>
      <w:jc w:val="left"/>
    </w:pPr>
    <w:rPr>
      <w:rFonts w:ascii="宋体" w:hAnsi="宋体"/>
      <w:sz w:val="24"/>
    </w:rPr>
  </w:style>
  <w:style w:type="paragraph" w:customStyle="1" w:styleId="3163">
    <w:name w:val="附录标识"/>
    <w:basedOn w:val="1"/>
    <w:next w:val="724"/>
    <w:qFormat/>
    <w:uiPriority w:val="0"/>
    <w:pPr>
      <w:keepNext/>
      <w:widowControl/>
      <w:numPr>
        <w:ilvl w:val="0"/>
        <w:numId w:val="8"/>
      </w:numPr>
      <w:shd w:val="clear" w:color="auto" w:fill="FFFFFF"/>
      <w:tabs>
        <w:tab w:val="left" w:pos="360"/>
        <w:tab w:val="left" w:pos="6405"/>
      </w:tabs>
      <w:spacing w:before="640" w:after="280" w:line="360" w:lineRule="auto"/>
      <w:ind w:firstLine="200" w:firstLineChars="200"/>
      <w:jc w:val="center"/>
      <w:outlineLvl w:val="0"/>
    </w:pPr>
    <w:rPr>
      <w:rFonts w:ascii="黑体" w:eastAsia="黑体"/>
      <w:kern w:val="0"/>
      <w:sz w:val="24"/>
      <w:szCs w:val="20"/>
    </w:rPr>
  </w:style>
  <w:style w:type="paragraph" w:customStyle="1" w:styleId="3164">
    <w:name w:val="基准索引"/>
    <w:basedOn w:val="1"/>
    <w:qFormat/>
    <w:uiPriority w:val="0"/>
    <w:pPr>
      <w:widowControl/>
      <w:tabs>
        <w:tab w:val="right" w:leader="dot" w:pos="3960"/>
      </w:tabs>
      <w:overflowPunct w:val="0"/>
      <w:autoSpaceDE w:val="0"/>
      <w:autoSpaceDN w:val="0"/>
      <w:adjustRightInd w:val="0"/>
      <w:spacing w:line="240" w:lineRule="auto"/>
      <w:ind w:left="720" w:hanging="720"/>
      <w:jc w:val="left"/>
      <w:textAlignment w:val="baseline"/>
    </w:pPr>
    <w:rPr>
      <w:kern w:val="0"/>
      <w:sz w:val="20"/>
      <w:szCs w:val="20"/>
    </w:rPr>
  </w:style>
  <w:style w:type="paragraph" w:customStyle="1" w:styleId="3165">
    <w:name w:val="font28"/>
    <w:basedOn w:val="1"/>
    <w:qFormat/>
    <w:uiPriority w:val="0"/>
    <w:pPr>
      <w:widowControl/>
      <w:spacing w:before="100" w:beforeAutospacing="1" w:after="100" w:afterAutospacing="1" w:line="240" w:lineRule="auto"/>
      <w:jc w:val="left"/>
    </w:pPr>
    <w:rPr>
      <w:rFonts w:ascii="Arial Unicode MS" w:hAnsi="Arial Unicode MS" w:eastAsia="Arial Unicode MS" w:cs="Arial Unicode MS"/>
      <w:i/>
      <w:iCs/>
      <w:kern w:val="0"/>
      <w:sz w:val="24"/>
    </w:rPr>
  </w:style>
  <w:style w:type="paragraph" w:customStyle="1" w:styleId="3166">
    <w:name w:val="CM2"/>
    <w:basedOn w:val="782"/>
    <w:next w:val="782"/>
    <w:qFormat/>
    <w:uiPriority w:val="0"/>
    <w:pPr>
      <w:spacing w:after="173" w:line="240" w:lineRule="auto"/>
      <w:jc w:val="left"/>
    </w:pPr>
    <w:rPr>
      <w:rFonts w:ascii="黑体" w:eastAsia="黑体" w:cs="Times New Roman"/>
      <w:color w:val="auto"/>
    </w:rPr>
  </w:style>
  <w:style w:type="paragraph" w:customStyle="1" w:styleId="3167">
    <w:name w:val="Char1 Char Char Char7"/>
    <w:basedOn w:val="28"/>
    <w:qFormat/>
    <w:uiPriority w:val="0"/>
    <w:pPr>
      <w:shd w:val="clear" w:color="auto" w:fill="000080"/>
      <w:spacing w:line="240" w:lineRule="auto"/>
    </w:pPr>
    <w:rPr>
      <w:rFonts w:ascii="Tahoma" w:hAnsi="Tahoma"/>
      <w:sz w:val="24"/>
      <w:szCs w:val="24"/>
    </w:rPr>
  </w:style>
  <w:style w:type="paragraph" w:customStyle="1" w:styleId="3168">
    <w:name w:val="论文标题3"/>
    <w:basedOn w:val="56"/>
    <w:qFormat/>
    <w:uiPriority w:val="0"/>
    <w:pPr>
      <w:ind w:firstLine="0" w:firstLineChars="0"/>
    </w:pPr>
    <w:rPr>
      <w:sz w:val="24"/>
    </w:rPr>
  </w:style>
  <w:style w:type="paragraph" w:customStyle="1" w:styleId="3169">
    <w:name w:val="CM75"/>
    <w:basedOn w:val="782"/>
    <w:next w:val="782"/>
    <w:qFormat/>
    <w:uiPriority w:val="0"/>
    <w:pPr>
      <w:spacing w:after="460" w:line="240" w:lineRule="auto"/>
      <w:jc w:val="left"/>
    </w:pPr>
    <w:rPr>
      <w:rFonts w:hAnsi="Calibri" w:cs="Times New Roman"/>
      <w:color w:val="auto"/>
    </w:rPr>
  </w:style>
  <w:style w:type="paragraph" w:customStyle="1" w:styleId="3170">
    <w:name w:val="式中"/>
    <w:next w:val="724"/>
    <w:qFormat/>
    <w:uiPriority w:val="0"/>
    <w:pPr>
      <w:tabs>
        <w:tab w:val="left" w:pos="210"/>
      </w:tabs>
      <w:ind w:firstLine="198"/>
    </w:pPr>
    <w:rPr>
      <w:rFonts w:ascii="宋体" w:hAnsi="Times New Roman" w:eastAsia="宋体" w:cs="Times New Roman"/>
      <w:sz w:val="18"/>
      <w:lang w:val="en-US" w:eastAsia="zh-CN" w:bidi="ar-SA"/>
    </w:rPr>
  </w:style>
  <w:style w:type="paragraph" w:customStyle="1" w:styleId="3171">
    <w:name w:val="CM27"/>
    <w:basedOn w:val="782"/>
    <w:next w:val="782"/>
    <w:qFormat/>
    <w:uiPriority w:val="0"/>
    <w:pPr>
      <w:spacing w:line="468" w:lineRule="atLeast"/>
      <w:jc w:val="left"/>
    </w:pPr>
    <w:rPr>
      <w:rFonts w:hAnsi="Calibri" w:cs="Times New Roman"/>
      <w:color w:val="auto"/>
    </w:rPr>
  </w:style>
  <w:style w:type="paragraph" w:customStyle="1" w:styleId="3172">
    <w:name w:val="样式 ！正文 + 首行缩进:  1.96 字符"/>
    <w:basedOn w:val="1"/>
    <w:qFormat/>
    <w:uiPriority w:val="0"/>
    <w:pPr>
      <w:widowControl/>
      <w:adjustRightInd w:val="0"/>
      <w:snapToGrid w:val="0"/>
      <w:spacing w:line="360" w:lineRule="auto"/>
      <w:ind w:firstLine="472" w:firstLineChars="196"/>
    </w:pPr>
    <w:rPr>
      <w:rFonts w:ascii="宋体" w:hAnsi="宋体" w:cs="宋体"/>
      <w:color w:val="000000"/>
      <w:sz w:val="24"/>
      <w:szCs w:val="20"/>
    </w:rPr>
  </w:style>
  <w:style w:type="paragraph" w:customStyle="1" w:styleId="3173">
    <w:name w:val="副标题1"/>
    <w:basedOn w:val="1"/>
    <w:qFormat/>
    <w:uiPriority w:val="0"/>
    <w:pPr>
      <w:autoSpaceDE w:val="0"/>
      <w:autoSpaceDN w:val="0"/>
      <w:adjustRightInd w:val="0"/>
      <w:snapToGrid w:val="0"/>
      <w:spacing w:line="440" w:lineRule="exact"/>
      <w:jc w:val="center"/>
    </w:pPr>
    <w:rPr>
      <w:rFonts w:eastAsia="黑体"/>
      <w:sz w:val="44"/>
      <w:szCs w:val="20"/>
    </w:rPr>
  </w:style>
  <w:style w:type="paragraph" w:customStyle="1" w:styleId="3174">
    <w:name w:val="p29"/>
    <w:basedOn w:val="1"/>
    <w:qFormat/>
    <w:uiPriority w:val="0"/>
    <w:pPr>
      <w:widowControl/>
      <w:spacing w:line="240" w:lineRule="auto"/>
    </w:pPr>
    <w:rPr>
      <w:kern w:val="0"/>
      <w:sz w:val="24"/>
    </w:rPr>
  </w:style>
  <w:style w:type="paragraph" w:customStyle="1" w:styleId="3175">
    <w:name w:val="xl300"/>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left"/>
    </w:pPr>
    <w:rPr>
      <w:kern w:val="0"/>
      <w:szCs w:val="20"/>
    </w:rPr>
  </w:style>
  <w:style w:type="paragraph" w:customStyle="1" w:styleId="3176">
    <w:name w:val="reader-word-layer reader-word-s5-11"/>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3177">
    <w:name w:val="0-正文(0)"/>
    <w:basedOn w:val="1863"/>
    <w:qFormat/>
    <w:uiPriority w:val="0"/>
    <w:pPr>
      <w:ind w:firstLine="0" w:firstLineChars="0"/>
    </w:pPr>
  </w:style>
  <w:style w:type="paragraph" w:customStyle="1" w:styleId="3178">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3179">
    <w:name w:val="03_01_03"/>
    <w:basedOn w:val="1"/>
    <w:qFormat/>
    <w:uiPriority w:val="0"/>
    <w:pPr>
      <w:keepNext/>
      <w:keepLines/>
      <w:adjustRightInd w:val="0"/>
      <w:snapToGrid w:val="0"/>
      <w:spacing w:before="480" w:after="480" w:line="400" w:lineRule="exact"/>
      <w:outlineLvl w:val="1"/>
    </w:pPr>
    <w:rPr>
      <w:b/>
      <w:bCs/>
      <w:kern w:val="0"/>
      <w:sz w:val="24"/>
    </w:rPr>
  </w:style>
  <w:style w:type="paragraph" w:customStyle="1" w:styleId="3180">
    <w:name w:val="Char13"/>
    <w:basedOn w:val="1"/>
    <w:qFormat/>
    <w:uiPriority w:val="0"/>
    <w:pPr>
      <w:spacing w:line="240" w:lineRule="auto"/>
      <w:ind w:left="100" w:leftChars="100"/>
    </w:pPr>
  </w:style>
  <w:style w:type="paragraph" w:customStyle="1" w:styleId="3181">
    <w:name w:val="0-4"/>
    <w:basedOn w:val="1"/>
    <w:next w:val="1"/>
    <w:qFormat/>
    <w:uiPriority w:val="0"/>
    <w:pPr>
      <w:spacing w:line="360" w:lineRule="auto"/>
      <w:ind w:left="100" w:leftChars="100"/>
      <w:outlineLvl w:val="4"/>
    </w:pPr>
    <w:rPr>
      <w:sz w:val="24"/>
      <w:szCs w:val="20"/>
    </w:rPr>
  </w:style>
  <w:style w:type="paragraph" w:customStyle="1" w:styleId="3182">
    <w:name w:val="字母编号列项（一级）"/>
    <w:qFormat/>
    <w:uiPriority w:val="0"/>
    <w:pPr>
      <w:spacing w:line="500" w:lineRule="exact"/>
      <w:ind w:left="840" w:leftChars="200" w:hanging="420" w:hangingChars="200"/>
      <w:jc w:val="both"/>
    </w:pPr>
    <w:rPr>
      <w:rFonts w:ascii="宋体" w:hAnsi="Times New Roman" w:eastAsia="宋体" w:cs="Times New Roman"/>
      <w:sz w:val="21"/>
      <w:lang w:val="en-US" w:eastAsia="zh-CN" w:bidi="ar-SA"/>
    </w:rPr>
  </w:style>
  <w:style w:type="paragraph" w:customStyle="1" w:styleId="3183">
    <w:name w:val="fjbt1"/>
    <w:basedOn w:val="4"/>
    <w:qFormat/>
    <w:uiPriority w:val="0"/>
    <w:pPr>
      <w:adjustRightInd w:val="0"/>
      <w:spacing w:before="340" w:after="330" w:line="578" w:lineRule="atLeast"/>
      <w:jc w:val="left"/>
      <w:textAlignment w:val="baseline"/>
    </w:pPr>
    <w:rPr>
      <w:sz w:val="24"/>
      <w:szCs w:val="20"/>
    </w:rPr>
  </w:style>
  <w:style w:type="paragraph" w:customStyle="1" w:styleId="3184">
    <w:name w:val="xl117"/>
    <w:basedOn w:val="1"/>
    <w:qFormat/>
    <w:uiPriority w:val="0"/>
    <w:pPr>
      <w:widowControl/>
      <w:pBdr>
        <w:left w:val="single" w:color="000000" w:sz="4" w:space="0"/>
        <w:right w:val="single" w:color="000000" w:sz="4" w:space="0"/>
      </w:pBdr>
      <w:spacing w:before="100" w:beforeAutospacing="1" w:after="100" w:afterAutospacing="1" w:line="240" w:lineRule="auto"/>
      <w:jc w:val="center"/>
    </w:pPr>
    <w:rPr>
      <w:kern w:val="0"/>
      <w:szCs w:val="20"/>
    </w:rPr>
  </w:style>
  <w:style w:type="paragraph" w:customStyle="1" w:styleId="3185">
    <w:name w:val="示例后文字"/>
    <w:basedOn w:val="724"/>
    <w:next w:val="724"/>
    <w:qFormat/>
    <w:uiPriority w:val="0"/>
    <w:pPr>
      <w:tabs>
        <w:tab w:val="center" w:pos="4201"/>
        <w:tab w:val="right" w:leader="dot" w:pos="9298"/>
      </w:tabs>
      <w:ind w:firstLine="360"/>
    </w:pPr>
    <w:rPr>
      <w:sz w:val="18"/>
    </w:rPr>
  </w:style>
  <w:style w:type="paragraph" w:customStyle="1" w:styleId="3186">
    <w:name w:val="xl2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kern w:val="0"/>
      <w:sz w:val="24"/>
      <w:szCs w:val="20"/>
    </w:rPr>
  </w:style>
  <w:style w:type="paragraph" w:customStyle="1" w:styleId="3187">
    <w:name w:val="xl13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100" w:leftChars="100"/>
      <w:jc w:val="left"/>
    </w:pPr>
    <w:rPr>
      <w:rFonts w:ascii="宋体" w:hAnsi="宋体" w:cs="宋体"/>
      <w:b/>
      <w:bCs/>
      <w:kern w:val="0"/>
      <w:sz w:val="20"/>
      <w:szCs w:val="20"/>
    </w:rPr>
  </w:style>
  <w:style w:type="paragraph" w:customStyle="1" w:styleId="3188">
    <w:name w:val="Normal2"/>
    <w:qFormat/>
    <w:uiPriority w:val="0"/>
    <w:pPr>
      <w:widowControl w:val="0"/>
      <w:autoSpaceDE w:val="0"/>
      <w:autoSpaceDN w:val="0"/>
      <w:adjustRightInd w:val="0"/>
      <w:spacing w:line="360" w:lineRule="atLeast"/>
      <w:ind w:left="425" w:hanging="425"/>
      <w:textAlignment w:val="bottom"/>
    </w:pPr>
    <w:rPr>
      <w:rFonts w:ascii="宋体" w:hAnsi="Times New Roman" w:eastAsia="宋体" w:cs="Times New Roman"/>
      <w:position w:val="-6"/>
      <w:sz w:val="32"/>
      <w:lang w:val="en-US" w:eastAsia="zh-CN" w:bidi="ar-SA"/>
    </w:rPr>
  </w:style>
  <w:style w:type="paragraph" w:customStyle="1" w:styleId="3189">
    <w:name w:val="四级无"/>
    <w:basedOn w:val="1902"/>
    <w:qFormat/>
    <w:uiPriority w:val="0"/>
    <w:pPr>
      <w:numPr>
        <w:ilvl w:val="0"/>
        <w:numId w:val="26"/>
      </w:numPr>
      <w:ind w:left="600" w:firstLine="0"/>
      <w:jc w:val="left"/>
    </w:pPr>
    <w:rPr>
      <w:rFonts w:ascii="宋体" w:eastAsia="宋体"/>
      <w:szCs w:val="21"/>
    </w:rPr>
  </w:style>
  <w:style w:type="paragraph" w:customStyle="1" w:styleId="3190">
    <w:name w:val="xl246"/>
    <w:basedOn w:val="1"/>
    <w:qFormat/>
    <w:uiPriority w:val="0"/>
    <w:pPr>
      <w:widowControl/>
      <w:pBdr>
        <w:bottom w:val="single" w:color="000000" w:sz="4" w:space="0"/>
        <w:right w:val="single" w:color="000000" w:sz="4" w:space="0"/>
      </w:pBdr>
      <w:shd w:val="clear" w:color="auto" w:fill="FFFF00"/>
      <w:spacing w:before="100" w:beforeAutospacing="1" w:after="100" w:afterAutospacing="1" w:line="240" w:lineRule="auto"/>
      <w:jc w:val="center"/>
    </w:pPr>
    <w:rPr>
      <w:kern w:val="0"/>
      <w:szCs w:val="20"/>
    </w:rPr>
  </w:style>
  <w:style w:type="paragraph" w:customStyle="1" w:styleId="3191">
    <w:name w:val="para"/>
    <w:basedOn w:val="1"/>
    <w:qFormat/>
    <w:uiPriority w:val="0"/>
    <w:pPr>
      <w:widowControl/>
      <w:adjustRightInd w:val="0"/>
      <w:spacing w:before="160" w:line="360" w:lineRule="auto"/>
      <w:ind w:firstLine="425"/>
      <w:textAlignment w:val="baseline"/>
    </w:pPr>
    <w:rPr>
      <w:kern w:val="0"/>
      <w:sz w:val="24"/>
      <w:szCs w:val="20"/>
      <w:lang w:eastAsia="en-US"/>
    </w:rPr>
  </w:style>
  <w:style w:type="paragraph" w:customStyle="1" w:styleId="3192">
    <w:name w:val="Title1"/>
    <w:basedOn w:val="1"/>
    <w:qFormat/>
    <w:uiPriority w:val="0"/>
    <w:pPr>
      <w:adjustRightInd w:val="0"/>
      <w:spacing w:line="360" w:lineRule="auto"/>
      <w:ind w:firstLine="200" w:firstLineChars="200"/>
    </w:pPr>
    <w:rPr>
      <w:rFonts w:ascii="宋体" w:hAnsi="宋体"/>
      <w:bCs/>
      <w:kern w:val="0"/>
      <w:sz w:val="24"/>
    </w:rPr>
  </w:style>
  <w:style w:type="paragraph" w:customStyle="1" w:styleId="3193">
    <w:name w:val="样式 标题 2 + Times New Roman 四号 非加粗 段前: 5 磅 段后: 0 磅 行距: 固定值 20..."/>
    <w:basedOn w:val="5"/>
    <w:qFormat/>
    <w:uiPriority w:val="0"/>
    <w:pPr>
      <w:spacing w:before="100" w:after="0" w:line="400" w:lineRule="exact"/>
    </w:pPr>
    <w:rPr>
      <w:rFonts w:ascii="Times New Roman" w:hAnsi="Times New Roman" w:cs="宋体"/>
      <w:b w:val="0"/>
      <w:bCs w:val="0"/>
      <w:kern w:val="2"/>
      <w:sz w:val="28"/>
      <w:szCs w:val="20"/>
    </w:rPr>
  </w:style>
  <w:style w:type="paragraph" w:customStyle="1" w:styleId="3194">
    <w:name w:val="表"/>
    <w:basedOn w:val="1"/>
    <w:qFormat/>
    <w:uiPriority w:val="0"/>
    <w:pPr>
      <w:spacing w:line="560" w:lineRule="exact"/>
      <w:ind w:firstLine="200" w:firstLineChars="200"/>
      <w:jc w:val="center"/>
    </w:pPr>
    <w:rPr>
      <w:rFonts w:ascii="宋体" w:hAnsi="宋体"/>
      <w:kern w:val="0"/>
      <w:sz w:val="28"/>
      <w:szCs w:val="28"/>
    </w:rPr>
  </w:style>
  <w:style w:type="paragraph" w:customStyle="1" w:styleId="3195">
    <w:name w:val="Heading"/>
    <w:basedOn w:val="1286"/>
    <w:qFormat/>
    <w:uiPriority w:val="0"/>
    <w:pPr>
      <w:spacing w:beforeLines="600" w:afterLines="100" w:line="360" w:lineRule="auto"/>
      <w:jc w:val="center"/>
    </w:pPr>
    <w:rPr>
      <w:rFonts w:ascii="Arial Black" w:hAnsi="Arial Black" w:eastAsia="华康黑体W9(P)"/>
      <w:sz w:val="32"/>
      <w:szCs w:val="32"/>
    </w:rPr>
  </w:style>
  <w:style w:type="paragraph" w:customStyle="1" w:styleId="3196">
    <w:name w:val="7"/>
    <w:basedOn w:val="1"/>
    <w:next w:val="79"/>
    <w:qFormat/>
    <w:uiPriority w:val="0"/>
    <w:pPr>
      <w:tabs>
        <w:tab w:val="left" w:pos="1582"/>
      </w:tabs>
      <w:spacing w:line="360" w:lineRule="auto"/>
      <w:ind w:left="799" w:leftChars="659" w:hanging="140" w:hangingChars="140"/>
    </w:pPr>
    <w:rPr>
      <w:rFonts w:ascii="宋体" w:hAnsi="宋体"/>
      <w:kern w:val="0"/>
      <w:sz w:val="24"/>
      <w:szCs w:val="20"/>
    </w:rPr>
  </w:style>
  <w:style w:type="paragraph" w:customStyle="1" w:styleId="3197">
    <w:name w:val="IPE_图、表名（中文）"/>
    <w:qFormat/>
    <w:uiPriority w:val="0"/>
    <w:pPr>
      <w:widowControl w:val="0"/>
      <w:spacing w:before="200" w:line="320" w:lineRule="exact"/>
      <w:ind w:left="315" w:leftChars="100" w:hanging="315" w:hangingChars="150"/>
      <w:jc w:val="center"/>
    </w:pPr>
    <w:rPr>
      <w:rFonts w:ascii="Times New Roman" w:hAnsi="Times New Roman" w:eastAsia="黑体" w:cs="Times New Roman"/>
      <w:sz w:val="21"/>
      <w:lang w:val="en-US" w:eastAsia="zh-CN" w:bidi="ar-SA"/>
    </w:rPr>
  </w:style>
  <w:style w:type="paragraph" w:customStyle="1" w:styleId="3198">
    <w:name w:val="B Title 1"/>
    <w:basedOn w:val="1286"/>
    <w:qFormat/>
    <w:uiPriority w:val="0"/>
    <w:pPr>
      <w:tabs>
        <w:tab w:val="left" w:pos="900"/>
        <w:tab w:val="left" w:pos="1560"/>
      </w:tabs>
      <w:spacing w:beforeLines="50" w:afterLines="50" w:line="360" w:lineRule="auto"/>
      <w:ind w:left="1560" w:hanging="539"/>
    </w:pPr>
    <w:rPr>
      <w:rFonts w:ascii="Arial" w:hAnsi="Arial" w:eastAsia="华康黑体W7(P)" w:cs="Arial"/>
      <w:sz w:val="28"/>
      <w:szCs w:val="28"/>
    </w:rPr>
  </w:style>
  <w:style w:type="paragraph" w:customStyle="1" w:styleId="3199">
    <w:name w:val="xl30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center"/>
    </w:pPr>
    <w:rPr>
      <w:rFonts w:ascii="宋体" w:hAnsi="宋体"/>
      <w:kern w:val="0"/>
      <w:szCs w:val="20"/>
    </w:rPr>
  </w:style>
  <w:style w:type="paragraph" w:customStyle="1" w:styleId="3200">
    <w:name w:val="样式 样式 首行缩进:  2 字符1 + 左侧:  2 字符 首行缩进:  2 字符"/>
    <w:basedOn w:val="1"/>
    <w:qFormat/>
    <w:uiPriority w:val="0"/>
    <w:pPr>
      <w:spacing w:line="360" w:lineRule="auto"/>
      <w:ind w:firstLine="200" w:firstLineChars="200"/>
    </w:pPr>
    <w:rPr>
      <w:sz w:val="24"/>
      <w:szCs w:val="20"/>
    </w:rPr>
  </w:style>
  <w:style w:type="paragraph" w:customStyle="1" w:styleId="3201">
    <w:name w:val="段落"/>
    <w:basedOn w:val="1"/>
    <w:qFormat/>
    <w:uiPriority w:val="0"/>
    <w:pPr>
      <w:spacing w:beforeLines="50"/>
      <w:ind w:firstLine="480" w:firstLineChars="200"/>
    </w:pPr>
    <w:rPr>
      <w:sz w:val="24"/>
    </w:rPr>
  </w:style>
  <w:style w:type="paragraph" w:customStyle="1" w:styleId="3202">
    <w:name w:val="xl13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100" w:leftChars="100"/>
      <w:jc w:val="center"/>
    </w:pPr>
    <w:rPr>
      <w:rFonts w:ascii="宋体" w:hAnsi="宋体" w:cs="宋体"/>
      <w:kern w:val="0"/>
      <w:sz w:val="20"/>
      <w:szCs w:val="20"/>
    </w:rPr>
  </w:style>
  <w:style w:type="paragraph" w:customStyle="1" w:styleId="3203">
    <w:name w:val="标题3粗"/>
    <w:basedOn w:val="6"/>
    <w:qFormat/>
    <w:uiPriority w:val="0"/>
    <w:pPr>
      <w:keepNext w:val="0"/>
      <w:keepLines w:val="0"/>
      <w:spacing w:line="240" w:lineRule="auto"/>
    </w:pPr>
    <w:rPr>
      <w:bCs w:val="0"/>
      <w:kern w:val="28"/>
      <w:szCs w:val="20"/>
    </w:rPr>
  </w:style>
  <w:style w:type="paragraph" w:customStyle="1" w:styleId="3204">
    <w:name w:val="@表格"/>
    <w:basedOn w:val="1"/>
    <w:qFormat/>
    <w:uiPriority w:val="0"/>
    <w:pPr>
      <w:spacing w:line="312" w:lineRule="auto"/>
      <w:jc w:val="center"/>
    </w:pPr>
    <w:rPr>
      <w:sz w:val="22"/>
    </w:rPr>
  </w:style>
  <w:style w:type="paragraph" w:customStyle="1" w:styleId="3205">
    <w:name w:val="招标编号"/>
    <w:basedOn w:val="1119"/>
    <w:qFormat/>
    <w:uiPriority w:val="0"/>
    <w:pPr>
      <w:jc w:val="right"/>
    </w:pPr>
    <w:rPr>
      <w:sz w:val="28"/>
    </w:rPr>
  </w:style>
  <w:style w:type="paragraph" w:customStyle="1" w:styleId="3206">
    <w:name w:val="小五 居中"/>
    <w:basedOn w:val="1"/>
    <w:qFormat/>
    <w:uiPriority w:val="0"/>
    <w:pPr>
      <w:adjustRightInd w:val="0"/>
      <w:spacing w:line="360" w:lineRule="auto"/>
      <w:jc w:val="center"/>
    </w:pPr>
    <w:rPr>
      <w:rFonts w:cs="宋体"/>
      <w:sz w:val="18"/>
      <w:szCs w:val="20"/>
    </w:rPr>
  </w:style>
  <w:style w:type="paragraph" w:customStyle="1" w:styleId="3207">
    <w:name w:val="标书正文 Char Char"/>
    <w:basedOn w:val="1"/>
    <w:qFormat/>
    <w:uiPriority w:val="0"/>
    <w:pPr>
      <w:tabs>
        <w:tab w:val="left" w:pos="425"/>
        <w:tab w:val="left" w:pos="735"/>
      </w:tabs>
      <w:spacing w:line="360" w:lineRule="auto"/>
      <w:ind w:left="263" w:leftChars="263" w:firstLine="418" w:firstLineChars="156"/>
    </w:pPr>
    <w:rPr>
      <w:rFonts w:ascii="宋体"/>
      <w:color w:val="000000"/>
      <w:spacing w:val="14"/>
      <w:sz w:val="24"/>
      <w:szCs w:val="20"/>
    </w:rPr>
  </w:style>
  <w:style w:type="paragraph" w:customStyle="1" w:styleId="3208">
    <w:name w:val="Char24"/>
    <w:basedOn w:val="1"/>
    <w:qFormat/>
    <w:uiPriority w:val="0"/>
    <w:pPr>
      <w:spacing w:line="360" w:lineRule="auto"/>
      <w:ind w:firstLine="200" w:firstLineChars="200"/>
    </w:pPr>
    <w:rPr>
      <w:rFonts w:ascii="宋体" w:hAnsi="宋体" w:cs="宋体"/>
      <w:sz w:val="24"/>
    </w:rPr>
  </w:style>
  <w:style w:type="paragraph" w:customStyle="1" w:styleId="3209">
    <w:name w:val="CENTER 1"/>
    <w:basedOn w:val="1"/>
    <w:qFormat/>
    <w:uiPriority w:val="0"/>
    <w:pPr>
      <w:keepNext/>
      <w:widowControl/>
      <w:overflowPunct w:val="0"/>
      <w:autoSpaceDE w:val="0"/>
      <w:autoSpaceDN w:val="0"/>
      <w:adjustRightInd w:val="0"/>
      <w:spacing w:after="240" w:line="360" w:lineRule="auto"/>
      <w:ind w:firstLine="200" w:firstLineChars="200"/>
      <w:jc w:val="center"/>
      <w:textAlignment w:val="baseline"/>
    </w:pPr>
    <w:rPr>
      <w:rFonts w:ascii="Arial" w:hAnsi="Arial"/>
      <w:caps/>
      <w:kern w:val="0"/>
      <w:sz w:val="24"/>
    </w:rPr>
  </w:style>
  <w:style w:type="paragraph" w:customStyle="1" w:styleId="3210">
    <w:name w:val="mjd"/>
    <w:basedOn w:val="1"/>
    <w:qFormat/>
    <w:uiPriority w:val="0"/>
    <w:pPr>
      <w:tabs>
        <w:tab w:val="left" w:pos="1080"/>
        <w:tab w:val="left" w:pos="6960"/>
      </w:tabs>
      <w:autoSpaceDE w:val="0"/>
      <w:autoSpaceDN w:val="0"/>
      <w:adjustRightInd w:val="0"/>
      <w:spacing w:line="312" w:lineRule="atLeast"/>
      <w:ind w:left="1080" w:hanging="1080"/>
      <w:jc w:val="left"/>
    </w:pPr>
    <w:rPr>
      <w:rFonts w:hint="eastAsia" w:ascii="宋体" w:hAnsi="Tms Rmn"/>
      <w:kern w:val="0"/>
      <w:szCs w:val="20"/>
    </w:rPr>
  </w:style>
  <w:style w:type="paragraph" w:customStyle="1" w:styleId="3211">
    <w:name w:val="目录文字"/>
    <w:basedOn w:val="1"/>
    <w:qFormat/>
    <w:uiPriority w:val="0"/>
    <w:pPr>
      <w:widowControl/>
      <w:spacing w:line="480" w:lineRule="auto"/>
      <w:ind w:firstLine="200" w:firstLineChars="200"/>
      <w:jc w:val="left"/>
    </w:pPr>
    <w:rPr>
      <w:rFonts w:ascii="宋体" w:hAnsi="宋体"/>
      <w:kern w:val="0"/>
      <w:sz w:val="24"/>
      <w:szCs w:val="20"/>
    </w:rPr>
  </w:style>
  <w:style w:type="paragraph" w:customStyle="1" w:styleId="3212">
    <w:name w:val="标题b"/>
    <w:basedOn w:val="5"/>
    <w:qFormat/>
    <w:uiPriority w:val="0"/>
    <w:pPr>
      <w:tabs>
        <w:tab w:val="left" w:pos="1560"/>
      </w:tabs>
      <w:spacing w:before="0" w:after="0" w:line="360" w:lineRule="auto"/>
    </w:pPr>
    <w:rPr>
      <w:rFonts w:ascii="Times New Roman" w:hAnsi="Times New Roman" w:eastAsia="宋体"/>
      <w:bCs w:val="0"/>
      <w:color w:val="000000"/>
      <w:kern w:val="2"/>
      <w:sz w:val="30"/>
      <w:szCs w:val="20"/>
    </w:rPr>
  </w:style>
  <w:style w:type="paragraph" w:customStyle="1" w:styleId="3213">
    <w:name w:val="样式 标题 1 + 五号 左侧:  0 厘米 悬挂缩进: 4.32 字符 段前: 18 磅 段后: 18 磅 行距: ..."/>
    <w:basedOn w:val="4"/>
    <w:qFormat/>
    <w:uiPriority w:val="0"/>
    <w:pPr>
      <w:keepNext w:val="0"/>
      <w:keepLines w:val="0"/>
      <w:tabs>
        <w:tab w:val="left" w:pos="567"/>
      </w:tabs>
      <w:adjustRightInd w:val="0"/>
      <w:snapToGrid w:val="0"/>
      <w:spacing w:before="360" w:after="360" w:line="440" w:lineRule="atLeast"/>
      <w:jc w:val="center"/>
    </w:pPr>
    <w:rPr>
      <w:rFonts w:cs="黑体"/>
      <w:bCs w:val="0"/>
      <w:color w:val="000000"/>
      <w:sz w:val="21"/>
      <w:szCs w:val="20"/>
    </w:rPr>
  </w:style>
  <w:style w:type="paragraph" w:customStyle="1" w:styleId="3214">
    <w:name w:val="p21"/>
    <w:basedOn w:val="1"/>
    <w:qFormat/>
    <w:uiPriority w:val="0"/>
    <w:pPr>
      <w:widowControl/>
      <w:snapToGrid w:val="0"/>
      <w:spacing w:before="120" w:after="120" w:line="360" w:lineRule="auto"/>
      <w:jc w:val="left"/>
    </w:pPr>
    <w:rPr>
      <w:b/>
      <w:bCs/>
      <w:caps/>
      <w:kern w:val="0"/>
      <w:sz w:val="24"/>
    </w:rPr>
  </w:style>
  <w:style w:type="paragraph" w:customStyle="1" w:styleId="3215">
    <w:name w:val="样式 样式 标题 3 + 左  -1.03 字符 首行缩进:  1 字符 + 左侧:  -1.03 字符"/>
    <w:basedOn w:val="3117"/>
    <w:qFormat/>
    <w:uiPriority w:val="0"/>
    <w:pPr>
      <w:ind w:left="150" w:leftChars="150" w:firstLine="0" w:firstLineChars="0"/>
    </w:pPr>
    <w:rPr>
      <w:bCs w:val="0"/>
    </w:rPr>
  </w:style>
  <w:style w:type="paragraph" w:customStyle="1" w:styleId="3216">
    <w:name w:val="样式 宋体 一号 加粗 居中 行距: 最小值 25 磅"/>
    <w:basedOn w:val="1"/>
    <w:qFormat/>
    <w:uiPriority w:val="0"/>
    <w:pPr>
      <w:spacing w:line="500" w:lineRule="atLeast"/>
      <w:jc w:val="center"/>
    </w:pPr>
    <w:rPr>
      <w:rFonts w:ascii="宋体" w:hAnsi="宋体" w:cs="宋体"/>
      <w:b/>
      <w:bCs/>
      <w:sz w:val="52"/>
      <w:szCs w:val="20"/>
    </w:rPr>
  </w:style>
  <w:style w:type="paragraph" w:customStyle="1" w:styleId="3217">
    <w:name w:val="图表脚注"/>
    <w:next w:val="6"/>
    <w:qFormat/>
    <w:uiPriority w:val="0"/>
    <w:pPr>
      <w:spacing w:line="360" w:lineRule="auto"/>
      <w:ind w:left="300" w:leftChars="200" w:hanging="100" w:hangingChars="100"/>
      <w:jc w:val="both"/>
    </w:pPr>
    <w:rPr>
      <w:rFonts w:ascii="宋体" w:hAnsi="Times New Roman" w:eastAsia="宋体" w:cs="Times New Roman"/>
      <w:sz w:val="18"/>
      <w:lang w:val="en-US" w:eastAsia="zh-CN" w:bidi="ar-SA"/>
    </w:rPr>
  </w:style>
  <w:style w:type="paragraph" w:customStyle="1" w:styleId="3218">
    <w:name w:val="Char1 Char Char Char1 Char Char Char1"/>
    <w:basedOn w:val="1"/>
    <w:qFormat/>
    <w:uiPriority w:val="0"/>
    <w:pPr>
      <w:spacing w:line="360" w:lineRule="auto"/>
      <w:ind w:firstLine="200" w:firstLineChars="200"/>
    </w:pPr>
    <w:rPr>
      <w:rFonts w:ascii="宋体" w:hAnsi="宋体"/>
      <w:sz w:val="24"/>
      <w:szCs w:val="20"/>
    </w:rPr>
  </w:style>
  <w:style w:type="paragraph" w:customStyle="1" w:styleId="3219">
    <w:name w:val="xl57"/>
    <w:basedOn w:val="1"/>
    <w:qFormat/>
    <w:uiPriority w:val="0"/>
    <w:pPr>
      <w:widowControl/>
      <w:pBdr>
        <w:left w:val="single" w:color="auto" w:sz="8" w:space="0"/>
        <w:bottom w:val="single" w:color="auto" w:sz="8" w:space="0"/>
        <w:right w:val="single" w:color="auto" w:sz="4" w:space="0"/>
      </w:pBdr>
      <w:spacing w:before="100" w:beforeAutospacing="1" w:after="100" w:afterAutospacing="1" w:line="240" w:lineRule="auto"/>
      <w:jc w:val="center"/>
    </w:pPr>
    <w:rPr>
      <w:rFonts w:ascii="宋体" w:hAnsi="宋体" w:cs="宋体"/>
      <w:b/>
      <w:bCs/>
      <w:kern w:val="0"/>
      <w:sz w:val="22"/>
      <w:szCs w:val="22"/>
    </w:rPr>
  </w:style>
  <w:style w:type="paragraph" w:customStyle="1" w:styleId="3220">
    <w:name w:val="xl177"/>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240" w:lineRule="auto"/>
      <w:jc w:val="left"/>
    </w:pPr>
    <w:rPr>
      <w:rFonts w:ascii="宋体" w:hAnsi="宋体"/>
      <w:color w:val="000000"/>
      <w:kern w:val="0"/>
      <w:szCs w:val="20"/>
    </w:rPr>
  </w:style>
  <w:style w:type="paragraph" w:customStyle="1" w:styleId="3221">
    <w:name w:val="Char Char Char Char Char Char1 Char3"/>
    <w:basedOn w:val="1"/>
    <w:qFormat/>
    <w:uiPriority w:val="0"/>
    <w:pPr>
      <w:spacing w:line="240" w:lineRule="auto"/>
    </w:pPr>
  </w:style>
  <w:style w:type="paragraph" w:customStyle="1" w:styleId="3222">
    <w:name w:val="xl168"/>
    <w:basedOn w:val="1"/>
    <w:qFormat/>
    <w:uiPriority w:val="0"/>
    <w:pPr>
      <w:widowControl/>
      <w:pBdr>
        <w:bottom w:val="single" w:color="000000" w:sz="4" w:space="0"/>
        <w:right w:val="single" w:color="000000" w:sz="4" w:space="0"/>
      </w:pBdr>
      <w:shd w:val="clear" w:color="auto" w:fill="FFFF00"/>
      <w:spacing w:before="100" w:beforeAutospacing="1" w:after="100" w:afterAutospacing="1" w:line="240" w:lineRule="auto"/>
      <w:jc w:val="left"/>
    </w:pPr>
    <w:rPr>
      <w:rFonts w:ascii="宋体" w:hAnsi="宋体"/>
      <w:kern w:val="0"/>
      <w:szCs w:val="20"/>
    </w:rPr>
  </w:style>
  <w:style w:type="paragraph" w:customStyle="1" w:styleId="3223">
    <w:name w:val="施工组织"/>
    <w:basedOn w:val="38"/>
    <w:qFormat/>
    <w:uiPriority w:val="0"/>
    <w:pPr>
      <w:topLinePunct/>
      <w:adjustRightInd w:val="0"/>
      <w:spacing w:after="0" w:line="360" w:lineRule="auto"/>
      <w:ind w:left="-6"/>
      <w:jc w:val="left"/>
      <w:textAlignment w:val="baseline"/>
    </w:pPr>
    <w:rPr>
      <w:rFonts w:ascii="新宋体" w:hAnsi="新宋体"/>
      <w:b/>
      <w:sz w:val="24"/>
      <w:szCs w:val="36"/>
    </w:rPr>
  </w:style>
  <w:style w:type="paragraph" w:customStyle="1" w:styleId="3224">
    <w:name w:val="附录表标题续表"/>
    <w:basedOn w:val="3225"/>
    <w:next w:val="724"/>
    <w:qFormat/>
    <w:uiPriority w:val="0"/>
    <w:pPr>
      <w:widowControl/>
      <w:numPr>
        <w:ilvl w:val="0"/>
        <w:numId w:val="0"/>
      </w:numPr>
      <w:tabs>
        <w:tab w:val="left" w:pos="180"/>
        <w:tab w:val="left" w:pos="210"/>
        <w:tab w:val="left" w:pos="360"/>
        <w:tab w:val="left" w:pos="525"/>
        <w:tab w:val="left" w:pos="3698"/>
      </w:tabs>
      <w:spacing w:beforeLines="0" w:afterLines="0"/>
    </w:pPr>
    <w:rPr>
      <w:rFonts w:ascii="宋体" w:hAnsi="宋体" w:eastAsia="宋体"/>
      <w:kern w:val="21"/>
      <w:szCs w:val="20"/>
    </w:rPr>
  </w:style>
  <w:style w:type="paragraph" w:customStyle="1" w:styleId="3225">
    <w:name w:val="附录表标题"/>
    <w:basedOn w:val="1"/>
    <w:next w:val="724"/>
    <w:qFormat/>
    <w:uiPriority w:val="0"/>
    <w:pPr>
      <w:numPr>
        <w:ilvl w:val="1"/>
        <w:numId w:val="25"/>
      </w:numPr>
      <w:tabs>
        <w:tab w:val="left" w:pos="180"/>
      </w:tabs>
      <w:spacing w:beforeLines="50" w:afterLines="50" w:line="360" w:lineRule="auto"/>
      <w:ind w:left="0" w:firstLine="0" w:firstLineChars="200"/>
      <w:jc w:val="center"/>
    </w:pPr>
    <w:rPr>
      <w:rFonts w:ascii="黑体" w:eastAsia="黑体"/>
      <w:sz w:val="24"/>
      <w:szCs w:val="21"/>
    </w:rPr>
  </w:style>
  <w:style w:type="paragraph" w:customStyle="1" w:styleId="3226">
    <w:name w:val="xl140"/>
    <w:basedOn w:val="1"/>
    <w:qFormat/>
    <w:uiPriority w:val="0"/>
    <w:pPr>
      <w:widowControl/>
      <w:pBdr>
        <w:bottom w:val="single" w:color="000000" w:sz="4" w:space="0"/>
        <w:right w:val="single" w:color="000000" w:sz="4" w:space="0"/>
      </w:pBdr>
      <w:spacing w:before="100" w:beforeAutospacing="1" w:after="100" w:afterAutospacing="1" w:line="240" w:lineRule="auto"/>
    </w:pPr>
    <w:rPr>
      <w:kern w:val="0"/>
      <w:szCs w:val="20"/>
    </w:rPr>
  </w:style>
  <w:style w:type="paragraph" w:customStyle="1" w:styleId="3227">
    <w:name w:val="1."/>
    <w:basedOn w:val="1"/>
    <w:qFormat/>
    <w:uiPriority w:val="0"/>
    <w:pPr>
      <w:tabs>
        <w:tab w:val="left" w:pos="0"/>
        <w:tab w:val="left" w:pos="426"/>
      </w:tabs>
      <w:adjustRightInd w:val="0"/>
      <w:spacing w:before="60" w:after="60" w:line="360" w:lineRule="atLeast"/>
      <w:ind w:left="426" w:hanging="426"/>
      <w:textAlignment w:val="baseline"/>
    </w:pPr>
    <w:rPr>
      <w:rFonts w:ascii="Arial" w:hAnsi="Arial"/>
      <w:kern w:val="0"/>
      <w:szCs w:val="20"/>
    </w:rPr>
  </w:style>
  <w:style w:type="paragraph" w:customStyle="1" w:styleId="3228">
    <w:name w:val="样式 标题 3 + 左侧:  0 厘米"/>
    <w:basedOn w:val="6"/>
    <w:qFormat/>
    <w:uiPriority w:val="0"/>
    <w:pPr>
      <w:spacing w:beforeLines="40" w:afterLines="40" w:line="240" w:lineRule="auto"/>
      <w:ind w:left="-288"/>
    </w:pPr>
    <w:rPr>
      <w:rFonts w:ascii="宋体" w:hAnsi="宋体" w:eastAsia="黑体" w:cs="宋体"/>
      <w:kern w:val="2"/>
      <w:sz w:val="28"/>
      <w:szCs w:val="20"/>
    </w:rPr>
  </w:style>
  <w:style w:type="paragraph" w:customStyle="1" w:styleId="3229">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kern w:val="0"/>
      <w:szCs w:val="20"/>
    </w:rPr>
  </w:style>
  <w:style w:type="paragraph" w:customStyle="1" w:styleId="3230">
    <w:name w:val="样式 标题 2"/>
    <w:basedOn w:val="1"/>
    <w:qFormat/>
    <w:uiPriority w:val="0"/>
    <w:pPr>
      <w:numPr>
        <w:ilvl w:val="1"/>
        <w:numId w:val="27"/>
      </w:numPr>
      <w:spacing w:line="240" w:lineRule="auto"/>
    </w:pPr>
    <w:rPr>
      <w:szCs w:val="20"/>
    </w:rPr>
  </w:style>
  <w:style w:type="paragraph" w:customStyle="1" w:styleId="3231">
    <w:name w:val="81"/>
    <w:basedOn w:val="685"/>
    <w:qFormat/>
    <w:uiPriority w:val="0"/>
    <w:pPr>
      <w:tabs>
        <w:tab w:val="left" w:pos="2310"/>
      </w:tabs>
      <w:spacing w:after="0" w:line="300" w:lineRule="auto"/>
      <w:ind w:left="100" w:leftChars="100" w:firstLine="478" w:firstLineChars="199"/>
    </w:pPr>
    <w:rPr>
      <w:color w:val="000000"/>
      <w:sz w:val="24"/>
    </w:rPr>
  </w:style>
  <w:style w:type="paragraph" w:customStyle="1" w:styleId="3232">
    <w:name w:val="图号 Char Char Char1 Char Char Char Char"/>
    <w:basedOn w:val="1"/>
    <w:qFormat/>
    <w:uiPriority w:val="0"/>
    <w:pPr>
      <w:tabs>
        <w:tab w:val="left" w:pos="360"/>
      </w:tabs>
      <w:spacing w:before="120" w:after="120" w:line="60" w:lineRule="atLeast"/>
      <w:ind w:left="360" w:leftChars="100" w:firstLine="200" w:firstLineChars="200"/>
      <w:jc w:val="center"/>
    </w:pPr>
    <w:rPr>
      <w:sz w:val="24"/>
    </w:rPr>
  </w:style>
  <w:style w:type="paragraph" w:customStyle="1" w:styleId="3233">
    <w:name w:val="xl1290"/>
    <w:basedOn w:val="1"/>
    <w:qFormat/>
    <w:uiPriority w:val="0"/>
    <w:pPr>
      <w:widowControl/>
      <w:shd w:val="clear" w:color="000000" w:fill="FFFFFF"/>
      <w:spacing w:before="100" w:beforeAutospacing="1" w:after="100" w:afterAutospacing="1" w:line="240" w:lineRule="auto"/>
      <w:ind w:left="100" w:leftChars="100"/>
      <w:jc w:val="left"/>
    </w:pPr>
    <w:rPr>
      <w:rFonts w:ascii="宋体" w:hAnsi="宋体" w:cs="宋体"/>
      <w:b/>
      <w:bCs/>
      <w:kern w:val="0"/>
      <w:sz w:val="20"/>
      <w:szCs w:val="20"/>
    </w:rPr>
  </w:style>
  <w:style w:type="paragraph" w:customStyle="1" w:styleId="3234">
    <w:name w:val="as-标题2"/>
    <w:basedOn w:val="1"/>
    <w:next w:val="1"/>
    <w:qFormat/>
    <w:uiPriority w:val="0"/>
    <w:pPr>
      <w:spacing w:line="360" w:lineRule="auto"/>
      <w:ind w:left="100" w:leftChars="100"/>
      <w:jc w:val="left"/>
      <w:outlineLvl w:val="1"/>
    </w:pPr>
    <w:rPr>
      <w:rFonts w:ascii="宋体" w:eastAsia="仿宋_GB2312"/>
      <w:sz w:val="24"/>
    </w:rPr>
  </w:style>
  <w:style w:type="paragraph" w:customStyle="1" w:styleId="3235">
    <w:name w:val="尾注文字"/>
    <w:basedOn w:val="1"/>
    <w:qFormat/>
    <w:uiPriority w:val="0"/>
    <w:pPr>
      <w:autoSpaceDE w:val="0"/>
      <w:autoSpaceDN w:val="0"/>
      <w:adjustRightInd w:val="0"/>
      <w:spacing w:line="360" w:lineRule="atLeast"/>
      <w:ind w:firstLine="200" w:firstLineChars="200"/>
      <w:jc w:val="left"/>
    </w:pPr>
    <w:rPr>
      <w:kern w:val="0"/>
      <w:sz w:val="20"/>
      <w:szCs w:val="20"/>
    </w:rPr>
  </w:style>
  <w:style w:type="paragraph" w:customStyle="1" w:styleId="3236">
    <w:name w:val="14"/>
    <w:unhideWhenUsed/>
    <w:qFormat/>
    <w:uiPriority w:val="0"/>
    <w:pPr>
      <w:widowControl w:val="0"/>
      <w:adjustRightInd w:val="0"/>
      <w:spacing w:line="300" w:lineRule="auto"/>
      <w:jc w:val="both"/>
      <w:textAlignment w:val="baseline"/>
    </w:pPr>
    <w:rPr>
      <w:rFonts w:ascii="Arial" w:hAnsi="Arial" w:eastAsia="宋体" w:cs="Times New Roman"/>
      <w:sz w:val="21"/>
      <w:lang w:val="en-US" w:eastAsia="zh-CN" w:bidi="ar-SA"/>
    </w:rPr>
  </w:style>
  <w:style w:type="paragraph" w:customStyle="1" w:styleId="3237">
    <w:name w:val="Char Char Char Char Char Char Char Char Char Char Char Char1 Char"/>
    <w:basedOn w:val="6"/>
    <w:next w:val="6"/>
    <w:qFormat/>
    <w:uiPriority w:val="0"/>
    <w:pPr>
      <w:keepNext w:val="0"/>
      <w:keepLines w:val="0"/>
      <w:adjustRightInd w:val="0"/>
      <w:snapToGrid w:val="0"/>
      <w:jc w:val="left"/>
    </w:pPr>
    <w:rPr>
      <w:b w:val="0"/>
      <w:bCs w:val="0"/>
      <w:kern w:val="2"/>
      <w:szCs w:val="24"/>
    </w:rPr>
  </w:style>
  <w:style w:type="paragraph" w:customStyle="1" w:styleId="3238">
    <w:name w:val="wsx正文－缩进"/>
    <w:basedOn w:val="1"/>
    <w:qFormat/>
    <w:uiPriority w:val="0"/>
    <w:pPr>
      <w:spacing w:line="360" w:lineRule="auto"/>
      <w:ind w:left="100" w:leftChars="100" w:firstLine="200" w:firstLineChars="200"/>
    </w:pPr>
    <w:rPr>
      <w:sz w:val="24"/>
      <w:szCs w:val="20"/>
    </w:rPr>
  </w:style>
  <w:style w:type="paragraph" w:customStyle="1" w:styleId="3239">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3240">
    <w:name w:val="Char1 Char Char Char Char Char Char Char Char Char Char Char1"/>
    <w:basedOn w:val="1"/>
    <w:qFormat/>
    <w:uiPriority w:val="0"/>
    <w:pPr>
      <w:pageBreakBefore/>
      <w:tabs>
        <w:tab w:val="left" w:pos="432"/>
      </w:tabs>
      <w:spacing w:line="240" w:lineRule="auto"/>
      <w:ind w:left="432" w:hanging="432"/>
    </w:pPr>
    <w:rPr>
      <w:rFonts w:ascii="Tahoma" w:hAnsi="Tahoma"/>
      <w:sz w:val="24"/>
      <w:szCs w:val="20"/>
    </w:rPr>
  </w:style>
  <w:style w:type="paragraph" w:customStyle="1" w:styleId="3241">
    <w:name w:val="Char1 Char Char1 Char"/>
    <w:basedOn w:val="1"/>
    <w:qFormat/>
    <w:uiPriority w:val="0"/>
    <w:pPr>
      <w:adjustRightInd w:val="0"/>
      <w:spacing w:line="360" w:lineRule="atLeast"/>
      <w:ind w:left="100" w:leftChars="100"/>
      <w:textAlignment w:val="baseline"/>
    </w:pPr>
  </w:style>
  <w:style w:type="paragraph" w:customStyle="1" w:styleId="3242">
    <w:name w:val="表格侧编号"/>
    <w:next w:val="1"/>
    <w:qFormat/>
    <w:uiPriority w:val="0"/>
    <w:pPr>
      <w:widowControl w:val="0"/>
      <w:spacing w:line="500" w:lineRule="exact"/>
      <w:jc w:val="center"/>
    </w:pPr>
    <w:rPr>
      <w:rFonts w:ascii="Times New Roman" w:hAnsi="Times New Roman" w:eastAsia="宋体" w:cs="Times New Roman"/>
      <w:kern w:val="2"/>
      <w:sz w:val="21"/>
      <w:szCs w:val="24"/>
      <w:lang w:val="en-US" w:eastAsia="zh-CN" w:bidi="ar-SA"/>
    </w:rPr>
  </w:style>
  <w:style w:type="paragraph" w:customStyle="1" w:styleId="3243">
    <w:name w:val="Code"/>
    <w:basedOn w:val="1"/>
    <w:next w:val="1"/>
    <w:qFormat/>
    <w:uiPriority w:val="0"/>
    <w:pPr>
      <w:widowControl/>
      <w:spacing w:after="120" w:line="240" w:lineRule="auto"/>
      <w:ind w:left="2552"/>
      <w:jc w:val="left"/>
    </w:pPr>
    <w:rPr>
      <w:rFonts w:ascii="Courier New" w:hAnsi="Courier New"/>
      <w:kern w:val="0"/>
      <w:sz w:val="22"/>
      <w:szCs w:val="20"/>
      <w:lang w:eastAsia="en-US"/>
    </w:rPr>
  </w:style>
  <w:style w:type="paragraph" w:customStyle="1" w:styleId="3244">
    <w:name w:val="标书6-正文"/>
    <w:basedOn w:val="129"/>
    <w:qFormat/>
    <w:uiPriority w:val="0"/>
  </w:style>
  <w:style w:type="paragraph" w:customStyle="1" w:styleId="3245">
    <w:name w:val="mml"/>
    <w:basedOn w:val="1"/>
    <w:qFormat/>
    <w:uiPriority w:val="0"/>
    <w:pPr>
      <w:tabs>
        <w:tab w:val="left" w:pos="1134"/>
      </w:tabs>
      <w:autoSpaceDE w:val="0"/>
      <w:autoSpaceDN w:val="0"/>
      <w:adjustRightInd w:val="0"/>
      <w:spacing w:before="240" w:after="240" w:line="227" w:lineRule="atLeast"/>
      <w:ind w:left="1134" w:hanging="1134"/>
      <w:jc w:val="center"/>
    </w:pPr>
    <w:rPr>
      <w:rFonts w:ascii="黑体" w:eastAsia="黑体"/>
      <w:spacing w:val="5"/>
      <w:kern w:val="0"/>
      <w:sz w:val="36"/>
      <w:szCs w:val="20"/>
    </w:rPr>
  </w:style>
  <w:style w:type="paragraph" w:customStyle="1" w:styleId="3246">
    <w:name w:val="??"/>
    <w:basedOn w:val="1"/>
    <w:qFormat/>
    <w:uiPriority w:val="0"/>
    <w:pPr>
      <w:autoSpaceDE w:val="0"/>
      <w:autoSpaceDN w:val="0"/>
      <w:adjustRightInd w:val="0"/>
      <w:spacing w:line="312" w:lineRule="atLeast"/>
      <w:ind w:firstLine="425"/>
      <w:jc w:val="left"/>
      <w:textAlignment w:val="baseline"/>
    </w:pPr>
    <w:rPr>
      <w:rFonts w:ascii="楷体" w:eastAsia="楷体"/>
      <w:kern w:val="30"/>
      <w:sz w:val="30"/>
      <w:szCs w:val="20"/>
    </w:rPr>
  </w:style>
  <w:style w:type="paragraph" w:customStyle="1" w:styleId="3247">
    <w:name w:val="Char Char Char Char Char Char Char Char Char Char Char1 Char"/>
    <w:basedOn w:val="1"/>
    <w:qFormat/>
    <w:uiPriority w:val="0"/>
    <w:pPr>
      <w:snapToGrid w:val="0"/>
      <w:spacing w:line="440" w:lineRule="atLeast"/>
    </w:pPr>
    <w:rPr>
      <w:rFonts w:ascii="宋体"/>
      <w:sz w:val="24"/>
    </w:rPr>
  </w:style>
  <w:style w:type="paragraph" w:customStyle="1" w:styleId="3248">
    <w:name w:val="图标脚注说明"/>
    <w:basedOn w:val="724"/>
    <w:qFormat/>
    <w:uiPriority w:val="0"/>
    <w:pPr>
      <w:tabs>
        <w:tab w:val="center" w:pos="4201"/>
        <w:tab w:val="right" w:leader="dot" w:pos="9298"/>
      </w:tabs>
      <w:ind w:left="840" w:hanging="420" w:firstLineChars="0"/>
    </w:pPr>
    <w:rPr>
      <w:sz w:val="18"/>
      <w:szCs w:val="18"/>
    </w:rPr>
  </w:style>
  <w:style w:type="paragraph" w:customStyle="1" w:styleId="3249">
    <w:name w:val="样式 样式 标题 1封面大标题 + 段前: 0.5 行 段后: 0.5 行 +"/>
    <w:basedOn w:val="1463"/>
    <w:qFormat/>
    <w:uiPriority w:val="0"/>
    <w:pPr>
      <w:spacing w:beforeLines="60" w:afterLines="60"/>
    </w:pPr>
    <w:rPr>
      <w:szCs w:val="20"/>
    </w:rPr>
  </w:style>
  <w:style w:type="paragraph" w:customStyle="1" w:styleId="3250">
    <w:name w:val="xl97"/>
    <w:basedOn w:val="1"/>
    <w:qFormat/>
    <w:uiPriority w:val="0"/>
    <w:pPr>
      <w:widowControl/>
      <w:pBdr>
        <w:bottom w:val="single" w:color="000000" w:sz="4" w:space="0"/>
        <w:right w:val="single" w:color="000000" w:sz="4" w:space="0"/>
      </w:pBdr>
      <w:shd w:val="clear" w:color="auto" w:fill="FFFF00"/>
      <w:spacing w:before="100" w:beforeAutospacing="1" w:after="100" w:afterAutospacing="1" w:line="240" w:lineRule="auto"/>
      <w:jc w:val="center"/>
    </w:pPr>
    <w:rPr>
      <w:color w:val="000000"/>
      <w:kern w:val="0"/>
      <w:szCs w:val="20"/>
    </w:rPr>
  </w:style>
  <w:style w:type="paragraph" w:customStyle="1" w:styleId="3251">
    <w:name w:val="三级无"/>
    <w:basedOn w:val="721"/>
    <w:qFormat/>
    <w:uiPriority w:val="0"/>
    <w:pPr>
      <w:jc w:val="left"/>
    </w:pPr>
    <w:rPr>
      <w:rFonts w:ascii="宋体" w:eastAsia="宋体"/>
      <w:szCs w:val="21"/>
    </w:rPr>
  </w:style>
  <w:style w:type="paragraph" w:customStyle="1" w:styleId="3252">
    <w:name w:val="列表编号 51"/>
    <w:basedOn w:val="1"/>
    <w:qFormat/>
    <w:uiPriority w:val="0"/>
    <w:pPr>
      <w:tabs>
        <w:tab w:val="left" w:pos="2040"/>
      </w:tabs>
      <w:adjustRightInd w:val="0"/>
      <w:snapToGrid w:val="0"/>
      <w:spacing w:beforeLines="50" w:line="240" w:lineRule="auto"/>
      <w:ind w:left="2040" w:leftChars="800" w:hanging="360" w:hangingChars="200"/>
      <w:jc w:val="left"/>
    </w:pPr>
    <w:rPr>
      <w:rFonts w:ascii="宋体" w:hAnsi="宋体"/>
      <w:snapToGrid w:val="0"/>
      <w:kern w:val="0"/>
      <w:sz w:val="24"/>
    </w:rPr>
  </w:style>
  <w:style w:type="paragraph" w:customStyle="1" w:styleId="3253">
    <w:name w:val="Char Char Char Char Char Char Char Char Char Char Char Char1 Char Char Char Char Char Char Char Char Char Char Char Char Char Char Char Char Char Char Char Char Char1 Char Char Char Char"/>
    <w:basedOn w:val="1"/>
    <w:qFormat/>
    <w:uiPriority w:val="0"/>
    <w:pPr>
      <w:snapToGrid w:val="0"/>
      <w:spacing w:line="240" w:lineRule="auto"/>
    </w:pPr>
    <w:rPr>
      <w:rFonts w:ascii="Arial" w:hAnsi="Arial" w:cs="Arial"/>
      <w:szCs w:val="21"/>
    </w:rPr>
  </w:style>
  <w:style w:type="paragraph" w:customStyle="1" w:styleId="3254">
    <w:name w:val="xl332"/>
    <w:basedOn w:val="1"/>
    <w:qFormat/>
    <w:uiPriority w:val="0"/>
    <w:pPr>
      <w:widowControl/>
      <w:pBdr>
        <w:left w:val="single" w:color="000000" w:sz="4" w:space="0"/>
        <w:bottom w:val="single" w:color="000000" w:sz="4" w:space="0"/>
        <w:right w:val="single" w:color="000000" w:sz="4" w:space="0"/>
      </w:pBdr>
      <w:spacing w:before="100" w:beforeAutospacing="1" w:after="100" w:afterAutospacing="1" w:line="240" w:lineRule="auto"/>
      <w:jc w:val="center"/>
    </w:pPr>
    <w:rPr>
      <w:rFonts w:ascii="宋体" w:hAnsi="宋体"/>
      <w:color w:val="000000"/>
      <w:kern w:val="0"/>
      <w:szCs w:val="20"/>
    </w:rPr>
  </w:style>
  <w:style w:type="paragraph" w:customStyle="1" w:styleId="3255">
    <w:name w:val="xl389"/>
    <w:basedOn w:val="1"/>
    <w:qFormat/>
    <w:uiPriority w:val="0"/>
    <w:pPr>
      <w:widowControl/>
      <w:spacing w:before="100" w:beforeAutospacing="1" w:after="100" w:afterAutospacing="1" w:line="240" w:lineRule="auto"/>
      <w:jc w:val="center"/>
    </w:pPr>
    <w:rPr>
      <w:rFonts w:ascii="宋体" w:hAnsi="宋体"/>
      <w:b/>
      <w:kern w:val="0"/>
      <w:sz w:val="24"/>
      <w:szCs w:val="20"/>
    </w:rPr>
  </w:style>
  <w:style w:type="paragraph" w:customStyle="1" w:styleId="3256">
    <w:name w:val="样式19"/>
    <w:basedOn w:val="1"/>
    <w:qFormat/>
    <w:uiPriority w:val="0"/>
    <w:pPr>
      <w:spacing w:line="400" w:lineRule="atLeast"/>
      <w:ind w:left="39" w:leftChars="16" w:hanging="1"/>
    </w:pPr>
    <w:rPr>
      <w:rFonts w:ascii="Arial" w:hAnsi="Arial" w:eastAsia="黑体" w:cs="Arial"/>
      <w:b/>
      <w:bCs/>
      <w:sz w:val="32"/>
    </w:rPr>
  </w:style>
  <w:style w:type="paragraph" w:customStyle="1" w:styleId="3257">
    <w:name w:val="Char Char1 Char Char Char Char Char Char"/>
    <w:basedOn w:val="1"/>
    <w:qFormat/>
    <w:uiPriority w:val="0"/>
    <w:pPr>
      <w:spacing w:beforeLines="100" w:line="240" w:lineRule="auto"/>
      <w:ind w:left="100" w:leftChars="100"/>
    </w:pPr>
  </w:style>
  <w:style w:type="paragraph" w:customStyle="1" w:styleId="3258">
    <w:name w:val="样式 标题 5 + 左侧:  1.27 厘米 行距: 单倍行距"/>
    <w:basedOn w:val="8"/>
    <w:qFormat/>
    <w:uiPriority w:val="0"/>
    <w:pPr>
      <w:widowControl w:val="0"/>
      <w:tabs>
        <w:tab w:val="left" w:pos="1204"/>
        <w:tab w:val="left" w:pos="1440"/>
        <w:tab w:val="left" w:pos="6608"/>
      </w:tabs>
      <w:overflowPunct w:val="0"/>
      <w:adjustRightInd w:val="0"/>
      <w:spacing w:before="0" w:after="0" w:line="360" w:lineRule="auto"/>
      <w:ind w:left="1202" w:leftChars="-1" w:hanging="1204"/>
      <w:jc w:val="both"/>
      <w:textAlignment w:val="baseline"/>
    </w:pPr>
    <w:rPr>
      <w:rFonts w:ascii="Times New Roman" w:hAnsi="Times New Roman" w:eastAsia="宋体" w:cs="宋体"/>
      <w:b w:val="0"/>
      <w:i w:val="0"/>
      <w:kern w:val="2"/>
      <w:sz w:val="21"/>
    </w:rPr>
  </w:style>
  <w:style w:type="paragraph" w:customStyle="1" w:styleId="3259">
    <w:name w:val="样式 正文首行缩进 2 + 行距: 单倍行距 左  3.5 字符"/>
    <w:qFormat/>
    <w:uiPriority w:val="0"/>
    <w:pPr>
      <w:overflowPunct w:val="0"/>
      <w:spacing w:line="360" w:lineRule="auto"/>
      <w:ind w:left="840" w:leftChars="350" w:firstLine="420"/>
    </w:pPr>
    <w:rPr>
      <w:rFonts w:ascii="Times New Roman" w:hAnsi="Times New Roman" w:eastAsia="宋体" w:cs="宋体"/>
      <w:sz w:val="21"/>
      <w:szCs w:val="24"/>
      <w:lang w:val="en-US" w:eastAsia="zh-CN" w:bidi="ar-SA"/>
    </w:rPr>
  </w:style>
  <w:style w:type="paragraph" w:customStyle="1" w:styleId="3260">
    <w:name w:val="正文公式编号制表符"/>
    <w:basedOn w:val="724"/>
    <w:next w:val="724"/>
    <w:qFormat/>
    <w:uiPriority w:val="0"/>
    <w:pPr>
      <w:tabs>
        <w:tab w:val="center" w:pos="4201"/>
        <w:tab w:val="right" w:leader="dot" w:pos="9298"/>
      </w:tabs>
      <w:ind w:firstLine="0" w:firstLineChars="0"/>
    </w:pPr>
  </w:style>
  <w:style w:type="paragraph" w:customStyle="1" w:styleId="3261">
    <w:name w:val="Char Char13 Char Char Char Char1"/>
    <w:basedOn w:val="1"/>
    <w:qFormat/>
    <w:uiPriority w:val="0"/>
    <w:pPr>
      <w:spacing w:line="240" w:lineRule="auto"/>
    </w:pPr>
  </w:style>
  <w:style w:type="paragraph" w:customStyle="1" w:styleId="3262">
    <w:name w:val="修订2"/>
    <w:qFormat/>
    <w:uiPriority w:val="99"/>
    <w:rPr>
      <w:rFonts w:ascii="Times New Roman" w:hAnsi="Times New Roman" w:eastAsia="宋体" w:cs="Times New Roman"/>
      <w:kern w:val="2"/>
      <w:sz w:val="21"/>
      <w:szCs w:val="24"/>
      <w:lang w:val="en-US" w:eastAsia="zh-CN" w:bidi="ar-SA"/>
    </w:rPr>
  </w:style>
  <w:style w:type="paragraph" w:customStyle="1" w:styleId="3263">
    <w:name w:val="LL1"/>
    <w:basedOn w:val="1"/>
    <w:qFormat/>
    <w:uiPriority w:val="0"/>
    <w:pPr>
      <w:adjustRightInd w:val="0"/>
      <w:spacing w:before="60" w:after="60" w:line="360" w:lineRule="atLeast"/>
      <w:ind w:left="1843"/>
      <w:textAlignment w:val="baseline"/>
    </w:pPr>
    <w:rPr>
      <w:rFonts w:ascii="宋体"/>
      <w:spacing w:val="5"/>
      <w:kern w:val="0"/>
      <w:sz w:val="24"/>
    </w:rPr>
  </w:style>
  <w:style w:type="paragraph" w:customStyle="1" w:styleId="3264">
    <w:name w:val="Date1"/>
    <w:basedOn w:val="1"/>
    <w:next w:val="1"/>
    <w:qFormat/>
    <w:uiPriority w:val="0"/>
    <w:pPr>
      <w:adjustRightInd w:val="0"/>
      <w:spacing w:line="240" w:lineRule="auto"/>
      <w:textAlignment w:val="baseline"/>
    </w:pPr>
    <w:rPr>
      <w:rFonts w:eastAsia="华康宋体W5(P)"/>
      <w:sz w:val="24"/>
    </w:rPr>
  </w:style>
  <w:style w:type="paragraph" w:customStyle="1" w:styleId="3265">
    <w:name w:val="reader-word-layer reader-word-s12-1"/>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3266">
    <w:name w:val="正文文本缩进 33"/>
    <w:basedOn w:val="1"/>
    <w:qFormat/>
    <w:uiPriority w:val="0"/>
    <w:pPr>
      <w:spacing w:line="360" w:lineRule="auto"/>
      <w:ind w:right="248" w:firstLine="480"/>
    </w:pPr>
    <w:rPr>
      <w:rFonts w:ascii="宋体"/>
      <w:kern w:val="0"/>
      <w:sz w:val="24"/>
      <w:szCs w:val="20"/>
    </w:rPr>
  </w:style>
  <w:style w:type="paragraph" w:customStyle="1" w:styleId="3267">
    <w:name w:val="文件"/>
    <w:basedOn w:val="1540"/>
    <w:qFormat/>
    <w:uiPriority w:val="0"/>
  </w:style>
  <w:style w:type="paragraph" w:customStyle="1" w:styleId="3268">
    <w:name w:val="Char Char Char1 Char Char Char Char1"/>
    <w:basedOn w:val="1"/>
    <w:qFormat/>
    <w:uiPriority w:val="0"/>
    <w:pPr>
      <w:spacing w:line="240" w:lineRule="auto"/>
    </w:pPr>
    <w:rPr>
      <w:rFonts w:ascii="Arial" w:hAnsi="Arial" w:cs="Arial"/>
    </w:rPr>
  </w:style>
  <w:style w:type="paragraph" w:customStyle="1" w:styleId="3269">
    <w:name w:val="样式 宋体 小四 加粗 行距: 1.5 倍行距"/>
    <w:basedOn w:val="1"/>
    <w:qFormat/>
    <w:uiPriority w:val="0"/>
    <w:pPr>
      <w:snapToGrid w:val="0"/>
      <w:spacing w:line="360" w:lineRule="auto"/>
      <w:ind w:firstLine="200" w:firstLineChars="200"/>
    </w:pPr>
    <w:rPr>
      <w:rFonts w:ascii="宋体" w:hAnsi="宋体" w:cs="宋体"/>
      <w:b/>
      <w:bCs/>
      <w:sz w:val="24"/>
      <w:szCs w:val="20"/>
    </w:rPr>
  </w:style>
  <w:style w:type="paragraph" w:customStyle="1" w:styleId="3270">
    <w:name w:val="报告1"/>
    <w:basedOn w:val="1"/>
    <w:qFormat/>
    <w:uiPriority w:val="0"/>
    <w:pPr>
      <w:spacing w:line="240" w:lineRule="auto"/>
    </w:pPr>
    <w:rPr>
      <w:sz w:val="28"/>
      <w:szCs w:val="20"/>
    </w:rPr>
  </w:style>
  <w:style w:type="paragraph" w:customStyle="1" w:styleId="3271">
    <w:name w:val="Char Char2 Char Char Char Char"/>
    <w:basedOn w:val="1"/>
    <w:qFormat/>
    <w:uiPriority w:val="0"/>
    <w:pPr>
      <w:spacing w:line="360" w:lineRule="exact"/>
    </w:pPr>
  </w:style>
  <w:style w:type="paragraph" w:customStyle="1" w:styleId="3272">
    <w:name w:val="font5"/>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3273">
    <w:name w:val="样式 首行缩进:  0.88 厘米 行距: 1.5 倍行距"/>
    <w:basedOn w:val="1"/>
    <w:qFormat/>
    <w:uiPriority w:val="0"/>
    <w:pPr>
      <w:spacing w:line="360" w:lineRule="auto"/>
      <w:ind w:firstLine="499"/>
    </w:pPr>
    <w:rPr>
      <w:sz w:val="24"/>
      <w:szCs w:val="20"/>
    </w:rPr>
  </w:style>
  <w:style w:type="paragraph" w:customStyle="1" w:styleId="3274">
    <w:name w:val="xl130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100" w:leftChars="100"/>
      <w:jc w:val="left"/>
    </w:pPr>
    <w:rPr>
      <w:rFonts w:ascii="宋体" w:hAnsi="宋体" w:cs="宋体"/>
      <w:kern w:val="0"/>
      <w:sz w:val="20"/>
      <w:szCs w:val="20"/>
    </w:rPr>
  </w:style>
  <w:style w:type="paragraph" w:customStyle="1" w:styleId="3275">
    <w:name w:val="单位名"/>
    <w:basedOn w:val="2871"/>
    <w:qFormat/>
    <w:uiPriority w:val="0"/>
    <w:pPr>
      <w:spacing w:line="500" w:lineRule="exact"/>
    </w:pPr>
    <w:rPr>
      <w:snapToGrid w:val="0"/>
      <w:kern w:val="0"/>
      <w:sz w:val="32"/>
      <w:szCs w:val="32"/>
    </w:rPr>
  </w:style>
  <w:style w:type="paragraph" w:customStyle="1" w:styleId="3276">
    <w:name w:val="索引 21"/>
    <w:basedOn w:val="1"/>
    <w:next w:val="1"/>
    <w:qFormat/>
    <w:uiPriority w:val="0"/>
    <w:pPr>
      <w:spacing w:line="240" w:lineRule="auto"/>
      <w:ind w:left="420" w:hanging="210"/>
      <w:jc w:val="left"/>
    </w:pPr>
  </w:style>
  <w:style w:type="paragraph" w:customStyle="1" w:styleId="3277">
    <w:name w:val="font26"/>
    <w:basedOn w:val="1"/>
    <w:qFormat/>
    <w:uiPriority w:val="0"/>
    <w:pPr>
      <w:widowControl/>
      <w:spacing w:before="100" w:beforeAutospacing="1" w:after="100" w:afterAutospacing="1" w:line="240" w:lineRule="auto"/>
      <w:jc w:val="left"/>
    </w:pPr>
    <w:rPr>
      <w:rFonts w:ascii="宋体" w:hAnsi="宋体"/>
      <w:kern w:val="0"/>
      <w:sz w:val="24"/>
      <w:szCs w:val="20"/>
    </w:rPr>
  </w:style>
  <w:style w:type="paragraph" w:customStyle="1" w:styleId="3278">
    <w:name w:val="CM76"/>
    <w:basedOn w:val="782"/>
    <w:next w:val="782"/>
    <w:qFormat/>
    <w:uiPriority w:val="0"/>
    <w:pPr>
      <w:spacing w:after="120" w:line="240" w:lineRule="auto"/>
      <w:jc w:val="left"/>
    </w:pPr>
    <w:rPr>
      <w:rFonts w:hAnsi="Calibri" w:cs="Times New Roman"/>
      <w:color w:val="auto"/>
    </w:rPr>
  </w:style>
  <w:style w:type="paragraph" w:customStyle="1" w:styleId="3279">
    <w:name w:val="reader-word-layer reader-word-s99-4"/>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3280">
    <w:name w:val="第二章节标题2"/>
    <w:next w:val="38"/>
    <w:qFormat/>
    <w:uiPriority w:val="0"/>
    <w:pPr>
      <w:spacing w:beforeLines="50" w:afterLines="50" w:line="360" w:lineRule="auto"/>
      <w:ind w:firstLine="482" w:firstLineChars="200"/>
      <w:outlineLvl w:val="1"/>
    </w:pPr>
    <w:rPr>
      <w:rFonts w:ascii="宋体" w:hAnsi="宋体" w:eastAsia="宋体" w:cs="Times New Roman"/>
      <w:b/>
      <w:bCs/>
      <w:sz w:val="24"/>
      <w:lang w:val="en-US" w:eastAsia="zh-CN" w:bidi="ar-SA"/>
    </w:rPr>
  </w:style>
  <w:style w:type="paragraph" w:customStyle="1" w:styleId="3281">
    <w:name w:val="s0"/>
    <w:qFormat/>
    <w:uiPriority w:val="0"/>
    <w:pPr>
      <w:widowControl w:val="0"/>
      <w:autoSpaceDE w:val="0"/>
      <w:autoSpaceDN w:val="0"/>
      <w:adjustRightInd w:val="0"/>
      <w:spacing w:line="500" w:lineRule="exact"/>
    </w:pPr>
    <w:rPr>
      <w:rFonts w:ascii="한컴바탕" w:hAnsi="Times New Roman" w:eastAsia="한컴바탕" w:cs="Times New Roman"/>
      <w:sz w:val="24"/>
      <w:lang w:val="en-US" w:eastAsia="ko-KR" w:bidi="ar-SA"/>
    </w:rPr>
  </w:style>
  <w:style w:type="paragraph" w:customStyle="1" w:styleId="3282">
    <w:name w:val="Char210"/>
    <w:basedOn w:val="1"/>
    <w:qFormat/>
    <w:uiPriority w:val="0"/>
    <w:pPr>
      <w:spacing w:line="360" w:lineRule="auto"/>
      <w:ind w:firstLine="551" w:firstLineChars="196"/>
    </w:pPr>
    <w:rPr>
      <w:b/>
      <w:sz w:val="28"/>
      <w:szCs w:val="28"/>
    </w:rPr>
  </w:style>
  <w:style w:type="paragraph" w:customStyle="1" w:styleId="3283">
    <w:name w:val="B Outline 2 Char"/>
    <w:basedOn w:val="1"/>
    <w:qFormat/>
    <w:uiPriority w:val="0"/>
    <w:pPr>
      <w:spacing w:line="360" w:lineRule="auto"/>
      <w:ind w:left="432" w:hanging="432"/>
    </w:pPr>
    <w:rPr>
      <w:rFonts w:eastAsia="华康宋体W5(P)"/>
      <w:sz w:val="24"/>
    </w:rPr>
  </w:style>
  <w:style w:type="paragraph" w:customStyle="1" w:styleId="3284">
    <w:name w:val="表内5号小数点对齐"/>
    <w:qFormat/>
    <w:uiPriority w:val="0"/>
    <w:pPr>
      <w:widowControl w:val="0"/>
      <w:jc w:val="center"/>
    </w:pPr>
    <w:rPr>
      <w:rFonts w:ascii="Times New Roman" w:hAnsi="Times New Roman" w:eastAsia="宋体" w:cs="Times New Roman"/>
      <w:b/>
      <w:bCs/>
      <w:kern w:val="2"/>
      <w:sz w:val="24"/>
      <w:lang w:val="en-US" w:eastAsia="zh-CN" w:bidi="ar-SA"/>
    </w:rPr>
  </w:style>
  <w:style w:type="paragraph" w:customStyle="1" w:styleId="3285">
    <w:name w:val="xl282"/>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pPr>
    <w:rPr>
      <w:rFonts w:ascii="宋体" w:hAnsi="宋体"/>
      <w:kern w:val="0"/>
      <w:szCs w:val="20"/>
    </w:rPr>
  </w:style>
  <w:style w:type="paragraph" w:customStyle="1" w:styleId="3286">
    <w:name w:val="样式 样式 审签页 审签字 + 20 磅 非加粗 左侧:  8 字符 段前: 1 行 + 左侧:  10 字符 段前: 1 行"/>
    <w:basedOn w:val="1"/>
    <w:qFormat/>
    <w:uiPriority w:val="0"/>
    <w:pPr>
      <w:adjustRightInd w:val="0"/>
      <w:snapToGrid w:val="0"/>
      <w:spacing w:beforeLines="100" w:line="700" w:lineRule="exact"/>
      <w:ind w:left="1100" w:leftChars="1100" w:firstLine="200" w:firstLineChars="200"/>
    </w:pPr>
    <w:rPr>
      <w:rFonts w:eastAsia="楷体_GB2312" w:cs="宋体"/>
      <w:b/>
      <w:snapToGrid w:val="0"/>
      <w:kern w:val="0"/>
      <w:sz w:val="32"/>
      <w:szCs w:val="32"/>
    </w:rPr>
  </w:style>
  <w:style w:type="paragraph" w:customStyle="1" w:styleId="3287">
    <w:name w:val="样式 (中文) 黑体 四号 加粗 段前: 7.8 磅 段后: 7.8 磅 行距: 1.5 倍行距"/>
    <w:basedOn w:val="1"/>
    <w:qFormat/>
    <w:uiPriority w:val="0"/>
    <w:pPr>
      <w:spacing w:before="156" w:after="156" w:line="360" w:lineRule="auto"/>
    </w:pPr>
    <w:rPr>
      <w:rFonts w:ascii="黑体" w:eastAsia="黑体" w:cs="宋体"/>
      <w:bCs/>
      <w:sz w:val="28"/>
      <w:szCs w:val="28"/>
    </w:rPr>
  </w:style>
  <w:style w:type="paragraph" w:customStyle="1" w:styleId="3288">
    <w:name w:val="xl316"/>
    <w:basedOn w:val="1"/>
    <w:qFormat/>
    <w:uiPriority w:val="0"/>
    <w:pPr>
      <w:widowControl/>
      <w:pBdr>
        <w:left w:val="single" w:color="000000" w:sz="4" w:space="0"/>
        <w:bottom w:val="single" w:color="000000" w:sz="4" w:space="0"/>
        <w:right w:val="single" w:color="000000" w:sz="4" w:space="0"/>
      </w:pBdr>
      <w:spacing w:before="100" w:beforeAutospacing="1" w:after="100" w:afterAutospacing="1" w:line="240" w:lineRule="auto"/>
      <w:jc w:val="center"/>
    </w:pPr>
    <w:rPr>
      <w:rFonts w:ascii="宋体" w:hAnsi="宋体"/>
      <w:color w:val="0000FF"/>
      <w:kern w:val="0"/>
      <w:szCs w:val="20"/>
    </w:rPr>
  </w:style>
  <w:style w:type="paragraph" w:customStyle="1" w:styleId="3289">
    <w:name w:val="Char1 Char Char Char Char Char Char Char Char Char"/>
    <w:basedOn w:val="1"/>
    <w:qFormat/>
    <w:uiPriority w:val="0"/>
    <w:pPr>
      <w:spacing w:line="240" w:lineRule="auto"/>
    </w:pPr>
  </w:style>
  <w:style w:type="paragraph" w:customStyle="1" w:styleId="3290">
    <w:name w:val="样式 表后标题 + (西文) 宋体"/>
    <w:basedOn w:val="1695"/>
    <w:qFormat/>
    <w:uiPriority w:val="0"/>
    <w:pPr>
      <w:ind w:right="420"/>
    </w:pPr>
    <w:rPr>
      <w:rFonts w:ascii="宋体"/>
      <w:b w:val="0"/>
      <w:bCs/>
    </w:rPr>
  </w:style>
  <w:style w:type="paragraph" w:customStyle="1" w:styleId="3291">
    <w:name w:val="xl296"/>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left"/>
    </w:pPr>
    <w:rPr>
      <w:rFonts w:ascii="宋体" w:hAnsi="宋体"/>
      <w:kern w:val="0"/>
      <w:sz w:val="24"/>
      <w:szCs w:val="20"/>
    </w:rPr>
  </w:style>
  <w:style w:type="paragraph" w:customStyle="1" w:styleId="3292">
    <w:name w:val="样式 附录章标题 + 段前: 0.5 行 段后: 0.5 行"/>
    <w:basedOn w:val="1335"/>
    <w:qFormat/>
    <w:uiPriority w:val="0"/>
    <w:pPr>
      <w:numPr>
        <w:ilvl w:val="0"/>
        <w:numId w:val="0"/>
      </w:numPr>
      <w:tabs>
        <w:tab w:val="left" w:pos="2672"/>
        <w:tab w:val="clear" w:pos="360"/>
      </w:tabs>
      <w:snapToGrid w:val="0"/>
      <w:spacing w:beforeLines="0" w:afterLines="0" w:line="360" w:lineRule="auto"/>
      <w:ind w:left="2672" w:leftChars="100" w:hanging="420"/>
      <w:textAlignment w:val="baseline"/>
    </w:pPr>
    <w:rPr>
      <w:sz w:val="28"/>
      <w:szCs w:val="28"/>
    </w:rPr>
  </w:style>
  <w:style w:type="paragraph" w:customStyle="1" w:styleId="3293">
    <w:name w:val="正文文本 31"/>
    <w:basedOn w:val="1"/>
    <w:qFormat/>
    <w:uiPriority w:val="0"/>
    <w:pPr>
      <w:spacing w:after="120" w:line="240" w:lineRule="auto"/>
    </w:pPr>
    <w:rPr>
      <w:kern w:val="0"/>
      <w:sz w:val="16"/>
      <w:szCs w:val="16"/>
    </w:rPr>
  </w:style>
  <w:style w:type="paragraph" w:customStyle="1" w:styleId="3294">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kern w:val="0"/>
      <w:sz w:val="24"/>
      <w:szCs w:val="20"/>
    </w:rPr>
  </w:style>
  <w:style w:type="paragraph" w:customStyle="1" w:styleId="3295">
    <w:name w:val="xl304"/>
    <w:basedOn w:val="1"/>
    <w:qFormat/>
    <w:uiPriority w:val="0"/>
    <w:pPr>
      <w:widowControl/>
      <w:pBdr>
        <w:top w:val="single" w:color="auto" w:sz="4" w:space="0"/>
        <w:left w:val="single" w:color="auto" w:sz="4" w:space="0"/>
      </w:pBdr>
      <w:shd w:val="clear" w:color="auto" w:fill="FFFF00"/>
      <w:spacing w:before="100" w:beforeAutospacing="1" w:after="100" w:afterAutospacing="1" w:line="240" w:lineRule="auto"/>
      <w:jc w:val="left"/>
    </w:pPr>
    <w:rPr>
      <w:rFonts w:ascii="宋体" w:hAnsi="宋体"/>
      <w:kern w:val="0"/>
      <w:sz w:val="24"/>
      <w:szCs w:val="20"/>
    </w:rPr>
  </w:style>
  <w:style w:type="paragraph" w:customStyle="1" w:styleId="3296">
    <w:name w:val="Char Char Char Char1 Char Char1 Char1 Char Char Char1 Char Char Char1 Char Char Char11"/>
    <w:basedOn w:val="1"/>
    <w:qFormat/>
    <w:uiPriority w:val="0"/>
    <w:pPr>
      <w:spacing w:line="360" w:lineRule="auto"/>
      <w:ind w:left="100" w:leftChars="100" w:firstLine="200" w:firstLineChars="200"/>
    </w:pPr>
    <w:rPr>
      <w:rFonts w:ascii="宋体" w:hAnsi="宋体"/>
      <w:sz w:val="24"/>
      <w:szCs w:val="20"/>
    </w:rPr>
  </w:style>
  <w:style w:type="paragraph" w:customStyle="1" w:styleId="3297">
    <w:name w:val="编号二"/>
    <w:basedOn w:val="1"/>
    <w:qFormat/>
    <w:uiPriority w:val="0"/>
    <w:pPr>
      <w:spacing w:line="240" w:lineRule="auto"/>
    </w:pPr>
    <w:rPr>
      <w:szCs w:val="20"/>
    </w:rPr>
  </w:style>
  <w:style w:type="paragraph" w:customStyle="1" w:styleId="3298">
    <w:name w:val="Liwb_Item_5"/>
    <w:basedOn w:val="1"/>
    <w:qFormat/>
    <w:uiPriority w:val="0"/>
    <w:pPr>
      <w:widowControl/>
      <w:numPr>
        <w:ilvl w:val="5"/>
        <w:numId w:val="3"/>
      </w:numPr>
      <w:tabs>
        <w:tab w:val="left" w:pos="3675"/>
      </w:tabs>
      <w:spacing w:line="240" w:lineRule="auto"/>
      <w:jc w:val="left"/>
      <w:outlineLvl w:val="5"/>
    </w:pPr>
    <w:rPr>
      <w:rFonts w:ascii="宋体" w:hAnsi="宋体" w:cs="Courier New"/>
      <w:szCs w:val="21"/>
    </w:rPr>
  </w:style>
  <w:style w:type="paragraph" w:customStyle="1" w:styleId="3299">
    <w:name w:val="表内小字"/>
    <w:basedOn w:val="1"/>
    <w:qFormat/>
    <w:uiPriority w:val="0"/>
    <w:pPr>
      <w:tabs>
        <w:tab w:val="left" w:pos="7560"/>
      </w:tabs>
      <w:spacing w:line="40" w:lineRule="atLeast"/>
      <w:jc w:val="center"/>
    </w:pPr>
    <w:rPr>
      <w:color w:val="008000"/>
      <w:sz w:val="18"/>
      <w:szCs w:val="20"/>
    </w:rPr>
  </w:style>
  <w:style w:type="paragraph" w:customStyle="1" w:styleId="3300">
    <w:name w:val="111"/>
    <w:basedOn w:val="1"/>
    <w:qFormat/>
    <w:uiPriority w:val="0"/>
    <w:pPr>
      <w:adjustRightInd w:val="0"/>
      <w:spacing w:line="300" w:lineRule="auto"/>
      <w:ind w:left="454" w:firstLine="4036"/>
      <w:textAlignment w:val="baseline"/>
    </w:pPr>
    <w:rPr>
      <w:kern w:val="0"/>
      <w:sz w:val="24"/>
      <w:szCs w:val="20"/>
    </w:rPr>
  </w:style>
  <w:style w:type="paragraph" w:customStyle="1" w:styleId="3301">
    <w:name w:val="xl382"/>
    <w:basedOn w:val="1"/>
    <w:qFormat/>
    <w:uiPriority w:val="0"/>
    <w:pPr>
      <w:widowControl/>
      <w:pBdr>
        <w:bottom w:val="single" w:color="000000" w:sz="4" w:space="0"/>
      </w:pBdr>
      <w:spacing w:before="100" w:beforeAutospacing="1" w:after="100" w:afterAutospacing="1" w:line="240" w:lineRule="auto"/>
    </w:pPr>
    <w:rPr>
      <w:rFonts w:ascii="宋体" w:hAnsi="宋体"/>
      <w:kern w:val="0"/>
      <w:szCs w:val="20"/>
    </w:rPr>
  </w:style>
  <w:style w:type="paragraph" w:customStyle="1" w:styleId="3302">
    <w:name w:val="Char Char Char Char Char Char Char Char1"/>
    <w:basedOn w:val="1"/>
    <w:qFormat/>
    <w:uiPriority w:val="0"/>
    <w:pPr>
      <w:spacing w:line="240" w:lineRule="auto"/>
    </w:pPr>
  </w:style>
  <w:style w:type="paragraph" w:customStyle="1" w:styleId="3303">
    <w:name w:val="列表编号 41"/>
    <w:basedOn w:val="1"/>
    <w:qFormat/>
    <w:uiPriority w:val="0"/>
    <w:pPr>
      <w:tabs>
        <w:tab w:val="left" w:pos="1620"/>
      </w:tabs>
      <w:adjustRightInd w:val="0"/>
      <w:snapToGrid w:val="0"/>
      <w:spacing w:beforeLines="50" w:line="240" w:lineRule="auto"/>
      <w:ind w:left="1620" w:leftChars="600" w:hanging="360" w:hangingChars="200"/>
      <w:jc w:val="left"/>
    </w:pPr>
    <w:rPr>
      <w:rFonts w:ascii="宋体" w:hAnsi="宋体"/>
      <w:snapToGrid w:val="0"/>
      <w:kern w:val="0"/>
      <w:sz w:val="24"/>
    </w:rPr>
  </w:style>
  <w:style w:type="paragraph" w:customStyle="1" w:styleId="3304">
    <w:name w:val="标准书脚_偶数页"/>
    <w:qFormat/>
    <w:uiPriority w:val="0"/>
    <w:pPr>
      <w:spacing w:before="120" w:line="500" w:lineRule="exact"/>
    </w:pPr>
    <w:rPr>
      <w:rFonts w:ascii="Times New Roman" w:hAnsi="Times New Roman" w:eastAsia="宋体" w:cs="Times New Roman"/>
      <w:sz w:val="18"/>
      <w:lang w:val="en-US" w:eastAsia="zh-CN" w:bidi="ar-SA"/>
    </w:rPr>
  </w:style>
  <w:style w:type="paragraph" w:customStyle="1" w:styleId="3305">
    <w:name w:val="reader-word-layer reader-word-s4-6"/>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3306">
    <w:name w:val="Char Char Char Char7"/>
    <w:basedOn w:val="1"/>
    <w:qFormat/>
    <w:uiPriority w:val="0"/>
    <w:pPr>
      <w:spacing w:line="240" w:lineRule="auto"/>
    </w:pPr>
  </w:style>
  <w:style w:type="paragraph" w:customStyle="1" w:styleId="3307">
    <w:name w:val="xl142"/>
    <w:basedOn w:val="1"/>
    <w:qFormat/>
    <w:uiPriority w:val="0"/>
    <w:pPr>
      <w:widowControl/>
      <w:pBdr>
        <w:bottom w:val="single" w:color="000000" w:sz="4" w:space="0"/>
        <w:right w:val="single" w:color="000000" w:sz="4" w:space="0"/>
      </w:pBdr>
      <w:spacing w:before="100" w:beforeAutospacing="1" w:after="100" w:afterAutospacing="1" w:line="240" w:lineRule="auto"/>
      <w:jc w:val="left"/>
      <w:textAlignment w:val="top"/>
    </w:pPr>
    <w:rPr>
      <w:kern w:val="0"/>
      <w:szCs w:val="20"/>
    </w:rPr>
  </w:style>
  <w:style w:type="paragraph" w:customStyle="1" w:styleId="3308">
    <w:name w:val="xl271"/>
    <w:basedOn w:val="1"/>
    <w:qFormat/>
    <w:uiPriority w:val="0"/>
    <w:pPr>
      <w:widowControl/>
      <w:pBdr>
        <w:bottom w:val="single" w:color="000000" w:sz="4" w:space="0"/>
        <w:right w:val="single" w:color="000000" w:sz="4" w:space="0"/>
      </w:pBdr>
      <w:spacing w:before="100" w:beforeAutospacing="1" w:after="100" w:afterAutospacing="1" w:line="240" w:lineRule="auto"/>
      <w:jc w:val="center"/>
      <w:textAlignment w:val="top"/>
    </w:pPr>
    <w:rPr>
      <w:kern w:val="0"/>
      <w:szCs w:val="20"/>
    </w:rPr>
  </w:style>
  <w:style w:type="paragraph" w:customStyle="1" w:styleId="3309">
    <w:name w:val="tx4153tqrtx8306aspalphaa"/>
    <w:qFormat/>
    <w:uiPriority w:val="0"/>
    <w:pPr>
      <w:widowControl w:val="0"/>
      <w:pBdr>
        <w:bottom w:val="single" w:color="auto" w:sz="6" w:space="1"/>
      </w:pBdr>
      <w:adjustRightInd w:val="0"/>
      <w:spacing w:line="360" w:lineRule="atLeast"/>
      <w:jc w:val="center"/>
      <w:textAlignment w:val="baseline"/>
    </w:pPr>
    <w:rPr>
      <w:rFonts w:ascii="宋体" w:hAnsi="Times New Roman" w:eastAsia="宋体" w:cs="Times New Roman"/>
      <w:lang w:val="en-US" w:eastAsia="zh-CN" w:bidi="ar-SA"/>
    </w:rPr>
  </w:style>
  <w:style w:type="paragraph" w:customStyle="1" w:styleId="3310">
    <w:name w:val="cucd-3"/>
    <w:next w:val="2139"/>
    <w:qFormat/>
    <w:uiPriority w:val="0"/>
    <w:pPr>
      <w:tabs>
        <w:tab w:val="left" w:pos="709"/>
      </w:tabs>
      <w:snapToGrid w:val="0"/>
      <w:spacing w:line="360" w:lineRule="auto"/>
      <w:ind w:left="709" w:hanging="709"/>
      <w:outlineLvl w:val="2"/>
    </w:pPr>
    <w:rPr>
      <w:rFonts w:ascii="宋体" w:hAnsi="宋体" w:eastAsia="宋体" w:cs="Times New Roman"/>
      <w:b/>
      <w:bCs/>
      <w:color w:val="000000"/>
      <w:kern w:val="2"/>
      <w:sz w:val="24"/>
      <w:szCs w:val="24"/>
      <w:lang w:val="en-US" w:eastAsia="zh-CN" w:bidi="ar-SA"/>
    </w:rPr>
  </w:style>
  <w:style w:type="paragraph" w:customStyle="1" w:styleId="3311">
    <w:name w:val="单行"/>
    <w:basedOn w:val="1"/>
    <w:qFormat/>
    <w:uiPriority w:val="0"/>
    <w:pPr>
      <w:spacing w:line="360" w:lineRule="auto"/>
      <w:ind w:firstLine="200" w:firstLineChars="200"/>
      <w:jc w:val="center"/>
    </w:pPr>
    <w:rPr>
      <w:sz w:val="24"/>
      <w:szCs w:val="20"/>
    </w:rPr>
  </w:style>
  <w:style w:type="paragraph" w:customStyle="1" w:styleId="3312">
    <w:name w:val="节"/>
    <w:basedOn w:val="1"/>
    <w:next w:val="1"/>
    <w:qFormat/>
    <w:uiPriority w:val="0"/>
    <w:pPr>
      <w:spacing w:line="240" w:lineRule="auto"/>
    </w:pPr>
    <w:rPr>
      <w:sz w:val="28"/>
      <w:szCs w:val="20"/>
    </w:rPr>
  </w:style>
  <w:style w:type="paragraph" w:customStyle="1" w:styleId="3313">
    <w:name w:val="9月3日新正文"/>
    <w:basedOn w:val="1"/>
    <w:qFormat/>
    <w:uiPriority w:val="0"/>
    <w:pPr>
      <w:autoSpaceDE w:val="0"/>
      <w:autoSpaceDN w:val="0"/>
      <w:adjustRightInd w:val="0"/>
      <w:snapToGrid w:val="0"/>
      <w:spacing w:line="440" w:lineRule="atLeast"/>
      <w:ind w:firstLine="200" w:firstLineChars="200"/>
      <w:jc w:val="left"/>
    </w:pPr>
  </w:style>
  <w:style w:type="paragraph" w:customStyle="1" w:styleId="3314">
    <w:name w:val="批注黑"/>
    <w:basedOn w:val="1"/>
    <w:qFormat/>
    <w:uiPriority w:val="0"/>
    <w:pPr>
      <w:tabs>
        <w:tab w:val="left" w:pos="360"/>
        <w:tab w:val="left" w:pos="784"/>
        <w:tab w:val="left" w:pos="812"/>
        <w:tab w:val="left" w:pos="896"/>
      </w:tabs>
      <w:adjustRightInd w:val="0"/>
      <w:snapToGrid w:val="0"/>
      <w:spacing w:line="300" w:lineRule="auto"/>
      <w:ind w:firstLine="200" w:firstLineChars="200"/>
    </w:pPr>
    <w:rPr>
      <w:rFonts w:hAnsi="Arial"/>
      <w:b/>
      <w:snapToGrid w:val="0"/>
      <w:color w:val="000000"/>
      <w:kern w:val="0"/>
      <w:sz w:val="24"/>
      <w:szCs w:val="20"/>
    </w:rPr>
  </w:style>
  <w:style w:type="paragraph" w:customStyle="1" w:styleId="3315">
    <w:name w:val="样式 标题3 + 行距: 1.5 倍行距"/>
    <w:basedOn w:val="891"/>
    <w:qFormat/>
    <w:uiPriority w:val="0"/>
    <w:pPr>
      <w:tabs>
        <w:tab w:val="left" w:pos="720"/>
      </w:tabs>
      <w:adjustRightInd w:val="0"/>
      <w:snapToGrid w:val="0"/>
      <w:spacing w:beforeLines="25" w:afterLines="25" w:line="300" w:lineRule="auto"/>
      <w:ind w:left="0" w:leftChars="0"/>
      <w:textAlignment w:val="baseline"/>
      <w:outlineLvl w:val="2"/>
    </w:pPr>
    <w:rPr>
      <w:rFonts w:eastAsia="宋体"/>
      <w:bCs w:val="0"/>
      <w:snapToGrid/>
      <w:sz w:val="24"/>
      <w:szCs w:val="20"/>
    </w:rPr>
  </w:style>
  <w:style w:type="paragraph" w:customStyle="1" w:styleId="3316">
    <w:name w:val="正文文字"/>
    <w:basedOn w:val="1"/>
    <w:qFormat/>
    <w:uiPriority w:val="0"/>
    <w:pPr>
      <w:adjustRightInd w:val="0"/>
      <w:snapToGrid w:val="0"/>
      <w:spacing w:beforeLines="50" w:afterLines="50" w:line="360" w:lineRule="auto"/>
      <w:ind w:firstLine="200" w:firstLineChars="200"/>
      <w:jc w:val="center"/>
    </w:pPr>
    <w:rPr>
      <w:rFonts w:ascii="宋体" w:hAnsi="宋体" w:cs="宋体"/>
      <w:b/>
      <w:bCs/>
      <w:sz w:val="72"/>
      <w:szCs w:val="72"/>
    </w:rPr>
  </w:style>
  <w:style w:type="paragraph" w:customStyle="1" w:styleId="3317">
    <w:name w:val="表格字体小四"/>
    <w:basedOn w:val="1"/>
    <w:qFormat/>
    <w:uiPriority w:val="0"/>
    <w:pPr>
      <w:tabs>
        <w:tab w:val="left" w:pos="3360"/>
      </w:tabs>
      <w:spacing w:line="240" w:lineRule="auto"/>
      <w:jc w:val="center"/>
    </w:pPr>
    <w:rPr>
      <w:sz w:val="24"/>
    </w:rPr>
  </w:style>
  <w:style w:type="paragraph" w:customStyle="1" w:styleId="3318">
    <w:name w:val="Char110"/>
    <w:basedOn w:val="1"/>
    <w:qFormat/>
    <w:uiPriority w:val="0"/>
    <w:pPr>
      <w:spacing w:line="240" w:lineRule="auto"/>
    </w:pPr>
    <w:rPr>
      <w:szCs w:val="20"/>
    </w:rPr>
  </w:style>
  <w:style w:type="paragraph" w:customStyle="1" w:styleId="3319">
    <w:name w:val="特殊格式"/>
    <w:basedOn w:val="24"/>
    <w:qFormat/>
    <w:uiPriority w:val="0"/>
    <w:pPr>
      <w:adjustRightInd w:val="0"/>
      <w:snapToGrid w:val="0"/>
      <w:spacing w:line="500" w:lineRule="atLeast"/>
      <w:ind w:firstLine="0"/>
    </w:pPr>
    <w:rPr>
      <w:rFonts w:ascii="Times New Roman" w:eastAsia="宋体"/>
      <w:sz w:val="24"/>
    </w:rPr>
  </w:style>
  <w:style w:type="paragraph" w:customStyle="1" w:styleId="3320">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3321">
    <w:name w:val="reader-word-layer reader-word-s1-13"/>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3322">
    <w:name w:val="Char Char Char Char Char Char Char Char Char2 Char Char Char Char Char Char Char Char Char Char"/>
    <w:basedOn w:val="1"/>
    <w:qFormat/>
    <w:uiPriority w:val="0"/>
    <w:pPr>
      <w:spacing w:line="240" w:lineRule="auto"/>
    </w:pPr>
  </w:style>
  <w:style w:type="paragraph" w:customStyle="1" w:styleId="3323">
    <w:name w:val="打印正文1"/>
    <w:basedOn w:val="1"/>
    <w:qFormat/>
    <w:uiPriority w:val="0"/>
    <w:pPr>
      <w:adjustRightInd w:val="0"/>
      <w:spacing w:line="240" w:lineRule="auto"/>
      <w:ind w:right="-51" w:rightChars="-51"/>
      <w:textAlignment w:val="baseline"/>
    </w:pPr>
    <w:rPr>
      <w:rFonts w:ascii="Arial" w:hAnsi="Arial" w:eastAsia="仿宋_GB2312"/>
      <w:sz w:val="24"/>
      <w:szCs w:val="20"/>
    </w:rPr>
  </w:style>
  <w:style w:type="paragraph" w:customStyle="1" w:styleId="3324">
    <w:name w:val="样式 表格5 + 首行缩进:  0.85 字符1"/>
    <w:basedOn w:val="2974"/>
    <w:qFormat/>
    <w:uiPriority w:val="0"/>
    <w:pPr>
      <w:widowControl w:val="0"/>
      <w:adjustRightInd w:val="0"/>
      <w:snapToGrid w:val="0"/>
      <w:spacing w:line="360" w:lineRule="exact"/>
      <w:jc w:val="center"/>
    </w:pPr>
    <w:rPr>
      <w:b/>
      <w:bCs/>
      <w:kern w:val="2"/>
      <w:sz w:val="21"/>
      <w:szCs w:val="20"/>
    </w:rPr>
  </w:style>
  <w:style w:type="paragraph" w:customStyle="1" w:styleId="3325">
    <w:name w:val="列表题头"/>
    <w:basedOn w:val="6"/>
    <w:qFormat/>
    <w:uiPriority w:val="0"/>
    <w:pPr>
      <w:tabs>
        <w:tab w:val="left" w:pos="1208"/>
      </w:tabs>
      <w:adjustRightInd w:val="0"/>
      <w:snapToGrid w:val="0"/>
      <w:spacing w:before="120"/>
      <w:ind w:left="-12" w:leftChars="-5" w:right="-120" w:rightChars="-50" w:firstLine="10" w:firstLineChars="4"/>
      <w:jc w:val="left"/>
    </w:pPr>
    <w:rPr>
      <w:rFonts w:ascii="宋体" w:hAnsi="宋体" w:cs="Arial"/>
      <w:bCs w:val="0"/>
      <w:snapToGrid w:val="0"/>
      <w:szCs w:val="24"/>
    </w:rPr>
  </w:style>
  <w:style w:type="paragraph" w:customStyle="1" w:styleId="3326">
    <w:name w:val="xl3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color w:val="FF0000"/>
      <w:kern w:val="0"/>
      <w:szCs w:val="20"/>
    </w:rPr>
  </w:style>
  <w:style w:type="paragraph" w:customStyle="1" w:styleId="3327">
    <w:name w:val="样式 样式 样式 样式 样式 宋体 小四 行距: 1.5 倍行距 + 左侧:  0 厘米 悬挂缩进: 4 字符 + 左侧:  4..."/>
    <w:basedOn w:val="1"/>
    <w:qFormat/>
    <w:uiPriority w:val="0"/>
    <w:pPr>
      <w:tabs>
        <w:tab w:val="left" w:pos="900"/>
        <w:tab w:val="left" w:pos="960"/>
      </w:tabs>
      <w:snapToGrid w:val="0"/>
      <w:spacing w:line="300" w:lineRule="auto"/>
      <w:ind w:left="900" w:hanging="900" w:hangingChars="375"/>
    </w:pPr>
    <w:rPr>
      <w:rFonts w:ascii="宋体" w:hAnsi="宋体" w:cs="宋体"/>
      <w:sz w:val="24"/>
      <w:szCs w:val="20"/>
    </w:rPr>
  </w:style>
  <w:style w:type="paragraph" w:customStyle="1" w:styleId="3328">
    <w:name w:val="xl349"/>
    <w:basedOn w:val="1"/>
    <w:qFormat/>
    <w:uiPriority w:val="0"/>
    <w:pPr>
      <w:widowControl/>
      <w:spacing w:before="100" w:beforeAutospacing="1" w:after="100" w:afterAutospacing="1" w:line="240" w:lineRule="auto"/>
      <w:jc w:val="left"/>
    </w:pPr>
    <w:rPr>
      <w:rFonts w:ascii="宋体" w:hAnsi="宋体"/>
      <w:kern w:val="0"/>
      <w:szCs w:val="20"/>
    </w:rPr>
  </w:style>
  <w:style w:type="paragraph" w:customStyle="1" w:styleId="3329">
    <w:name w:val="正文三"/>
    <w:basedOn w:val="1"/>
    <w:qFormat/>
    <w:uiPriority w:val="0"/>
    <w:pPr>
      <w:numPr>
        <w:ilvl w:val="0"/>
        <w:numId w:val="28"/>
      </w:numPr>
      <w:tabs>
        <w:tab w:val="left" w:pos="360"/>
        <w:tab w:val="left" w:pos="855"/>
        <w:tab w:val="left" w:pos="1140"/>
        <w:tab w:val="clear" w:pos="1741"/>
      </w:tabs>
      <w:spacing w:line="360" w:lineRule="auto"/>
      <w:ind w:left="1021" w:hanging="454" w:firstLineChars="200"/>
    </w:pPr>
    <w:rPr>
      <w:rFonts w:ascii="宋体"/>
      <w:sz w:val="24"/>
      <w:szCs w:val="20"/>
    </w:rPr>
  </w:style>
  <w:style w:type="paragraph" w:customStyle="1" w:styleId="3330">
    <w:name w:val="xl132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ind w:left="100" w:leftChars="100"/>
      <w:jc w:val="center"/>
    </w:pPr>
    <w:rPr>
      <w:rFonts w:ascii="宋体" w:hAnsi="宋体" w:cs="宋体"/>
      <w:kern w:val="0"/>
      <w:sz w:val="20"/>
      <w:szCs w:val="20"/>
    </w:rPr>
  </w:style>
  <w:style w:type="paragraph" w:customStyle="1" w:styleId="3331">
    <w:name w:val="xl126"/>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240" w:lineRule="auto"/>
      <w:jc w:val="left"/>
    </w:pPr>
    <w:rPr>
      <w:rFonts w:ascii="宋体" w:hAnsi="宋体"/>
      <w:kern w:val="0"/>
      <w:sz w:val="24"/>
      <w:szCs w:val="20"/>
    </w:rPr>
  </w:style>
  <w:style w:type="paragraph" w:customStyle="1" w:styleId="3332">
    <w:name w:val="Char Char Char1 Char10"/>
    <w:basedOn w:val="40"/>
    <w:qFormat/>
    <w:uiPriority w:val="0"/>
    <w:pPr>
      <w:spacing w:line="240" w:lineRule="auto"/>
      <w:ind w:left="200"/>
    </w:pPr>
  </w:style>
  <w:style w:type="paragraph" w:customStyle="1" w:styleId="3333">
    <w:name w:val="一级无"/>
    <w:basedOn w:val="723"/>
    <w:qFormat/>
    <w:uiPriority w:val="0"/>
    <w:pPr>
      <w:numPr>
        <w:ilvl w:val="0"/>
        <w:numId w:val="29"/>
      </w:numPr>
      <w:tabs>
        <w:tab w:val="left" w:pos="360"/>
        <w:tab w:val="left" w:pos="1560"/>
        <w:tab w:val="clear" w:pos="720"/>
        <w:tab w:val="clear" w:pos="1060"/>
      </w:tabs>
      <w:spacing w:line="240" w:lineRule="auto"/>
      <w:ind w:left="425" w:hanging="425"/>
      <w:jc w:val="left"/>
    </w:pPr>
    <w:rPr>
      <w:rFonts w:ascii="宋体" w:eastAsia="宋体"/>
      <w:szCs w:val="21"/>
    </w:rPr>
  </w:style>
  <w:style w:type="paragraph" w:customStyle="1" w:styleId="3334">
    <w:name w:val="xl41"/>
    <w:basedOn w:val="1"/>
    <w:qFormat/>
    <w:uiPriority w:val="0"/>
    <w:pPr>
      <w:widowControl/>
      <w:pBdr>
        <w:left w:val="single" w:color="auto" w:sz="8" w:space="0"/>
        <w:bottom w:val="single" w:color="auto" w:sz="4" w:space="0"/>
        <w:right w:val="single" w:color="auto" w:sz="4" w:space="0"/>
      </w:pBdr>
      <w:spacing w:before="100" w:beforeAutospacing="1" w:after="100" w:afterAutospacing="1" w:line="240" w:lineRule="auto"/>
      <w:jc w:val="center"/>
    </w:pPr>
    <w:rPr>
      <w:rFonts w:ascii="宋体" w:hAnsi="宋体" w:cs="宋体"/>
      <w:b/>
      <w:bCs/>
      <w:kern w:val="0"/>
      <w:sz w:val="22"/>
      <w:szCs w:val="22"/>
    </w:rPr>
  </w:style>
  <w:style w:type="paragraph" w:customStyle="1" w:styleId="3335">
    <w:name w:val="样式 标题 3 + 首行缩进:  2 字符"/>
    <w:basedOn w:val="6"/>
    <w:qFormat/>
    <w:uiPriority w:val="0"/>
    <w:pPr>
      <w:spacing w:beforeLines="40" w:afterLines="40" w:line="240" w:lineRule="auto"/>
      <w:ind w:left="-288"/>
    </w:pPr>
    <w:rPr>
      <w:rFonts w:ascii="宋体" w:hAnsi="宋体" w:eastAsia="黑体" w:cs="宋体"/>
      <w:bCs w:val="0"/>
      <w:kern w:val="2"/>
      <w:sz w:val="28"/>
      <w:szCs w:val="20"/>
    </w:rPr>
  </w:style>
  <w:style w:type="paragraph" w:customStyle="1" w:styleId="3336">
    <w:name w:val="纯文本11"/>
    <w:basedOn w:val="1"/>
    <w:qFormat/>
    <w:uiPriority w:val="0"/>
    <w:pPr>
      <w:adjustRightInd w:val="0"/>
      <w:spacing w:line="312" w:lineRule="atLeast"/>
      <w:textAlignment w:val="baseline"/>
    </w:pPr>
    <w:rPr>
      <w:rFonts w:ascii="宋体" w:hAnsi="Courier New"/>
      <w:kern w:val="0"/>
      <w:szCs w:val="20"/>
    </w:rPr>
  </w:style>
  <w:style w:type="paragraph" w:customStyle="1" w:styleId="3337">
    <w:name w:val="样式 样式 首行缩进:  2 字符 + 首行缩进:  2 字符"/>
    <w:basedOn w:val="1"/>
    <w:qFormat/>
    <w:uiPriority w:val="0"/>
    <w:pPr>
      <w:spacing w:line="440" w:lineRule="exact"/>
      <w:ind w:firstLine="470" w:firstLineChars="196"/>
    </w:pPr>
    <w:rPr>
      <w:rFonts w:ascii="宋体" w:hAnsi="宋体"/>
      <w:sz w:val="24"/>
    </w:rPr>
  </w:style>
  <w:style w:type="paragraph" w:customStyle="1" w:styleId="3338">
    <w:name w:val="封面标准号1"/>
    <w:qFormat/>
    <w:uiPriority w:val="0"/>
    <w:pPr>
      <w:widowControl w:val="0"/>
      <w:kinsoku w:val="0"/>
      <w:overflowPunct w:val="0"/>
      <w:autoSpaceDE w:val="0"/>
      <w:autoSpaceDN w:val="0"/>
      <w:spacing w:before="308" w:line="500" w:lineRule="exact"/>
      <w:jc w:val="right"/>
      <w:textAlignment w:val="center"/>
    </w:pPr>
    <w:rPr>
      <w:rFonts w:ascii="Times New Roman" w:hAnsi="Times New Roman" w:eastAsia="宋体" w:cs="Times New Roman"/>
      <w:sz w:val="28"/>
      <w:lang w:val="en-US" w:eastAsia="zh-CN" w:bidi="ar-SA"/>
    </w:rPr>
  </w:style>
  <w:style w:type="paragraph" w:customStyle="1" w:styleId="3339">
    <w:name w:val="Char Char Char Char Char Char Char8"/>
    <w:basedOn w:val="1"/>
    <w:qFormat/>
    <w:uiPriority w:val="0"/>
    <w:pPr>
      <w:spacing w:line="240" w:lineRule="auto"/>
    </w:pPr>
  </w:style>
  <w:style w:type="paragraph" w:customStyle="1" w:styleId="3340">
    <w:name w:val="Char Char Char6"/>
    <w:basedOn w:val="1"/>
    <w:qFormat/>
    <w:uiPriority w:val="0"/>
    <w:pPr>
      <w:spacing w:line="240" w:lineRule="auto"/>
    </w:pPr>
  </w:style>
  <w:style w:type="paragraph" w:customStyle="1" w:styleId="3341">
    <w:name w:val="(1)叙述"/>
    <w:basedOn w:val="2644"/>
    <w:qFormat/>
    <w:uiPriority w:val="0"/>
    <w:pPr>
      <w:tabs>
        <w:tab w:val="left" w:pos="960"/>
        <w:tab w:val="left" w:pos="6240"/>
        <w:tab w:val="clear" w:pos="1200"/>
      </w:tabs>
      <w:jc w:val="center"/>
    </w:pPr>
    <w:rPr>
      <w:rFonts w:ascii="Arial" w:hAnsi="Arial" w:cs="Arial"/>
      <w:bCs/>
      <w:color w:val="auto"/>
      <w:sz w:val="21"/>
      <w:szCs w:val="21"/>
    </w:rPr>
  </w:style>
  <w:style w:type="paragraph" w:customStyle="1" w:styleId="3342">
    <w:name w:val="bt4"/>
    <w:basedOn w:val="7"/>
    <w:qFormat/>
    <w:uiPriority w:val="0"/>
    <w:pPr>
      <w:keepNext w:val="0"/>
      <w:keepLines w:val="0"/>
      <w:tabs>
        <w:tab w:val="left" w:pos="420"/>
        <w:tab w:val="left" w:pos="1701"/>
      </w:tabs>
      <w:adjustRightInd w:val="0"/>
      <w:spacing w:before="120" w:after="120" w:line="240" w:lineRule="atLeast"/>
      <w:jc w:val="left"/>
      <w:textAlignment w:val="baseline"/>
      <w:outlineLvl w:val="9"/>
    </w:pPr>
    <w:rPr>
      <w:b w:val="0"/>
      <w:bCs w:val="0"/>
      <w:color w:val="000000"/>
      <w:sz w:val="24"/>
      <w:szCs w:val="20"/>
    </w:rPr>
  </w:style>
  <w:style w:type="paragraph" w:customStyle="1" w:styleId="3343">
    <w:name w:val="xl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szCs w:val="20"/>
    </w:rPr>
  </w:style>
  <w:style w:type="paragraph" w:customStyle="1" w:styleId="3344">
    <w:name w:val="xl3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kern w:val="0"/>
      <w:sz w:val="24"/>
      <w:szCs w:val="20"/>
    </w:rPr>
  </w:style>
  <w:style w:type="paragraph" w:customStyle="1" w:styleId="3345">
    <w:name w:val="流程图 Char Char"/>
    <w:qFormat/>
    <w:uiPriority w:val="0"/>
    <w:pPr>
      <w:keepNext/>
      <w:keepLines/>
      <w:widowControl w:val="0"/>
      <w:jc w:val="center"/>
    </w:pPr>
    <w:rPr>
      <w:rFonts w:ascii="Times New Roman" w:hAnsi="Times New Roman" w:eastAsia="宋体" w:cs="Times New Roman"/>
      <w:kern w:val="2"/>
      <w:lang w:val="en-US" w:eastAsia="zh-CN" w:bidi="ar-SA"/>
    </w:rPr>
  </w:style>
  <w:style w:type="paragraph" w:customStyle="1" w:styleId="3346">
    <w:name w:val="表格字"/>
    <w:basedOn w:val="1"/>
    <w:qFormat/>
    <w:uiPriority w:val="0"/>
    <w:pPr>
      <w:spacing w:line="500" w:lineRule="exact"/>
      <w:ind w:firstLine="200" w:firstLineChars="200"/>
      <w:jc w:val="center"/>
    </w:pPr>
    <w:rPr>
      <w:sz w:val="24"/>
    </w:rPr>
  </w:style>
  <w:style w:type="paragraph" w:customStyle="1" w:styleId="3347">
    <w:name w:val="Title 3"/>
    <w:basedOn w:val="1"/>
    <w:qFormat/>
    <w:uiPriority w:val="0"/>
    <w:pPr>
      <w:widowControl/>
      <w:autoSpaceDE w:val="0"/>
      <w:autoSpaceDN w:val="0"/>
      <w:spacing w:line="240" w:lineRule="auto"/>
      <w:jc w:val="center"/>
    </w:pPr>
    <w:rPr>
      <w:b/>
      <w:kern w:val="0"/>
      <w:sz w:val="28"/>
      <w:szCs w:val="20"/>
      <w:lang w:val="en-GB"/>
    </w:rPr>
  </w:style>
  <w:style w:type="paragraph" w:customStyle="1" w:styleId="3348">
    <w:name w:val="附录五级无"/>
    <w:basedOn w:val="2110"/>
    <w:qFormat/>
    <w:uiPriority w:val="0"/>
    <w:pPr>
      <w:spacing w:beforeLines="0" w:afterLines="0"/>
    </w:pPr>
    <w:rPr>
      <w:rFonts w:ascii="宋体" w:eastAsia="宋体"/>
      <w:szCs w:val="21"/>
    </w:rPr>
  </w:style>
  <w:style w:type="paragraph" w:customStyle="1" w:styleId="3349">
    <w:name w:val="称呼4"/>
    <w:basedOn w:val="1"/>
    <w:next w:val="1"/>
    <w:qFormat/>
    <w:uiPriority w:val="0"/>
    <w:rPr>
      <w:sz w:val="28"/>
      <w:szCs w:val="20"/>
    </w:rPr>
  </w:style>
  <w:style w:type="paragraph" w:customStyle="1" w:styleId="3350">
    <w:name w:val="样式 标题 4"/>
    <w:basedOn w:val="7"/>
    <w:qFormat/>
    <w:uiPriority w:val="0"/>
    <w:pPr>
      <w:tabs>
        <w:tab w:val="left" w:pos="1984"/>
      </w:tabs>
      <w:spacing w:before="280" w:after="240" w:line="377" w:lineRule="auto"/>
      <w:ind w:left="1984" w:hanging="708"/>
      <w:jc w:val="left"/>
    </w:pPr>
    <w:rPr>
      <w:kern w:val="2"/>
      <w:sz w:val="21"/>
      <w:szCs w:val="20"/>
    </w:rPr>
  </w:style>
  <w:style w:type="paragraph" w:customStyle="1" w:styleId="3351">
    <w:name w:val="表项"/>
    <w:next w:val="1"/>
    <w:qFormat/>
    <w:uiPriority w:val="0"/>
    <w:pPr>
      <w:keepNext/>
      <w:spacing w:line="300" w:lineRule="auto"/>
      <w:jc w:val="center"/>
      <w:textAlignment w:val="baseline"/>
    </w:pPr>
    <w:rPr>
      <w:rFonts w:ascii="Arial" w:hAnsi="Arial" w:eastAsia="黑体" w:cs="Times New Roman"/>
      <w:sz w:val="21"/>
      <w:lang w:val="en-US" w:eastAsia="zh-CN" w:bidi="ar-SA"/>
    </w:rPr>
  </w:style>
  <w:style w:type="paragraph" w:customStyle="1" w:styleId="3352">
    <w:name w:val="Char Char Char Char Char Char Char Char Char Char Char Char1 Char Char Char Char1 Char Char Char1"/>
    <w:basedOn w:val="1"/>
    <w:qFormat/>
    <w:uiPriority w:val="0"/>
    <w:pPr>
      <w:spacing w:line="240" w:lineRule="auto"/>
    </w:pPr>
  </w:style>
  <w:style w:type="paragraph" w:customStyle="1" w:styleId="3353">
    <w:name w:val="样式 标题 3 +"/>
    <w:basedOn w:val="1"/>
    <w:qFormat/>
    <w:uiPriority w:val="0"/>
    <w:pPr>
      <w:tabs>
        <w:tab w:val="left" w:pos="900"/>
      </w:tabs>
      <w:spacing w:line="240" w:lineRule="auto"/>
    </w:pPr>
    <w:rPr>
      <w:szCs w:val="20"/>
    </w:rPr>
  </w:style>
  <w:style w:type="paragraph" w:customStyle="1" w:styleId="3354">
    <w:name w:val="xl132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ind w:left="100" w:leftChars="100"/>
      <w:jc w:val="left"/>
    </w:pPr>
    <w:rPr>
      <w:rFonts w:ascii="宋体" w:hAnsi="宋体" w:cs="宋体"/>
      <w:kern w:val="0"/>
      <w:sz w:val="20"/>
      <w:szCs w:val="20"/>
    </w:rPr>
  </w:style>
  <w:style w:type="paragraph" w:customStyle="1" w:styleId="3355">
    <w:name w:val="列项——"/>
    <w:qFormat/>
    <w:uiPriority w:val="0"/>
    <w:pPr>
      <w:widowControl w:val="0"/>
      <w:jc w:val="both"/>
    </w:pPr>
    <w:rPr>
      <w:rFonts w:ascii="宋体" w:hAnsi="Times New Roman" w:eastAsia="宋体" w:cs="Times New Roman"/>
      <w:color w:val="000000"/>
      <w:sz w:val="21"/>
      <w:lang w:val="en-US" w:eastAsia="zh-CN" w:bidi="ar-SA"/>
    </w:rPr>
  </w:style>
  <w:style w:type="paragraph" w:customStyle="1" w:styleId="3356">
    <w:name w:val="xl5376"/>
    <w:basedOn w:val="1"/>
    <w:qFormat/>
    <w:uiPriority w:val="0"/>
    <w:pPr>
      <w:widowControl/>
      <w:pBdr>
        <w:top w:val="single" w:color="auto" w:sz="4" w:space="0"/>
        <w:bottom w:val="single" w:color="auto" w:sz="4" w:space="0"/>
        <w:right w:val="single" w:color="auto" w:sz="4" w:space="0"/>
      </w:pBdr>
      <w:spacing w:before="100" w:beforeAutospacing="1" w:after="100" w:afterAutospacing="1" w:line="240" w:lineRule="auto"/>
      <w:ind w:left="100" w:leftChars="100"/>
      <w:jc w:val="left"/>
    </w:pPr>
    <w:rPr>
      <w:rFonts w:ascii="宋体" w:hAnsi="宋体" w:cs="宋体"/>
      <w:kern w:val="0"/>
      <w:sz w:val="24"/>
    </w:rPr>
  </w:style>
  <w:style w:type="paragraph" w:customStyle="1" w:styleId="3357">
    <w:name w:val="三级无标题条"/>
    <w:basedOn w:val="1"/>
    <w:qFormat/>
    <w:uiPriority w:val="0"/>
    <w:pPr>
      <w:spacing w:line="360" w:lineRule="auto"/>
      <w:ind w:firstLine="200" w:firstLineChars="200"/>
    </w:pPr>
    <w:rPr>
      <w:b/>
      <w:sz w:val="24"/>
    </w:rPr>
  </w:style>
  <w:style w:type="paragraph" w:customStyle="1" w:styleId="3358">
    <w:name w:val="table83"/>
    <w:qFormat/>
    <w:uiPriority w:val="0"/>
    <w:pPr>
      <w:keepLines/>
      <w:widowControl w:val="0"/>
      <w:suppressLineNumbers/>
      <w:tabs>
        <w:tab w:val="decimal" w:pos="300"/>
        <w:tab w:val="decimal" w:pos="2160"/>
        <w:tab w:val="left" w:pos="2440"/>
        <w:tab w:val="decimal" w:pos="6600"/>
        <w:tab w:val="decimal" w:pos="7740"/>
        <w:tab w:val="decimal" w:pos="9480"/>
      </w:tabs>
      <w:autoSpaceDE w:val="0"/>
      <w:autoSpaceDN w:val="0"/>
      <w:adjustRightInd w:val="0"/>
      <w:ind w:right="-1540"/>
    </w:pPr>
    <w:rPr>
      <w:rFonts w:ascii="宋体" w:hAnsi="Times New Roman" w:eastAsia="宋体" w:cs="Times New Roman"/>
      <w:sz w:val="24"/>
      <w:lang w:val="en-US" w:eastAsia="zh-CN" w:bidi="ar-SA"/>
    </w:rPr>
  </w:style>
  <w:style w:type="paragraph" w:customStyle="1" w:styleId="3359">
    <w:name w:val="标题1加"/>
    <w:basedOn w:val="6"/>
    <w:qFormat/>
    <w:uiPriority w:val="0"/>
    <w:pPr>
      <w:tabs>
        <w:tab w:val="left" w:pos="284"/>
        <w:tab w:val="left" w:pos="420"/>
        <w:tab w:val="left" w:pos="960"/>
      </w:tabs>
      <w:autoSpaceDE w:val="0"/>
      <w:autoSpaceDN w:val="0"/>
      <w:adjustRightInd w:val="0"/>
      <w:spacing w:beforeLines="50" w:beforeAutospacing="1" w:after="100" w:afterAutospacing="1" w:line="440" w:lineRule="exact"/>
      <w:jc w:val="left"/>
      <w:textAlignment w:val="baseline"/>
    </w:pPr>
    <w:rPr>
      <w:rFonts w:ascii="宋体"/>
      <w:bCs w:val="0"/>
      <w:sz w:val="28"/>
      <w:szCs w:val="28"/>
    </w:rPr>
  </w:style>
  <w:style w:type="paragraph" w:customStyle="1" w:styleId="3360">
    <w:name w:val="目录 11"/>
    <w:basedOn w:val="1"/>
    <w:next w:val="1"/>
    <w:qFormat/>
    <w:uiPriority w:val="0"/>
    <w:pPr>
      <w:spacing w:before="120" w:after="120" w:line="240" w:lineRule="auto"/>
    </w:pPr>
    <w:rPr>
      <w:rFonts w:ascii="Calibri" w:hAnsi="Calibri"/>
      <w:sz w:val="24"/>
      <w:szCs w:val="22"/>
    </w:rPr>
  </w:style>
  <w:style w:type="paragraph" w:customStyle="1" w:styleId="3361">
    <w:name w:val="缩进正文4"/>
    <w:basedOn w:val="1"/>
    <w:qFormat/>
    <w:uiPriority w:val="0"/>
    <w:pPr>
      <w:tabs>
        <w:tab w:val="left" w:pos="1021"/>
      </w:tabs>
      <w:spacing w:line="240" w:lineRule="auto"/>
      <w:ind w:left="1021" w:hanging="1021" w:firstLineChars="200"/>
    </w:pPr>
    <w:rPr>
      <w:rFonts w:ascii="宋体" w:hAnsi="宋体"/>
    </w:rPr>
  </w:style>
  <w:style w:type="paragraph" w:customStyle="1" w:styleId="3362">
    <w:name w:val="样式 标题 2 + 宋体 四号 非加粗 行距: 1.5 倍行距"/>
    <w:basedOn w:val="5"/>
    <w:qFormat/>
    <w:uiPriority w:val="0"/>
    <w:pPr>
      <w:tabs>
        <w:tab w:val="left" w:pos="1191"/>
      </w:tabs>
      <w:adjustRightInd w:val="0"/>
      <w:snapToGrid w:val="0"/>
      <w:spacing w:before="360" w:after="360" w:line="360" w:lineRule="auto"/>
      <w:ind w:left="1191" w:hanging="1191"/>
    </w:pPr>
    <w:rPr>
      <w:rFonts w:ascii="宋体" w:hAnsi="宋体" w:cs="宋体"/>
      <w:bCs w:val="0"/>
      <w:kern w:val="2"/>
      <w:sz w:val="30"/>
      <w:szCs w:val="30"/>
    </w:rPr>
  </w:style>
  <w:style w:type="paragraph" w:customStyle="1" w:styleId="3363">
    <w:name w:val="xl403"/>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pPr>
    <w:rPr>
      <w:color w:val="000000"/>
      <w:kern w:val="0"/>
      <w:szCs w:val="20"/>
    </w:rPr>
  </w:style>
  <w:style w:type="paragraph" w:customStyle="1" w:styleId="3364">
    <w:name w:val="xl249"/>
    <w:basedOn w:val="1"/>
    <w:qFormat/>
    <w:uiPriority w:val="0"/>
    <w:pPr>
      <w:widowControl/>
      <w:pBdr>
        <w:bottom w:val="single" w:color="000000" w:sz="4" w:space="0"/>
        <w:right w:val="single" w:color="000000" w:sz="4" w:space="0"/>
      </w:pBdr>
      <w:spacing w:before="100" w:beforeAutospacing="1" w:after="100" w:afterAutospacing="1" w:line="240" w:lineRule="auto"/>
    </w:pPr>
    <w:rPr>
      <w:rFonts w:ascii="宋体" w:hAnsi="宋体"/>
      <w:kern w:val="0"/>
      <w:szCs w:val="20"/>
    </w:rPr>
  </w:style>
  <w:style w:type="paragraph" w:customStyle="1" w:styleId="3365">
    <w:name w:val="结束语1"/>
    <w:basedOn w:val="1"/>
    <w:qFormat/>
    <w:uiPriority w:val="0"/>
    <w:pPr>
      <w:adjustRightInd w:val="0"/>
      <w:snapToGrid w:val="0"/>
      <w:spacing w:beforeLines="50" w:line="240" w:lineRule="auto"/>
      <w:ind w:left="100" w:leftChars="2100" w:firstLine="200" w:firstLineChars="200"/>
      <w:jc w:val="left"/>
    </w:pPr>
    <w:rPr>
      <w:rFonts w:ascii="宋体" w:hAnsi="宋体"/>
      <w:snapToGrid w:val="0"/>
      <w:kern w:val="0"/>
      <w:sz w:val="24"/>
    </w:rPr>
  </w:style>
  <w:style w:type="paragraph" w:customStyle="1" w:styleId="3366">
    <w:name w:val="Jazzy"/>
    <w:qFormat/>
    <w:uiPriority w:val="0"/>
    <w:pPr>
      <w:overflowPunct w:val="0"/>
      <w:autoSpaceDE w:val="0"/>
      <w:autoSpaceDN w:val="0"/>
      <w:adjustRightInd w:val="0"/>
      <w:jc w:val="center"/>
      <w:textAlignment w:val="baseline"/>
    </w:pPr>
    <w:rPr>
      <w:rFonts w:ascii="Times New Roman" w:hAnsi="Times New Roman" w:eastAsia="宋体" w:cs="Times New Roman"/>
      <w:b/>
      <w:sz w:val="24"/>
      <w:lang w:val="en-US" w:eastAsia="zh-CN" w:bidi="ar-SA"/>
    </w:rPr>
  </w:style>
  <w:style w:type="paragraph" w:customStyle="1" w:styleId="3367">
    <w:name w:val="Char Char Char Char Char Char Char Char Char Char Char Char1 Char Char Char Char Char Char Char Char Char Char Char Char Char Char Char Char Char Char3"/>
    <w:basedOn w:val="6"/>
    <w:next w:val="6"/>
    <w:qFormat/>
    <w:uiPriority w:val="0"/>
    <w:pPr>
      <w:keepNext w:val="0"/>
      <w:keepLines w:val="0"/>
      <w:snapToGrid w:val="0"/>
      <w:spacing w:beforeLines="50" w:afterLines="50"/>
      <w:jc w:val="left"/>
    </w:pPr>
    <w:rPr>
      <w:kern w:val="2"/>
    </w:rPr>
  </w:style>
  <w:style w:type="paragraph" w:customStyle="1" w:styleId="3368">
    <w:name w:val="xl53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100" w:leftChars="100"/>
      <w:jc w:val="left"/>
    </w:pPr>
    <w:rPr>
      <w:rFonts w:ascii="宋体" w:hAnsi="宋体" w:cs="宋体"/>
      <w:b/>
      <w:bCs/>
      <w:kern w:val="0"/>
      <w:sz w:val="24"/>
    </w:rPr>
  </w:style>
  <w:style w:type="paragraph" w:customStyle="1" w:styleId="3369">
    <w:name w:val="body"/>
    <w:basedOn w:val="1"/>
    <w:qFormat/>
    <w:uiPriority w:val="0"/>
    <w:pPr>
      <w:widowControl/>
      <w:spacing w:before="100" w:beforeAutospacing="1" w:after="100" w:afterAutospacing="1" w:line="280" w:lineRule="atLeast"/>
      <w:jc w:val="left"/>
    </w:pPr>
    <w:rPr>
      <w:rFonts w:ascii="Verdana" w:hAnsi="Verdana" w:cs="宋体"/>
      <w:color w:val="999999"/>
      <w:kern w:val="0"/>
      <w:sz w:val="18"/>
      <w:szCs w:val="18"/>
    </w:rPr>
  </w:style>
  <w:style w:type="paragraph" w:customStyle="1" w:styleId="3370">
    <w:name w:val="xl312"/>
    <w:basedOn w:val="1"/>
    <w:qFormat/>
    <w:uiPriority w:val="0"/>
    <w:pPr>
      <w:widowControl/>
      <w:pBdr>
        <w:top w:val="single" w:color="auto" w:sz="4" w:space="0"/>
        <w:bottom w:val="single" w:color="auto" w:sz="4" w:space="0"/>
        <w:right w:val="single" w:color="auto" w:sz="4" w:space="0"/>
      </w:pBdr>
      <w:shd w:val="clear" w:color="auto" w:fill="FFFF00"/>
      <w:spacing w:before="100" w:beforeAutospacing="1" w:after="100" w:afterAutospacing="1" w:line="240" w:lineRule="auto"/>
      <w:jc w:val="center"/>
    </w:pPr>
    <w:rPr>
      <w:rFonts w:ascii="宋体" w:hAnsi="宋体"/>
      <w:color w:val="000000"/>
      <w:kern w:val="0"/>
      <w:szCs w:val="20"/>
    </w:rPr>
  </w:style>
  <w:style w:type="paragraph" w:customStyle="1" w:styleId="3371">
    <w:name w:val="xl59"/>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line="240" w:lineRule="auto"/>
      <w:jc w:val="center"/>
    </w:pPr>
    <w:rPr>
      <w:rFonts w:ascii="宋体" w:hAnsi="宋体" w:cs="宋体"/>
      <w:b/>
      <w:bCs/>
      <w:kern w:val="0"/>
      <w:sz w:val="22"/>
      <w:szCs w:val="22"/>
    </w:rPr>
  </w:style>
  <w:style w:type="paragraph" w:customStyle="1" w:styleId="3372">
    <w:name w:val="样式 段前: 0.5 行 段后: 0.5 行1"/>
    <w:basedOn w:val="1"/>
    <w:qFormat/>
    <w:uiPriority w:val="0"/>
    <w:pPr>
      <w:adjustRightInd w:val="0"/>
      <w:spacing w:beforeLines="50" w:afterLines="50" w:line="360" w:lineRule="auto"/>
      <w:textAlignment w:val="baseline"/>
    </w:pPr>
    <w:rPr>
      <w:rFonts w:cs="宋体"/>
      <w:kern w:val="0"/>
      <w:sz w:val="24"/>
      <w:szCs w:val="20"/>
    </w:rPr>
  </w:style>
  <w:style w:type="paragraph" w:customStyle="1" w:styleId="3373">
    <w:name w:val="修订11"/>
    <w:qFormat/>
    <w:uiPriority w:val="0"/>
    <w:rPr>
      <w:rFonts w:ascii="Calibri" w:hAnsi="Calibri" w:eastAsia="宋体" w:cs="Calibri"/>
      <w:kern w:val="2"/>
      <w:sz w:val="21"/>
      <w:szCs w:val="22"/>
      <w:lang w:val="en-US" w:eastAsia="zh-CN" w:bidi="ar-SA"/>
    </w:rPr>
  </w:style>
  <w:style w:type="paragraph" w:customStyle="1" w:styleId="3374">
    <w:name w:val="xl118"/>
    <w:basedOn w:val="1"/>
    <w:qFormat/>
    <w:uiPriority w:val="0"/>
    <w:pPr>
      <w:widowControl/>
      <w:pBdr>
        <w:right w:val="single" w:color="000000" w:sz="4" w:space="0"/>
      </w:pBdr>
      <w:spacing w:before="100" w:beforeAutospacing="1" w:after="100" w:afterAutospacing="1" w:line="240" w:lineRule="auto"/>
      <w:jc w:val="center"/>
      <w:textAlignment w:val="top"/>
    </w:pPr>
    <w:rPr>
      <w:rFonts w:ascii="宋体" w:hAnsi="宋体"/>
      <w:kern w:val="0"/>
      <w:szCs w:val="20"/>
    </w:rPr>
  </w:style>
  <w:style w:type="paragraph" w:customStyle="1" w:styleId="3375">
    <w:name w:val="机电安装 标题 3"/>
    <w:basedOn w:val="6"/>
    <w:qFormat/>
    <w:uiPriority w:val="0"/>
    <w:pPr>
      <w:tabs>
        <w:tab w:val="left" w:pos="851"/>
      </w:tabs>
      <w:kinsoku w:val="0"/>
      <w:overflowPunct w:val="0"/>
      <w:ind w:left="851" w:hanging="851"/>
    </w:pPr>
    <w:rPr>
      <w:rFonts w:ascii="Arial" w:hAnsi="Arial"/>
      <w:bCs w:val="0"/>
      <w:color w:val="000000"/>
      <w:kern w:val="2"/>
      <w:sz w:val="21"/>
      <w:szCs w:val="20"/>
    </w:rPr>
  </w:style>
  <w:style w:type="paragraph" w:customStyle="1" w:styleId="3376">
    <w:name w:val="项目"/>
    <w:basedOn w:val="1"/>
    <w:qFormat/>
    <w:uiPriority w:val="0"/>
    <w:pPr>
      <w:tabs>
        <w:tab w:val="left" w:pos="360"/>
      </w:tabs>
      <w:spacing w:line="460" w:lineRule="exact"/>
      <w:ind w:left="360" w:hanging="360" w:firstLineChars="200"/>
      <w:jc w:val="center"/>
    </w:pPr>
    <w:rPr>
      <w:rFonts w:ascii="宋体"/>
      <w:spacing w:val="20"/>
      <w:sz w:val="24"/>
      <w:szCs w:val="20"/>
    </w:rPr>
  </w:style>
  <w:style w:type="paragraph" w:customStyle="1" w:styleId="3377">
    <w:name w:val="样式 标题 3条标题1.1.1标题 3 Char条标题1.1.1 Char Char Char Char Char Cha..."/>
    <w:basedOn w:val="6"/>
    <w:qFormat/>
    <w:uiPriority w:val="0"/>
    <w:pPr>
      <w:snapToGrid w:val="0"/>
      <w:spacing w:before="120" w:after="120"/>
      <w:ind w:left="1249" w:hanging="709"/>
      <w:jc w:val="left"/>
    </w:pPr>
    <w:rPr>
      <w:rFonts w:ascii="Arial" w:hAnsi="Arial" w:cs="Arial"/>
      <w:b w:val="0"/>
      <w:kern w:val="2"/>
    </w:rPr>
  </w:style>
  <w:style w:type="paragraph" w:customStyle="1" w:styleId="3378">
    <w:name w:val="横表格"/>
    <w:basedOn w:val="1"/>
    <w:qFormat/>
    <w:uiPriority w:val="0"/>
    <w:pPr>
      <w:tabs>
        <w:tab w:val="left" w:pos="1200"/>
      </w:tabs>
      <w:spacing w:line="360" w:lineRule="exact"/>
      <w:ind w:right="-41" w:rightChars="-41"/>
      <w:jc w:val="center"/>
    </w:pPr>
    <w:rPr>
      <w:rFonts w:ascii="宋体"/>
      <w:sz w:val="24"/>
    </w:rPr>
  </w:style>
  <w:style w:type="paragraph" w:customStyle="1" w:styleId="3379">
    <w:name w:val="Char Char Char Char Char Char Char Char Char Char"/>
    <w:basedOn w:val="1"/>
    <w:qFormat/>
    <w:uiPriority w:val="0"/>
    <w:pPr>
      <w:spacing w:line="240" w:lineRule="auto"/>
    </w:pPr>
  </w:style>
  <w:style w:type="paragraph" w:customStyle="1" w:styleId="3380">
    <w:name w:val="a)"/>
    <w:basedOn w:val="9"/>
    <w:qFormat/>
    <w:uiPriority w:val="0"/>
    <w:pPr>
      <w:keepNext w:val="0"/>
      <w:keepLines w:val="0"/>
      <w:spacing w:before="0" w:after="0" w:line="360" w:lineRule="auto"/>
      <w:ind w:left="700" w:leftChars="500" w:hanging="200" w:hangingChars="200"/>
    </w:pPr>
    <w:rPr>
      <w:rFonts w:ascii="宋体" w:hAnsi="宋体" w:eastAsia="宋体"/>
      <w:b w:val="0"/>
      <w:bCs w:val="0"/>
      <w:snapToGrid w:val="0"/>
      <w:szCs w:val="20"/>
    </w:rPr>
  </w:style>
  <w:style w:type="paragraph" w:customStyle="1" w:styleId="3381">
    <w:name w:val="reader-word-layer reader-word-s11-17"/>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3382">
    <w:name w:val="表格注脚"/>
    <w:basedOn w:val="1"/>
    <w:qFormat/>
    <w:uiPriority w:val="0"/>
    <w:pPr>
      <w:keepNext/>
      <w:keepLines/>
      <w:tabs>
        <w:tab w:val="left" w:pos="1191"/>
      </w:tabs>
      <w:adjustRightInd w:val="0"/>
      <w:snapToGrid w:val="0"/>
      <w:spacing w:before="120" w:after="120" w:line="300" w:lineRule="exact"/>
      <w:ind w:left="1191" w:hanging="1191"/>
      <w:jc w:val="left"/>
      <w:outlineLvl w:val="2"/>
    </w:pPr>
    <w:rPr>
      <w:rFonts w:ascii="宋体" w:hAnsi="宋体"/>
      <w:snapToGrid w:val="0"/>
      <w:kern w:val="0"/>
      <w:sz w:val="22"/>
      <w:szCs w:val="20"/>
    </w:rPr>
  </w:style>
  <w:style w:type="paragraph" w:customStyle="1" w:styleId="3383">
    <w:name w:val="样式C3"/>
    <w:basedOn w:val="1"/>
    <w:qFormat/>
    <w:uiPriority w:val="0"/>
    <w:pPr>
      <w:snapToGrid w:val="0"/>
      <w:spacing w:line="440" w:lineRule="exact"/>
      <w:jc w:val="left"/>
    </w:pPr>
    <w:rPr>
      <w:rFonts w:ascii="仿宋_GB2312" w:hAnsi="宋体" w:eastAsia="仿宋_GB2312"/>
      <w:b/>
      <w:kern w:val="44"/>
      <w:sz w:val="24"/>
    </w:rPr>
  </w:style>
  <w:style w:type="paragraph" w:customStyle="1" w:styleId="3384">
    <w:name w:val="Char Char2 Char Char Char Char2"/>
    <w:basedOn w:val="1"/>
    <w:qFormat/>
    <w:uiPriority w:val="0"/>
    <w:pPr>
      <w:spacing w:line="240" w:lineRule="auto"/>
    </w:pPr>
  </w:style>
  <w:style w:type="paragraph" w:customStyle="1" w:styleId="3385">
    <w:name w:val="Char1 Char Char Char2"/>
    <w:basedOn w:val="1"/>
    <w:qFormat/>
    <w:uiPriority w:val="0"/>
    <w:pPr>
      <w:spacing w:line="480" w:lineRule="exact"/>
    </w:pPr>
    <w:rPr>
      <w:sz w:val="24"/>
      <w:szCs w:val="20"/>
    </w:rPr>
  </w:style>
  <w:style w:type="paragraph" w:customStyle="1" w:styleId="3386">
    <w:name w:val="CM38"/>
    <w:basedOn w:val="782"/>
    <w:next w:val="782"/>
    <w:qFormat/>
    <w:uiPriority w:val="0"/>
    <w:pPr>
      <w:spacing w:line="468" w:lineRule="atLeast"/>
      <w:jc w:val="left"/>
    </w:pPr>
    <w:rPr>
      <w:rFonts w:hAnsi="Calibri" w:cs="Times New Roman"/>
      <w:color w:val="auto"/>
    </w:rPr>
  </w:style>
  <w:style w:type="paragraph" w:customStyle="1" w:styleId="3387">
    <w:name w:val="段落2"/>
    <w:basedOn w:val="1"/>
    <w:qFormat/>
    <w:uiPriority w:val="0"/>
    <w:pPr>
      <w:adjustRightInd w:val="0"/>
      <w:spacing w:line="400" w:lineRule="atLeast"/>
      <w:ind w:left="100" w:leftChars="100" w:firstLine="454"/>
      <w:jc w:val="left"/>
      <w:textAlignment w:val="baseline"/>
    </w:pPr>
    <w:rPr>
      <w:kern w:val="0"/>
      <w:sz w:val="28"/>
      <w:szCs w:val="20"/>
    </w:rPr>
  </w:style>
  <w:style w:type="paragraph" w:customStyle="1" w:styleId="3388">
    <w:name w:val="xl402"/>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pPr>
    <w:rPr>
      <w:kern w:val="0"/>
      <w:szCs w:val="20"/>
    </w:rPr>
  </w:style>
  <w:style w:type="paragraph" w:customStyle="1" w:styleId="3389">
    <w:name w:val="标书"/>
    <w:basedOn w:val="1"/>
    <w:qFormat/>
    <w:uiPriority w:val="0"/>
    <w:pPr>
      <w:adjustRightInd w:val="0"/>
      <w:snapToGrid w:val="0"/>
      <w:spacing w:line="240" w:lineRule="atLeast"/>
    </w:pPr>
  </w:style>
  <w:style w:type="paragraph" w:customStyle="1" w:styleId="3390">
    <w:name w:val="标题11"/>
    <w:basedOn w:val="1"/>
    <w:qFormat/>
    <w:uiPriority w:val="0"/>
    <w:pPr>
      <w:numPr>
        <w:ilvl w:val="0"/>
        <w:numId w:val="30"/>
      </w:numPr>
      <w:tabs>
        <w:tab w:val="left" w:pos="425"/>
      </w:tabs>
      <w:spacing w:line="360" w:lineRule="auto"/>
      <w:ind w:left="722" w:firstLine="116" w:firstLineChars="48"/>
      <w:textAlignment w:val="bottom"/>
    </w:pPr>
    <w:rPr>
      <w:rFonts w:ascii="宋体" w:hAnsi="宋体"/>
      <w:b/>
      <w:kern w:val="0"/>
      <w:sz w:val="24"/>
    </w:rPr>
  </w:style>
  <w:style w:type="paragraph" w:customStyle="1" w:styleId="3391">
    <w:name w:val="招标文件标题1"/>
    <w:basedOn w:val="1"/>
    <w:next w:val="1"/>
    <w:qFormat/>
    <w:uiPriority w:val="0"/>
    <w:pPr>
      <w:keepNext/>
      <w:keepLines/>
      <w:tabs>
        <w:tab w:val="left" w:pos="1134"/>
      </w:tabs>
      <w:spacing w:before="240" w:after="240" w:line="578" w:lineRule="auto"/>
      <w:ind w:left="425" w:hanging="425"/>
      <w:jc w:val="center"/>
      <w:outlineLvl w:val="0"/>
    </w:pPr>
    <w:rPr>
      <w:b/>
      <w:bCs/>
      <w:kern w:val="44"/>
      <w:sz w:val="32"/>
      <w:szCs w:val="44"/>
    </w:rPr>
  </w:style>
  <w:style w:type="paragraph" w:customStyle="1" w:styleId="3392">
    <w:name w:val="样式 样式 标题 4 + 段前: 0.5 行1 + 段前: 0.5 行"/>
    <w:basedOn w:val="1"/>
    <w:qFormat/>
    <w:uiPriority w:val="0"/>
    <w:pPr>
      <w:tabs>
        <w:tab w:val="left" w:pos="1200"/>
        <w:tab w:val="left" w:pos="1680"/>
      </w:tabs>
      <w:adjustRightInd w:val="0"/>
      <w:snapToGrid w:val="0"/>
      <w:spacing w:beforeLines="50" w:line="360" w:lineRule="auto"/>
      <w:ind w:left="1680" w:hanging="420"/>
      <w:outlineLvl w:val="3"/>
    </w:pPr>
    <w:rPr>
      <w:rFonts w:ascii="宋体" w:hAnsi="Arial" w:cs="宋体"/>
      <w:spacing w:val="14"/>
      <w:sz w:val="24"/>
      <w:szCs w:val="20"/>
    </w:rPr>
  </w:style>
  <w:style w:type="paragraph" w:customStyle="1" w:styleId="3393">
    <w:name w:val="xl132"/>
    <w:basedOn w:val="1"/>
    <w:qFormat/>
    <w:uiPriority w:val="0"/>
    <w:pPr>
      <w:widowControl/>
      <w:pBdr>
        <w:bottom w:val="single" w:color="000000" w:sz="4" w:space="0"/>
        <w:right w:val="single" w:color="000000" w:sz="4" w:space="0"/>
      </w:pBdr>
      <w:shd w:val="clear" w:color="auto" w:fill="FFFF00"/>
      <w:spacing w:before="100" w:beforeAutospacing="1" w:after="100" w:afterAutospacing="1" w:line="240" w:lineRule="auto"/>
      <w:jc w:val="center"/>
    </w:pPr>
    <w:rPr>
      <w:color w:val="000000"/>
      <w:kern w:val="0"/>
      <w:szCs w:val="20"/>
    </w:rPr>
  </w:style>
  <w:style w:type="paragraph" w:customStyle="1" w:styleId="3394">
    <w:name w:val="Char16"/>
    <w:basedOn w:val="1"/>
    <w:qFormat/>
    <w:uiPriority w:val="0"/>
    <w:pPr>
      <w:spacing w:line="240" w:lineRule="auto"/>
    </w:pPr>
  </w:style>
  <w:style w:type="paragraph" w:customStyle="1" w:styleId="3395">
    <w:name w:val="Char Char1 Char5"/>
    <w:basedOn w:val="1"/>
    <w:qFormat/>
    <w:uiPriority w:val="0"/>
    <w:pPr>
      <w:widowControl/>
      <w:spacing w:after="160" w:line="240" w:lineRule="exact"/>
      <w:jc w:val="left"/>
    </w:pPr>
    <w:rPr>
      <w:szCs w:val="20"/>
    </w:rPr>
  </w:style>
  <w:style w:type="paragraph" w:customStyle="1" w:styleId="3396">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3397">
    <w:name w:val="默认样式"/>
    <w:basedOn w:val="1"/>
    <w:qFormat/>
    <w:uiPriority w:val="0"/>
    <w:pPr>
      <w:spacing w:line="240" w:lineRule="auto"/>
    </w:pPr>
    <w:rPr>
      <w:sz w:val="24"/>
      <w:szCs w:val="20"/>
    </w:rPr>
  </w:style>
  <w:style w:type="paragraph" w:customStyle="1" w:styleId="3398">
    <w:name w:val="样式 正文"/>
    <w:basedOn w:val="1"/>
    <w:qFormat/>
    <w:uiPriority w:val="0"/>
    <w:pPr>
      <w:adjustRightInd w:val="0"/>
      <w:spacing w:line="360" w:lineRule="auto"/>
      <w:ind w:right="100" w:rightChars="100" w:firstLine="567" w:firstLineChars="236"/>
      <w:jc w:val="left"/>
    </w:pPr>
    <w:rPr>
      <w:rFonts w:ascii="宋体" w:hAnsi="宋体"/>
      <w:b/>
      <w:sz w:val="24"/>
      <w:lang w:val="zh-CN"/>
    </w:rPr>
  </w:style>
  <w:style w:type="paragraph" w:customStyle="1" w:styleId="3399">
    <w:name w:val="Table_Text"/>
    <w:basedOn w:val="1"/>
    <w:qFormat/>
    <w:uiPriority w:val="0"/>
    <w:pPr>
      <w:keepLines/>
      <w:tabs>
        <w:tab w:val="left" w:pos="794"/>
        <w:tab w:val="left" w:pos="1191"/>
        <w:tab w:val="left" w:pos="1588"/>
        <w:tab w:val="left" w:pos="1985"/>
      </w:tabs>
      <w:autoSpaceDE w:val="0"/>
      <w:autoSpaceDN w:val="0"/>
      <w:adjustRightInd w:val="0"/>
      <w:spacing w:before="100" w:after="100" w:line="240" w:lineRule="exact"/>
    </w:pPr>
    <w:rPr>
      <w:rFonts w:ascii="宋体"/>
      <w:kern w:val="0"/>
      <w:sz w:val="24"/>
      <w:szCs w:val="20"/>
    </w:rPr>
  </w:style>
  <w:style w:type="paragraph" w:customStyle="1" w:styleId="3400">
    <w:name w:val="样式 标题 1 + 三号 黑色 段前: 12 磅 段后: 12 磅"/>
    <w:basedOn w:val="4"/>
    <w:qFormat/>
    <w:uiPriority w:val="0"/>
    <w:pPr>
      <w:keepNext w:val="0"/>
      <w:keepLines w:val="0"/>
      <w:tabs>
        <w:tab w:val="left" w:pos="0"/>
      </w:tabs>
      <w:adjustRightInd w:val="0"/>
      <w:snapToGrid w:val="0"/>
      <w:spacing w:beforeLines="75" w:afterLines="25"/>
      <w:jc w:val="left"/>
    </w:pPr>
    <w:rPr>
      <w:rFonts w:ascii="宋体" w:hAnsi="宋体"/>
      <w:color w:val="000000"/>
      <w:sz w:val="30"/>
      <w:szCs w:val="30"/>
    </w:rPr>
  </w:style>
  <w:style w:type="paragraph" w:customStyle="1" w:styleId="3401">
    <w:name w:val="样式 样式 标题 1 + 宋体 五号 首行缩进:  0.74 厘米 段前: 12 磅 + Times New Roman 非加粗"/>
    <w:basedOn w:val="2724"/>
    <w:qFormat/>
    <w:uiPriority w:val="0"/>
    <w:rPr>
      <w:rFonts w:ascii="Times New Roman" w:hAnsi="Times New Roman" w:eastAsia="黑体"/>
      <w:b w:val="0"/>
      <w:bCs w:val="0"/>
    </w:rPr>
  </w:style>
  <w:style w:type="paragraph" w:customStyle="1" w:styleId="3402">
    <w:name w:val="Char2 Char Char Char Char Char Char Char Char Char Char Char"/>
    <w:basedOn w:val="1"/>
    <w:qFormat/>
    <w:uiPriority w:val="0"/>
    <w:pPr>
      <w:spacing w:line="240" w:lineRule="auto"/>
    </w:pPr>
  </w:style>
  <w:style w:type="paragraph" w:customStyle="1" w:styleId="3403">
    <w:name w:val="Char Char Char Char Char Char"/>
    <w:basedOn w:val="1"/>
    <w:qFormat/>
    <w:uiPriority w:val="0"/>
    <w:pPr>
      <w:adjustRightInd w:val="0"/>
      <w:spacing w:line="360" w:lineRule="auto"/>
    </w:pPr>
    <w:rPr>
      <w:kern w:val="0"/>
      <w:sz w:val="24"/>
      <w:szCs w:val="20"/>
    </w:rPr>
  </w:style>
  <w:style w:type="paragraph" w:customStyle="1" w:styleId="3404">
    <w:name w:val="BG3"/>
    <w:basedOn w:val="1"/>
    <w:qFormat/>
    <w:uiPriority w:val="0"/>
    <w:pPr>
      <w:tabs>
        <w:tab w:val="left" w:pos="750"/>
        <w:tab w:val="left" w:pos="6120"/>
        <w:tab w:val="left" w:pos="7440"/>
      </w:tabs>
      <w:adjustRightInd w:val="0"/>
      <w:snapToGrid w:val="0"/>
      <w:spacing w:line="320" w:lineRule="exact"/>
      <w:jc w:val="left"/>
    </w:pPr>
    <w:rPr>
      <w:rFonts w:ascii="Arial" w:hAnsi="Arial" w:eastAsia="华文细黑"/>
      <w:color w:val="000000"/>
      <w:szCs w:val="20"/>
    </w:rPr>
  </w:style>
  <w:style w:type="paragraph" w:customStyle="1" w:styleId="3405">
    <w:name w:val="表头 Char Char"/>
    <w:next w:val="1"/>
    <w:qFormat/>
    <w:uiPriority w:val="0"/>
    <w:pPr>
      <w:keepNext/>
      <w:keepLines/>
      <w:jc w:val="center"/>
    </w:pPr>
    <w:rPr>
      <w:rFonts w:ascii="Arial" w:hAnsi="Arial" w:eastAsia="宋体" w:cs="Times New Roman"/>
      <w:b/>
      <w:kern w:val="2"/>
      <w:sz w:val="21"/>
      <w:szCs w:val="24"/>
      <w:lang w:val="en-US" w:eastAsia="zh-CN" w:bidi="ar-SA"/>
    </w:rPr>
  </w:style>
  <w:style w:type="paragraph" w:customStyle="1" w:styleId="3406">
    <w:name w:val="正文（不缩进）"/>
    <w:basedOn w:val="1"/>
    <w:qFormat/>
    <w:uiPriority w:val="0"/>
    <w:pPr>
      <w:adjustRightInd w:val="0"/>
      <w:snapToGrid w:val="0"/>
      <w:spacing w:before="60" w:after="60" w:line="400" w:lineRule="exact"/>
    </w:pPr>
    <w:rPr>
      <w:kern w:val="0"/>
      <w:sz w:val="24"/>
      <w:szCs w:val="20"/>
    </w:rPr>
  </w:style>
  <w:style w:type="paragraph" w:customStyle="1" w:styleId="3407">
    <w:name w:val="reader-word-layer reader-word-s12-10"/>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3408">
    <w:name w:val="xl410"/>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pPr>
    <w:rPr>
      <w:kern w:val="0"/>
      <w:szCs w:val="20"/>
    </w:rPr>
  </w:style>
  <w:style w:type="paragraph" w:customStyle="1" w:styleId="3409">
    <w:name w:val="L5"/>
    <w:basedOn w:val="1"/>
    <w:qFormat/>
    <w:uiPriority w:val="0"/>
    <w:pPr>
      <w:tabs>
        <w:tab w:val="left" w:pos="1268"/>
        <w:tab w:val="left" w:pos="1492"/>
      </w:tabs>
      <w:spacing w:beforeLines="50" w:afterLines="50" w:line="240" w:lineRule="auto"/>
      <w:ind w:left="1268"/>
      <w:jc w:val="center"/>
    </w:pPr>
    <w:rPr>
      <w:rFonts w:ascii="黑体" w:eastAsia="黑体"/>
      <w:sz w:val="44"/>
      <w:szCs w:val="20"/>
    </w:rPr>
  </w:style>
  <w:style w:type="paragraph" w:customStyle="1" w:styleId="3410">
    <w:name w:val="xl219"/>
    <w:basedOn w:val="1"/>
    <w:qFormat/>
    <w:uiPriority w:val="0"/>
    <w:pPr>
      <w:widowControl/>
      <w:pBdr>
        <w:bottom w:val="single" w:color="000000" w:sz="4" w:space="0"/>
      </w:pBdr>
      <w:spacing w:before="100" w:beforeAutospacing="1" w:after="100" w:afterAutospacing="1" w:line="240" w:lineRule="auto"/>
      <w:jc w:val="center"/>
    </w:pPr>
    <w:rPr>
      <w:kern w:val="0"/>
      <w:szCs w:val="20"/>
    </w:rPr>
  </w:style>
  <w:style w:type="paragraph" w:customStyle="1" w:styleId="3411">
    <w:name w:val="图表目录1"/>
    <w:basedOn w:val="1"/>
    <w:next w:val="1"/>
    <w:qFormat/>
    <w:uiPriority w:val="0"/>
    <w:pPr>
      <w:spacing w:before="120" w:after="120" w:line="240" w:lineRule="auto"/>
      <w:ind w:left="200" w:leftChars="200" w:hanging="200" w:hangingChars="200"/>
    </w:pPr>
    <w:rPr>
      <w:b/>
      <w:sz w:val="24"/>
      <w:szCs w:val="20"/>
    </w:rPr>
  </w:style>
  <w:style w:type="paragraph" w:customStyle="1" w:styleId="3412">
    <w:name w:val="纯文本 New New New New New New New"/>
    <w:basedOn w:val="1339"/>
    <w:qFormat/>
    <w:uiPriority w:val="0"/>
    <w:pPr>
      <w:adjustRightInd/>
      <w:spacing w:line="240" w:lineRule="auto"/>
      <w:textAlignment w:val="auto"/>
    </w:pPr>
    <w:rPr>
      <w:rFonts w:ascii="宋体" w:hAnsi="Courier New"/>
      <w:kern w:val="2"/>
    </w:rPr>
  </w:style>
  <w:style w:type="paragraph" w:customStyle="1" w:styleId="3413">
    <w:name w:val="正文-正式"/>
    <w:basedOn w:val="50"/>
    <w:qFormat/>
    <w:uiPriority w:val="0"/>
    <w:pPr>
      <w:spacing w:line="360" w:lineRule="auto"/>
      <w:ind w:left="100" w:leftChars="100" w:firstLine="480" w:firstLineChars="200"/>
    </w:pPr>
    <w:rPr>
      <w:rFonts w:ascii="Times New Roman" w:hAnsi="Times New Roman"/>
      <w:kern w:val="0"/>
      <w:sz w:val="24"/>
      <w:szCs w:val="24"/>
    </w:rPr>
  </w:style>
  <w:style w:type="paragraph" w:customStyle="1" w:styleId="3414">
    <w:name w:val="Char Char Char Char Char Char Char16"/>
    <w:basedOn w:val="1"/>
    <w:qFormat/>
    <w:uiPriority w:val="0"/>
    <w:pPr>
      <w:widowControl/>
      <w:spacing w:line="360" w:lineRule="auto"/>
      <w:ind w:left="100" w:leftChars="100"/>
      <w:jc w:val="left"/>
    </w:pPr>
    <w:rPr>
      <w:color w:val="000000"/>
      <w:sz w:val="24"/>
    </w:rPr>
  </w:style>
  <w:style w:type="paragraph" w:customStyle="1" w:styleId="3415">
    <w:name w:val="正文-居中"/>
    <w:qFormat/>
    <w:uiPriority w:val="0"/>
    <w:pPr>
      <w:spacing w:line="360" w:lineRule="auto"/>
      <w:jc w:val="center"/>
    </w:pPr>
    <w:rPr>
      <w:rFonts w:ascii="黑体" w:hAnsi="Times New Roman" w:eastAsia="黑体" w:cs="Times New Roman"/>
      <w:b/>
      <w:kern w:val="24"/>
      <w:sz w:val="30"/>
      <w:szCs w:val="30"/>
      <w:lang w:val="en-US" w:eastAsia="zh-CN" w:bidi="ar-SA"/>
    </w:rPr>
  </w:style>
  <w:style w:type="paragraph" w:customStyle="1" w:styleId="3416">
    <w:name w:val="列项说明"/>
    <w:basedOn w:val="1"/>
    <w:qFormat/>
    <w:uiPriority w:val="0"/>
    <w:pPr>
      <w:adjustRightInd w:val="0"/>
      <w:spacing w:line="320" w:lineRule="exact"/>
      <w:ind w:left="400" w:leftChars="200" w:hanging="200" w:hangingChars="200"/>
      <w:jc w:val="left"/>
    </w:pPr>
    <w:rPr>
      <w:rFonts w:ascii="宋体"/>
      <w:kern w:val="0"/>
      <w:sz w:val="24"/>
      <w:szCs w:val="20"/>
    </w:rPr>
  </w:style>
  <w:style w:type="paragraph" w:customStyle="1" w:styleId="3417">
    <w:name w:val="CM53"/>
    <w:basedOn w:val="782"/>
    <w:next w:val="782"/>
    <w:qFormat/>
    <w:uiPriority w:val="0"/>
    <w:pPr>
      <w:spacing w:line="456" w:lineRule="atLeast"/>
      <w:jc w:val="left"/>
    </w:pPr>
    <w:rPr>
      <w:rFonts w:cs="Times New Roman"/>
      <w:color w:val="auto"/>
    </w:rPr>
  </w:style>
  <w:style w:type="paragraph" w:customStyle="1" w:styleId="3418">
    <w:name w:val="xl84"/>
    <w:basedOn w:val="1"/>
    <w:qFormat/>
    <w:uiPriority w:val="0"/>
    <w:pPr>
      <w:widowControl/>
      <w:pBdr>
        <w:right w:val="single" w:color="000000" w:sz="4" w:space="0"/>
      </w:pBdr>
      <w:spacing w:before="100" w:beforeAutospacing="1" w:after="100" w:afterAutospacing="1" w:line="240" w:lineRule="auto"/>
      <w:jc w:val="left"/>
    </w:pPr>
    <w:rPr>
      <w:kern w:val="0"/>
      <w:szCs w:val="20"/>
    </w:rPr>
  </w:style>
  <w:style w:type="paragraph" w:customStyle="1" w:styleId="3419">
    <w:name w:val="样式 样式 普通文字 + Times New Roman 加粗 Char Char Char Char + 首行缩进:  2 字符"/>
    <w:basedOn w:val="1"/>
    <w:qFormat/>
    <w:uiPriority w:val="0"/>
    <w:pPr>
      <w:spacing w:line="360" w:lineRule="auto"/>
      <w:ind w:firstLine="200" w:firstLineChars="200"/>
    </w:pPr>
    <w:rPr>
      <w:b/>
      <w:bCs/>
      <w:szCs w:val="20"/>
    </w:rPr>
  </w:style>
  <w:style w:type="paragraph" w:customStyle="1" w:styleId="3420">
    <w:name w:val="CM17"/>
    <w:basedOn w:val="782"/>
    <w:next w:val="782"/>
    <w:qFormat/>
    <w:uiPriority w:val="0"/>
    <w:pPr>
      <w:spacing w:line="480" w:lineRule="atLeast"/>
      <w:jc w:val="left"/>
    </w:pPr>
    <w:rPr>
      <w:rFonts w:hAnsi="Calibri" w:cs="Times New Roman"/>
      <w:color w:val="auto"/>
    </w:rPr>
  </w:style>
  <w:style w:type="paragraph" w:customStyle="1" w:styleId="3421">
    <w:name w:val="样式 标题 2W2 +2"/>
    <w:basedOn w:val="5"/>
    <w:qFormat/>
    <w:uiPriority w:val="0"/>
    <w:pPr>
      <w:spacing w:beforeLines="50" w:afterLines="50" w:line="240" w:lineRule="auto"/>
      <w:ind w:left="-288"/>
    </w:pPr>
    <w:rPr>
      <w:rFonts w:ascii="黑体" w:hAnsi="宋体" w:cs="宋体"/>
      <w:kern w:val="2"/>
      <w:sz w:val="30"/>
      <w:szCs w:val="30"/>
    </w:rPr>
  </w:style>
  <w:style w:type="paragraph" w:customStyle="1" w:styleId="3422">
    <w:name w:val="纯文本5"/>
    <w:basedOn w:val="1"/>
    <w:qFormat/>
    <w:uiPriority w:val="0"/>
    <w:pPr>
      <w:adjustRightInd w:val="0"/>
      <w:spacing w:line="240" w:lineRule="auto"/>
      <w:textAlignment w:val="baseline"/>
    </w:pPr>
    <w:rPr>
      <w:rFonts w:ascii="宋体"/>
      <w:kern w:val="0"/>
      <w:sz w:val="24"/>
      <w:szCs w:val="20"/>
    </w:rPr>
  </w:style>
  <w:style w:type="paragraph" w:customStyle="1" w:styleId="3423">
    <w:name w:val="xl116"/>
    <w:basedOn w:val="1"/>
    <w:qFormat/>
    <w:uiPriority w:val="0"/>
    <w:pPr>
      <w:widowControl/>
      <w:pBdr>
        <w:right w:val="single" w:color="000000" w:sz="4" w:space="0"/>
      </w:pBdr>
      <w:spacing w:before="100" w:beforeAutospacing="1" w:after="100" w:afterAutospacing="1" w:line="240" w:lineRule="auto"/>
      <w:jc w:val="center"/>
    </w:pPr>
    <w:rPr>
      <w:color w:val="00FF00"/>
      <w:kern w:val="0"/>
      <w:szCs w:val="20"/>
    </w:rPr>
  </w:style>
  <w:style w:type="paragraph" w:customStyle="1" w:styleId="3424">
    <w:name w:val="灯泡注释(打印无效)"/>
    <w:basedOn w:val="89"/>
    <w:qFormat/>
    <w:uiPriority w:val="0"/>
    <w:pPr>
      <w:snapToGrid w:val="0"/>
      <w:spacing w:after="0"/>
      <w:ind w:firstLine="0"/>
    </w:pPr>
    <w:rPr>
      <w:i/>
      <w:vanish/>
      <w:color w:val="FF0000"/>
      <w:sz w:val="24"/>
      <w:szCs w:val="21"/>
      <w:u w:val="none"/>
    </w:rPr>
  </w:style>
  <w:style w:type="paragraph" w:customStyle="1" w:styleId="3425">
    <w:name w:val="Char Char Char1 Char Char Char Char Char Char Char Char Char Char"/>
    <w:basedOn w:val="28"/>
    <w:qFormat/>
    <w:uiPriority w:val="0"/>
    <w:pPr>
      <w:shd w:val="clear" w:color="auto" w:fill="000080"/>
      <w:spacing w:line="240" w:lineRule="auto"/>
    </w:pPr>
    <w:rPr>
      <w:rFonts w:ascii="Tahoma" w:hAnsi="Tahoma"/>
      <w:sz w:val="24"/>
      <w:szCs w:val="24"/>
    </w:rPr>
  </w:style>
  <w:style w:type="paragraph" w:customStyle="1" w:styleId="3426">
    <w:name w:val="xl1280"/>
    <w:basedOn w:val="1"/>
    <w:qFormat/>
    <w:uiPriority w:val="0"/>
    <w:pPr>
      <w:widowControl/>
      <w:shd w:val="clear" w:color="000000" w:fill="FFFFFF"/>
      <w:spacing w:before="100" w:beforeAutospacing="1" w:after="100" w:afterAutospacing="1" w:line="240" w:lineRule="auto"/>
      <w:ind w:left="100" w:leftChars="100"/>
      <w:jc w:val="left"/>
    </w:pPr>
    <w:rPr>
      <w:rFonts w:ascii="宋体" w:hAnsi="宋体" w:cs="宋体"/>
      <w:b/>
      <w:bCs/>
      <w:kern w:val="0"/>
      <w:sz w:val="22"/>
      <w:szCs w:val="22"/>
    </w:rPr>
  </w:style>
  <w:style w:type="paragraph" w:customStyle="1" w:styleId="3427">
    <w:name w:val="标准书脚_奇数页"/>
    <w:qFormat/>
    <w:uiPriority w:val="0"/>
    <w:pPr>
      <w:spacing w:before="120" w:line="500" w:lineRule="exact"/>
      <w:jc w:val="right"/>
    </w:pPr>
    <w:rPr>
      <w:rFonts w:ascii="Times New Roman" w:hAnsi="Times New Roman" w:eastAsia="宋体" w:cs="Times New Roman"/>
      <w:sz w:val="18"/>
      <w:lang w:val="en-US" w:eastAsia="zh-CN" w:bidi="ar-SA"/>
    </w:rPr>
  </w:style>
  <w:style w:type="paragraph" w:customStyle="1" w:styleId="3428">
    <w:name w:val="Right Par 5"/>
    <w:qFormat/>
    <w:uiPriority w:val="0"/>
    <w:pPr>
      <w:tabs>
        <w:tab w:val="left" w:pos="-720"/>
        <w:tab w:val="left" w:pos="0"/>
        <w:tab w:val="left" w:pos="720"/>
        <w:tab w:val="left" w:pos="1440"/>
        <w:tab w:val="left" w:pos="2160"/>
        <w:tab w:val="left" w:pos="2880"/>
        <w:tab w:val="decimal" w:pos="3600"/>
      </w:tabs>
      <w:suppressAutoHyphens/>
      <w:ind w:left="3600"/>
    </w:pPr>
    <w:rPr>
      <w:rFonts w:ascii="Univers" w:hAnsi="Univers" w:eastAsia="宋体" w:cs="Times New Roman"/>
      <w:sz w:val="16"/>
      <w:lang w:val="en-US" w:eastAsia="en-US" w:bidi="ar-SA"/>
    </w:rPr>
  </w:style>
  <w:style w:type="paragraph" w:customStyle="1" w:styleId="3429">
    <w:name w:val="a"/>
    <w:basedOn w:val="1"/>
    <w:qFormat/>
    <w:uiPriority w:val="0"/>
    <w:pPr>
      <w:widowControl/>
      <w:snapToGrid w:val="0"/>
      <w:spacing w:before="40" w:after="40" w:line="240" w:lineRule="auto"/>
      <w:jc w:val="center"/>
    </w:pPr>
    <w:rPr>
      <w:rFonts w:ascii="宋体" w:hAnsi="宋体"/>
      <w:kern w:val="0"/>
      <w:szCs w:val="20"/>
    </w:rPr>
  </w:style>
  <w:style w:type="paragraph" w:customStyle="1" w:styleId="3430">
    <w:name w:val="xl385"/>
    <w:basedOn w:val="1"/>
    <w:qFormat/>
    <w:uiPriority w:val="0"/>
    <w:pPr>
      <w:widowControl/>
      <w:pBdr>
        <w:top w:val="single" w:color="000000" w:sz="4" w:space="0"/>
        <w:left w:val="single" w:color="000000" w:sz="4" w:space="0"/>
        <w:right w:val="single" w:color="000000" w:sz="4" w:space="0"/>
      </w:pBdr>
      <w:spacing w:before="100" w:beforeAutospacing="1" w:after="100" w:afterAutospacing="1" w:line="240" w:lineRule="auto"/>
      <w:jc w:val="left"/>
    </w:pPr>
    <w:rPr>
      <w:rFonts w:ascii="宋体" w:hAnsi="宋体"/>
      <w:kern w:val="0"/>
      <w:szCs w:val="20"/>
    </w:rPr>
  </w:style>
  <w:style w:type="paragraph" w:customStyle="1" w:styleId="3431">
    <w:name w:val="Char Char Char Char Char3"/>
    <w:basedOn w:val="1"/>
    <w:qFormat/>
    <w:uiPriority w:val="0"/>
    <w:pPr>
      <w:spacing w:line="240" w:lineRule="auto"/>
      <w:ind w:left="100" w:leftChars="100"/>
    </w:pPr>
  </w:style>
  <w:style w:type="paragraph" w:customStyle="1" w:styleId="3432">
    <w:name w:val="叙述1"/>
    <w:basedOn w:val="1"/>
    <w:qFormat/>
    <w:uiPriority w:val="0"/>
    <w:pPr>
      <w:tabs>
        <w:tab w:val="left" w:pos="720"/>
      </w:tabs>
      <w:adjustRightInd w:val="0"/>
      <w:spacing w:line="360" w:lineRule="auto"/>
      <w:ind w:left="80" w:leftChars="80" w:firstLine="567"/>
      <w:textAlignment w:val="baseline"/>
    </w:pPr>
    <w:rPr>
      <w:rFonts w:ascii="Arial" w:hAnsi="Arial"/>
      <w:kern w:val="0"/>
      <w:sz w:val="24"/>
      <w:szCs w:val="20"/>
    </w:rPr>
  </w:style>
  <w:style w:type="paragraph" w:customStyle="1" w:styleId="3433">
    <w:name w:val="发布部门"/>
    <w:next w:val="724"/>
    <w:qFormat/>
    <w:uiPriority w:val="0"/>
    <w:pPr>
      <w:jc w:val="center"/>
    </w:pPr>
    <w:rPr>
      <w:rFonts w:ascii="宋体" w:hAnsi="Times New Roman" w:eastAsia="宋体" w:cs="Times New Roman"/>
      <w:b/>
      <w:spacing w:val="20"/>
      <w:w w:val="135"/>
      <w:sz w:val="28"/>
      <w:lang w:val="en-US" w:eastAsia="zh-CN" w:bidi="ar-SA"/>
    </w:rPr>
  </w:style>
  <w:style w:type="paragraph" w:customStyle="1" w:styleId="3434">
    <w:name w:val="图表名 Char"/>
    <w:basedOn w:val="1"/>
    <w:qFormat/>
    <w:uiPriority w:val="0"/>
    <w:pPr>
      <w:adjustRightInd w:val="0"/>
      <w:snapToGrid w:val="0"/>
      <w:spacing w:line="360" w:lineRule="auto"/>
      <w:jc w:val="center"/>
    </w:pPr>
    <w:rPr>
      <w:rFonts w:eastAsia="黑体"/>
      <w:snapToGrid w:val="0"/>
      <w:kern w:val="0"/>
      <w:sz w:val="24"/>
    </w:rPr>
  </w:style>
  <w:style w:type="paragraph" w:customStyle="1" w:styleId="3435">
    <w:name w:val="非居中表格"/>
    <w:basedOn w:val="1499"/>
    <w:qFormat/>
    <w:uiPriority w:val="0"/>
    <w:pPr>
      <w:spacing w:line="360" w:lineRule="auto"/>
      <w:ind w:firstLine="200" w:firstLineChars="200"/>
      <w:textAlignment w:val="auto"/>
    </w:pPr>
    <w:rPr>
      <w:rFonts w:ascii="宋体"/>
      <w:sz w:val="24"/>
      <w:szCs w:val="20"/>
    </w:rPr>
  </w:style>
  <w:style w:type="paragraph" w:customStyle="1" w:styleId="3436">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b/>
      <w:kern w:val="0"/>
      <w:sz w:val="28"/>
      <w:szCs w:val="20"/>
    </w:rPr>
  </w:style>
  <w:style w:type="paragraph" w:customStyle="1" w:styleId="3437">
    <w:name w:val="Char Char1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3438">
    <w:name w:val="xl293"/>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left"/>
    </w:pPr>
    <w:rPr>
      <w:kern w:val="0"/>
      <w:szCs w:val="20"/>
    </w:rPr>
  </w:style>
  <w:style w:type="paragraph" w:customStyle="1" w:styleId="3439">
    <w:name w:val="默认段落字体 Para Char Char Char Char Char Char Char Char Char Char Char Char Char Char"/>
    <w:basedOn w:val="28"/>
    <w:qFormat/>
    <w:uiPriority w:val="0"/>
    <w:pPr>
      <w:shd w:val="clear" w:color="auto" w:fill="000080"/>
      <w:spacing w:line="240" w:lineRule="auto"/>
    </w:pPr>
    <w:rPr>
      <w:rFonts w:ascii="Tahoma" w:hAnsi="Tahoma"/>
      <w:sz w:val="24"/>
      <w:szCs w:val="24"/>
    </w:rPr>
  </w:style>
  <w:style w:type="paragraph" w:customStyle="1" w:styleId="3440">
    <w:name w:val="Char1 Char"/>
    <w:basedOn w:val="1"/>
    <w:qFormat/>
    <w:uiPriority w:val="0"/>
    <w:pPr>
      <w:spacing w:line="360" w:lineRule="auto"/>
      <w:ind w:firstLine="200" w:firstLineChars="200"/>
    </w:pPr>
    <w:rPr>
      <w:sz w:val="24"/>
    </w:rPr>
  </w:style>
  <w:style w:type="paragraph" w:customStyle="1" w:styleId="3441">
    <w:name w:val="小标题"/>
    <w:basedOn w:val="1"/>
    <w:next w:val="1"/>
    <w:qFormat/>
    <w:uiPriority w:val="0"/>
    <w:pPr>
      <w:spacing w:line="240" w:lineRule="auto"/>
    </w:pPr>
    <w:rPr>
      <w:rFonts w:ascii="宋体" w:hAnsi="宋体"/>
      <w:b/>
      <w:bCs/>
    </w:rPr>
  </w:style>
  <w:style w:type="paragraph" w:customStyle="1" w:styleId="3442">
    <w:name w:val="xl131"/>
    <w:basedOn w:val="1"/>
    <w:qFormat/>
    <w:uiPriority w:val="0"/>
    <w:pPr>
      <w:widowControl/>
      <w:pBdr>
        <w:bottom w:val="single" w:color="000000" w:sz="4" w:space="0"/>
        <w:right w:val="single" w:color="000000" w:sz="4" w:space="0"/>
      </w:pBdr>
      <w:spacing w:before="100" w:beforeAutospacing="1" w:after="100" w:afterAutospacing="1" w:line="240" w:lineRule="auto"/>
      <w:jc w:val="center"/>
    </w:pPr>
    <w:rPr>
      <w:rFonts w:ascii="宋体" w:hAnsi="宋体"/>
      <w:kern w:val="0"/>
      <w:szCs w:val="20"/>
    </w:rPr>
  </w:style>
  <w:style w:type="paragraph" w:customStyle="1" w:styleId="3443">
    <w:name w:val="xl272"/>
    <w:basedOn w:val="1"/>
    <w:qFormat/>
    <w:uiPriority w:val="0"/>
    <w:pPr>
      <w:widowControl/>
      <w:pBdr>
        <w:right w:val="single" w:color="000000" w:sz="4" w:space="0"/>
      </w:pBdr>
      <w:spacing w:before="100" w:beforeAutospacing="1" w:after="100" w:afterAutospacing="1" w:line="240" w:lineRule="auto"/>
      <w:jc w:val="center"/>
    </w:pPr>
    <w:rPr>
      <w:kern w:val="0"/>
      <w:szCs w:val="20"/>
    </w:rPr>
  </w:style>
  <w:style w:type="paragraph" w:customStyle="1" w:styleId="3444">
    <w:name w:val="电子邮件签名1"/>
    <w:basedOn w:val="1"/>
    <w:qFormat/>
    <w:uiPriority w:val="0"/>
    <w:pPr>
      <w:adjustRightInd w:val="0"/>
      <w:snapToGrid w:val="0"/>
      <w:spacing w:beforeLines="50" w:line="240" w:lineRule="auto"/>
      <w:ind w:firstLine="200" w:firstLineChars="200"/>
      <w:jc w:val="left"/>
    </w:pPr>
    <w:rPr>
      <w:rFonts w:ascii="宋体" w:hAnsi="宋体"/>
      <w:snapToGrid w:val="0"/>
      <w:kern w:val="0"/>
      <w:sz w:val="24"/>
    </w:rPr>
  </w:style>
  <w:style w:type="paragraph" w:customStyle="1" w:styleId="3445">
    <w:name w:val="0.1标题1new"/>
    <w:basedOn w:val="1"/>
    <w:qFormat/>
    <w:uiPriority w:val="0"/>
    <w:pPr>
      <w:spacing w:beforeLines="100" w:afterLines="50" w:line="300" w:lineRule="auto"/>
    </w:pPr>
    <w:rPr>
      <w:b/>
      <w:bCs/>
      <w:spacing w:val="4"/>
      <w:sz w:val="30"/>
    </w:rPr>
  </w:style>
  <w:style w:type="paragraph" w:customStyle="1" w:styleId="3446">
    <w:name w:val="样式 标题 5 + 宋体 行距: 单倍行距"/>
    <w:basedOn w:val="8"/>
    <w:qFormat/>
    <w:uiPriority w:val="0"/>
    <w:pPr>
      <w:widowControl w:val="0"/>
      <w:tabs>
        <w:tab w:val="left" w:pos="1207"/>
        <w:tab w:val="left" w:pos="1440"/>
      </w:tabs>
      <w:overflowPunct w:val="0"/>
      <w:adjustRightInd w:val="0"/>
      <w:spacing w:before="0" w:after="0" w:line="360" w:lineRule="auto"/>
      <w:ind w:left="1208" w:hanging="1208"/>
      <w:jc w:val="both"/>
      <w:textAlignment w:val="baseline"/>
    </w:pPr>
    <w:rPr>
      <w:rFonts w:ascii="宋体" w:hAnsi="宋体" w:eastAsia="宋体" w:cs="宋体"/>
      <w:b w:val="0"/>
      <w:i w:val="0"/>
      <w:kern w:val="2"/>
      <w:sz w:val="21"/>
    </w:rPr>
  </w:style>
  <w:style w:type="paragraph" w:customStyle="1" w:styleId="3447">
    <w:name w:val="Char2 Char Char"/>
    <w:basedOn w:val="1"/>
    <w:qFormat/>
    <w:uiPriority w:val="0"/>
    <w:pPr>
      <w:spacing w:line="240" w:lineRule="auto"/>
    </w:pPr>
  </w:style>
  <w:style w:type="paragraph" w:customStyle="1" w:styleId="3448">
    <w:name w:val="xl92"/>
    <w:basedOn w:val="1"/>
    <w:qFormat/>
    <w:uiPriority w:val="0"/>
    <w:pPr>
      <w:widowControl/>
      <w:pBdr>
        <w:left w:val="single" w:color="000000" w:sz="4" w:space="0"/>
        <w:bottom w:val="single" w:color="000000" w:sz="4" w:space="0"/>
        <w:right w:val="single" w:color="000000" w:sz="4" w:space="0"/>
      </w:pBdr>
      <w:spacing w:before="100" w:beforeAutospacing="1" w:after="100" w:afterAutospacing="1" w:line="240" w:lineRule="auto"/>
      <w:jc w:val="center"/>
    </w:pPr>
    <w:rPr>
      <w:rFonts w:ascii="宋体" w:hAnsi="宋体"/>
      <w:color w:val="000000"/>
      <w:kern w:val="0"/>
      <w:szCs w:val="20"/>
    </w:rPr>
  </w:style>
  <w:style w:type="paragraph" w:customStyle="1" w:styleId="3449">
    <w:name w:val="正文项目"/>
    <w:basedOn w:val="1"/>
    <w:qFormat/>
    <w:uiPriority w:val="0"/>
    <w:pPr>
      <w:tabs>
        <w:tab w:val="left" w:pos="1200"/>
      </w:tabs>
      <w:spacing w:line="360" w:lineRule="auto"/>
      <w:ind w:left="1200" w:hanging="720"/>
    </w:pPr>
    <w:rPr>
      <w:rFonts w:ascii="宋体"/>
      <w:sz w:val="24"/>
    </w:rPr>
  </w:style>
  <w:style w:type="paragraph" w:customStyle="1" w:styleId="3450">
    <w:name w:val="默认段落字体 Para Char Char Char Char Char Char Char Char Char Char Char Char Char Char Char1 Char Char Char Char"/>
    <w:basedOn w:val="28"/>
    <w:qFormat/>
    <w:uiPriority w:val="0"/>
    <w:pPr>
      <w:shd w:val="clear" w:color="auto" w:fill="000080"/>
      <w:adjustRightInd w:val="0"/>
      <w:spacing w:line="436" w:lineRule="exact"/>
      <w:ind w:left="357"/>
      <w:jc w:val="left"/>
      <w:outlineLvl w:val="3"/>
    </w:pPr>
    <w:rPr>
      <w:rFonts w:ascii="Tahoma" w:hAnsi="Tahoma"/>
      <w:b/>
      <w:sz w:val="24"/>
      <w:szCs w:val="20"/>
    </w:rPr>
  </w:style>
  <w:style w:type="paragraph" w:customStyle="1" w:styleId="3451">
    <w:name w:val="编号A"/>
    <w:basedOn w:val="1"/>
    <w:qFormat/>
    <w:uiPriority w:val="0"/>
    <w:pPr>
      <w:tabs>
        <w:tab w:val="left" w:pos="426"/>
      </w:tabs>
      <w:spacing w:before="50" w:line="360" w:lineRule="exact"/>
    </w:pPr>
    <w:rPr>
      <w:rFonts w:ascii="宋体" w:hAnsi="宋体"/>
      <w:szCs w:val="20"/>
    </w:rPr>
  </w:style>
  <w:style w:type="paragraph" w:customStyle="1" w:styleId="3452">
    <w:name w:val="插图题注"/>
    <w:basedOn w:val="1"/>
    <w:qFormat/>
    <w:uiPriority w:val="0"/>
    <w:pPr>
      <w:tabs>
        <w:tab w:val="left" w:pos="0"/>
      </w:tabs>
      <w:spacing w:line="360" w:lineRule="auto"/>
      <w:jc w:val="center"/>
    </w:pPr>
    <w:rPr>
      <w:rFonts w:eastAsia="仿宋_GB2312"/>
      <w:sz w:val="24"/>
      <w:szCs w:val="20"/>
    </w:rPr>
  </w:style>
  <w:style w:type="paragraph" w:customStyle="1" w:styleId="3453">
    <w:name w:val="正文12"/>
    <w:basedOn w:val="1"/>
    <w:qFormat/>
    <w:uiPriority w:val="0"/>
    <w:pPr>
      <w:tabs>
        <w:tab w:val="left" w:pos="1200"/>
      </w:tabs>
      <w:spacing w:line="340" w:lineRule="exact"/>
    </w:pPr>
    <w:rPr>
      <w:rFonts w:ascii="宋体" w:hAnsi="宋体"/>
      <w:color w:val="0000FF"/>
      <w:sz w:val="24"/>
      <w:szCs w:val="28"/>
    </w:rPr>
  </w:style>
  <w:style w:type="paragraph" w:customStyle="1" w:styleId="3454">
    <w:name w:val="样式 纯文本 + Times New Roman 小三 加粗 居中"/>
    <w:basedOn w:val="50"/>
    <w:qFormat/>
    <w:uiPriority w:val="0"/>
    <w:pPr>
      <w:spacing w:line="360" w:lineRule="auto"/>
      <w:jc w:val="center"/>
    </w:pPr>
    <w:rPr>
      <w:rFonts w:ascii="Times New Roman" w:hAnsi="Times New Roman" w:cs="黑体"/>
      <w:b/>
      <w:bCs/>
      <w:sz w:val="30"/>
      <w:szCs w:val="20"/>
    </w:rPr>
  </w:style>
  <w:style w:type="paragraph" w:customStyle="1" w:styleId="3455">
    <w:name w:val="标题 61"/>
    <w:basedOn w:val="1"/>
    <w:next w:val="24"/>
    <w:qFormat/>
    <w:uiPriority w:val="0"/>
    <w:pPr>
      <w:keepNext/>
      <w:spacing w:line="460" w:lineRule="exact"/>
      <w:outlineLvl w:val="5"/>
    </w:pPr>
    <w:rPr>
      <w:i/>
      <w:kern w:val="0"/>
      <w:sz w:val="28"/>
      <w:szCs w:val="20"/>
    </w:rPr>
  </w:style>
  <w:style w:type="paragraph" w:customStyle="1" w:styleId="3456">
    <w:name w:val="术语定义二级条标题"/>
    <w:basedOn w:val="3457"/>
    <w:next w:val="724"/>
    <w:qFormat/>
    <w:uiPriority w:val="0"/>
    <w:pPr>
      <w:tabs>
        <w:tab w:val="left" w:pos="420"/>
        <w:tab w:val="left" w:pos="780"/>
      </w:tabs>
      <w:ind w:left="780" w:hanging="360"/>
    </w:pPr>
  </w:style>
  <w:style w:type="paragraph" w:customStyle="1" w:styleId="3457">
    <w:name w:val="术语定义条标题"/>
    <w:basedOn w:val="252"/>
    <w:next w:val="724"/>
    <w:qFormat/>
    <w:uiPriority w:val="0"/>
    <w:pPr>
      <w:keepNext w:val="0"/>
      <w:keepLines w:val="0"/>
      <w:widowControl/>
      <w:tabs>
        <w:tab w:val="left" w:pos="420"/>
      </w:tabs>
      <w:spacing w:before="0" w:after="0"/>
      <w:jc w:val="left"/>
      <w:outlineLvl w:val="9"/>
    </w:pPr>
    <w:rPr>
      <w:rFonts w:ascii="黑体" w:hAnsi="Times New Roman"/>
      <w:bCs w:val="0"/>
      <w:kern w:val="0"/>
      <w:sz w:val="21"/>
      <w:szCs w:val="20"/>
    </w:rPr>
  </w:style>
  <w:style w:type="paragraph" w:customStyle="1" w:styleId="3458">
    <w:name w:val="xl128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ind w:left="100" w:leftChars="100"/>
      <w:jc w:val="left"/>
    </w:pPr>
    <w:rPr>
      <w:rFonts w:ascii="宋体" w:hAnsi="宋体" w:cs="宋体"/>
      <w:b/>
      <w:bCs/>
      <w:kern w:val="0"/>
      <w:sz w:val="22"/>
      <w:szCs w:val="22"/>
    </w:rPr>
  </w:style>
  <w:style w:type="paragraph" w:customStyle="1" w:styleId="3459">
    <w:name w:val="附录图标号"/>
    <w:basedOn w:val="1"/>
    <w:qFormat/>
    <w:uiPriority w:val="0"/>
    <w:pPr>
      <w:keepNext/>
      <w:pageBreakBefore/>
      <w:widowControl/>
      <w:numPr>
        <w:ilvl w:val="0"/>
        <w:numId w:val="15"/>
      </w:numPr>
      <w:spacing w:line="14" w:lineRule="exact"/>
      <w:ind w:left="0" w:firstLine="363" w:firstLineChars="200"/>
      <w:jc w:val="center"/>
      <w:outlineLvl w:val="0"/>
    </w:pPr>
    <w:rPr>
      <w:color w:val="FFFFFF"/>
      <w:sz w:val="24"/>
    </w:rPr>
  </w:style>
  <w:style w:type="paragraph" w:customStyle="1" w:styleId="3460">
    <w:name w:val="信封提头"/>
    <w:basedOn w:val="1"/>
    <w:qFormat/>
    <w:uiPriority w:val="0"/>
    <w:pPr>
      <w:tabs>
        <w:tab w:val="left" w:pos="1191"/>
      </w:tabs>
      <w:adjustRightInd w:val="0"/>
      <w:snapToGrid w:val="0"/>
      <w:spacing w:line="360" w:lineRule="auto"/>
      <w:ind w:firstLine="480" w:firstLineChars="200"/>
      <w:outlineLvl w:val="0"/>
    </w:pPr>
    <w:rPr>
      <w:rFonts w:ascii="Arial" w:hAnsi="Arial" w:cs="Arial"/>
      <w:sz w:val="24"/>
    </w:rPr>
  </w:style>
  <w:style w:type="paragraph" w:customStyle="1" w:styleId="3461">
    <w:name w:val="封面标准英文名称2"/>
    <w:basedOn w:val="3178"/>
    <w:qFormat/>
    <w:uiPriority w:val="0"/>
    <w:rPr>
      <w:rFonts w:eastAsia="黑体"/>
      <w:szCs w:val="28"/>
    </w:rPr>
  </w:style>
  <w:style w:type="paragraph" w:customStyle="1" w:styleId="3462">
    <w:name w:val="Char Char Char2 Char Char Char Char2"/>
    <w:basedOn w:val="1"/>
    <w:qFormat/>
    <w:uiPriority w:val="0"/>
    <w:pPr>
      <w:spacing w:line="360" w:lineRule="auto"/>
    </w:pPr>
    <w:rPr>
      <w:szCs w:val="20"/>
    </w:rPr>
  </w:style>
  <w:style w:type="paragraph" w:customStyle="1" w:styleId="3463">
    <w:name w:val="索引 71"/>
    <w:basedOn w:val="1"/>
    <w:next w:val="1"/>
    <w:qFormat/>
    <w:uiPriority w:val="0"/>
    <w:pPr>
      <w:spacing w:line="240" w:lineRule="auto"/>
      <w:ind w:left="1470" w:hanging="210"/>
      <w:jc w:val="left"/>
    </w:pPr>
  </w:style>
  <w:style w:type="paragraph" w:customStyle="1" w:styleId="3464">
    <w:name w:val="xl141"/>
    <w:basedOn w:val="1"/>
    <w:qFormat/>
    <w:uiPriority w:val="0"/>
    <w:pPr>
      <w:widowControl/>
      <w:pBdr>
        <w:bottom w:val="single" w:color="000000" w:sz="4" w:space="0"/>
        <w:right w:val="single" w:color="000000" w:sz="4" w:space="0"/>
      </w:pBdr>
      <w:spacing w:before="100" w:beforeAutospacing="1" w:after="100" w:afterAutospacing="1" w:line="240" w:lineRule="auto"/>
      <w:jc w:val="left"/>
    </w:pPr>
    <w:rPr>
      <w:rFonts w:ascii="宋体" w:hAnsi="宋体"/>
      <w:color w:val="000000"/>
      <w:kern w:val="0"/>
      <w:szCs w:val="20"/>
    </w:rPr>
  </w:style>
  <w:style w:type="paragraph" w:customStyle="1" w:styleId="3465">
    <w:name w:val="样式 样式 样式 标题 1 + 宋体 小四 加粗 两端对齐 行距: 固定值 16 磅 + 段前: 0.5 行 段后: 0.5 行..."/>
    <w:basedOn w:val="2847"/>
    <w:qFormat/>
    <w:uiPriority w:val="0"/>
  </w:style>
  <w:style w:type="paragraph" w:customStyle="1" w:styleId="3466">
    <w:name w:val="条目文字"/>
    <w:basedOn w:val="1"/>
    <w:qFormat/>
    <w:uiPriority w:val="0"/>
    <w:pPr>
      <w:spacing w:line="360" w:lineRule="auto"/>
      <w:ind w:left="1247" w:leftChars="500" w:firstLine="200" w:firstLineChars="200"/>
    </w:pPr>
    <w:rPr>
      <w:rFonts w:ascii="宋体" w:hAnsi="Arial" w:cs="宋体"/>
      <w:spacing w:val="14"/>
      <w:sz w:val="24"/>
    </w:rPr>
  </w:style>
  <w:style w:type="paragraph" w:customStyle="1" w:styleId="3467">
    <w:name w:val="Char17"/>
    <w:basedOn w:val="28"/>
    <w:qFormat/>
    <w:uiPriority w:val="0"/>
    <w:pPr>
      <w:shd w:val="clear" w:color="auto" w:fill="000080"/>
      <w:adjustRightInd w:val="0"/>
      <w:spacing w:line="436" w:lineRule="exact"/>
      <w:ind w:left="357"/>
      <w:jc w:val="left"/>
      <w:outlineLvl w:val="3"/>
    </w:pPr>
    <w:rPr>
      <w:rFonts w:hAnsi="宋体"/>
      <w:b/>
      <w:sz w:val="28"/>
      <w:szCs w:val="28"/>
    </w:rPr>
  </w:style>
  <w:style w:type="paragraph" w:customStyle="1" w:styleId="3468">
    <w:name w:val="xl129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ind w:left="100" w:leftChars="100"/>
      <w:jc w:val="left"/>
    </w:pPr>
    <w:rPr>
      <w:rFonts w:ascii="宋体" w:hAnsi="宋体" w:cs="宋体"/>
      <w:b/>
      <w:bCs/>
      <w:kern w:val="0"/>
      <w:sz w:val="20"/>
      <w:szCs w:val="20"/>
    </w:rPr>
  </w:style>
  <w:style w:type="paragraph" w:customStyle="1" w:styleId="3469">
    <w:name w:val="正文7"/>
    <w:qFormat/>
    <w:uiPriority w:val="0"/>
    <w:pPr>
      <w:widowControl w:val="0"/>
      <w:autoSpaceDE w:val="0"/>
      <w:autoSpaceDN w:val="0"/>
      <w:adjustRightInd w:val="0"/>
      <w:spacing w:line="360" w:lineRule="atLeast"/>
      <w:ind w:left="425" w:hanging="425"/>
      <w:textAlignment w:val="bottom"/>
    </w:pPr>
    <w:rPr>
      <w:rFonts w:ascii="宋体" w:hAnsi="Times New Roman" w:eastAsia="宋体" w:cs="Times New Roman"/>
      <w:position w:val="-6"/>
      <w:sz w:val="32"/>
      <w:lang w:val="en-US" w:eastAsia="zh-CN" w:bidi="ar-SA"/>
    </w:rPr>
  </w:style>
  <w:style w:type="paragraph" w:customStyle="1" w:styleId="3470">
    <w:name w:val="节正文"/>
    <w:basedOn w:val="1"/>
    <w:qFormat/>
    <w:uiPriority w:val="0"/>
    <w:pPr>
      <w:spacing w:beforeLines="20" w:afterLines="20" w:line="360" w:lineRule="auto"/>
      <w:ind w:left="100" w:leftChars="100" w:firstLine="200" w:firstLineChars="200"/>
    </w:pPr>
    <w:rPr>
      <w:sz w:val="24"/>
    </w:rPr>
  </w:style>
  <w:style w:type="paragraph" w:customStyle="1" w:styleId="3471">
    <w:name w:val="样式 样式 样式 样式 样式 标题 + 宋体 行距: 固定值 16 磅 + 段前: 0.5 行 段后: 0.5 行 + 段前: ...10"/>
    <w:basedOn w:val="1402"/>
    <w:qFormat/>
    <w:uiPriority w:val="0"/>
    <w:pPr>
      <w:spacing w:beforeLines="50"/>
    </w:pPr>
  </w:style>
  <w:style w:type="paragraph" w:customStyle="1" w:styleId="3472">
    <w:name w:val="CM102"/>
    <w:basedOn w:val="782"/>
    <w:next w:val="782"/>
    <w:qFormat/>
    <w:uiPriority w:val="0"/>
    <w:pPr>
      <w:spacing w:after="170" w:line="240" w:lineRule="auto"/>
      <w:jc w:val="left"/>
    </w:pPr>
    <w:rPr>
      <w:rFonts w:cs="Times New Roman"/>
      <w:color w:val="auto"/>
    </w:rPr>
  </w:style>
  <w:style w:type="paragraph" w:customStyle="1" w:styleId="3473">
    <w:name w:val="xl130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ind w:left="100" w:leftChars="100"/>
      <w:jc w:val="left"/>
    </w:pPr>
    <w:rPr>
      <w:rFonts w:ascii="宋体" w:hAnsi="宋体" w:cs="宋体"/>
      <w:b/>
      <w:bCs/>
      <w:kern w:val="0"/>
      <w:sz w:val="22"/>
      <w:szCs w:val="22"/>
    </w:rPr>
  </w:style>
  <w:style w:type="paragraph" w:customStyle="1" w:styleId="3474">
    <w:name w:val="CM69"/>
    <w:basedOn w:val="782"/>
    <w:next w:val="782"/>
    <w:qFormat/>
    <w:uiPriority w:val="99"/>
    <w:pPr>
      <w:spacing w:after="188" w:line="240" w:lineRule="auto"/>
      <w:jc w:val="left"/>
    </w:pPr>
    <w:rPr>
      <w:rFonts w:hAnsi="Calibri" w:cs="Times New Roman"/>
      <w:color w:val="auto"/>
    </w:rPr>
  </w:style>
  <w:style w:type="paragraph" w:customStyle="1" w:styleId="3475">
    <w:name w:val="Char1 Char Char1 Char4"/>
    <w:basedOn w:val="1"/>
    <w:qFormat/>
    <w:uiPriority w:val="0"/>
    <w:pPr>
      <w:adjustRightInd w:val="0"/>
      <w:spacing w:line="360" w:lineRule="atLeast"/>
      <w:ind w:left="100" w:leftChars="100"/>
      <w:textAlignment w:val="baseline"/>
    </w:pPr>
  </w:style>
  <w:style w:type="paragraph" w:customStyle="1" w:styleId="3476">
    <w:name w:val="item1.1.1.1.1"/>
    <w:basedOn w:val="1"/>
    <w:qFormat/>
    <w:uiPriority w:val="0"/>
    <w:pPr>
      <w:adjustRightInd w:val="0"/>
      <w:spacing w:line="360" w:lineRule="auto"/>
      <w:jc w:val="left"/>
      <w:textAlignment w:val="baseline"/>
    </w:pPr>
    <w:rPr>
      <w:rFonts w:ascii="宋体"/>
      <w:kern w:val="0"/>
      <w:sz w:val="24"/>
      <w:szCs w:val="20"/>
    </w:rPr>
  </w:style>
  <w:style w:type="paragraph" w:customStyle="1" w:styleId="3477">
    <w:name w:val="Char Char Char Char15"/>
    <w:basedOn w:val="1"/>
    <w:qFormat/>
    <w:uiPriority w:val="0"/>
    <w:pPr>
      <w:spacing w:line="240" w:lineRule="auto"/>
    </w:pPr>
  </w:style>
  <w:style w:type="paragraph" w:customStyle="1" w:styleId="3478">
    <w:name w:val="样式 标题 3 + 段前: 0.5 行"/>
    <w:basedOn w:val="6"/>
    <w:qFormat/>
    <w:uiPriority w:val="0"/>
    <w:pPr>
      <w:spacing w:beforeLines="100" w:afterLines="50" w:line="240" w:lineRule="auto"/>
      <w:ind w:left="-288"/>
    </w:pPr>
    <w:rPr>
      <w:rFonts w:ascii="宋体" w:hAnsi="宋体" w:eastAsia="黑体" w:cs="宋体"/>
      <w:kern w:val="2"/>
      <w:sz w:val="28"/>
      <w:szCs w:val="20"/>
    </w:rPr>
  </w:style>
  <w:style w:type="paragraph" w:customStyle="1" w:styleId="3479">
    <w:name w:val="CM94"/>
    <w:basedOn w:val="782"/>
    <w:next w:val="782"/>
    <w:qFormat/>
    <w:uiPriority w:val="0"/>
    <w:pPr>
      <w:spacing w:after="63" w:line="360" w:lineRule="exact"/>
    </w:pPr>
    <w:rPr>
      <w:rFonts w:cs="Times New Roman"/>
      <w:color w:val="auto"/>
    </w:rPr>
  </w:style>
  <w:style w:type="paragraph" w:customStyle="1" w:styleId="3480">
    <w:name w:val="样式 标题 2 + 段前: 0.5 行"/>
    <w:basedOn w:val="5"/>
    <w:next w:val="910"/>
    <w:qFormat/>
    <w:uiPriority w:val="0"/>
    <w:pPr>
      <w:keepNext w:val="0"/>
      <w:keepLines w:val="0"/>
      <w:numPr>
        <w:ilvl w:val="1"/>
        <w:numId w:val="7"/>
      </w:numPr>
      <w:tabs>
        <w:tab w:val="left" w:pos="1200"/>
      </w:tabs>
      <w:adjustRightInd w:val="0"/>
      <w:snapToGrid w:val="0"/>
      <w:spacing w:beforeLines="50" w:after="0" w:line="360" w:lineRule="auto"/>
    </w:pPr>
    <w:rPr>
      <w:rFonts w:ascii="宋体" w:hAnsi="宋体" w:eastAsia="宋体" w:cs="宋体"/>
      <w:spacing w:val="14"/>
      <w:kern w:val="2"/>
      <w:sz w:val="28"/>
      <w:szCs w:val="28"/>
    </w:rPr>
  </w:style>
  <w:style w:type="paragraph" w:customStyle="1" w:styleId="3481">
    <w:name w:val="xl114"/>
    <w:basedOn w:val="1"/>
    <w:qFormat/>
    <w:uiPriority w:val="0"/>
    <w:pPr>
      <w:widowControl/>
      <w:pBdr>
        <w:left w:val="single" w:color="000000" w:sz="4" w:space="0"/>
        <w:bottom w:val="single" w:color="000000" w:sz="4" w:space="0"/>
        <w:right w:val="single" w:color="000000" w:sz="4" w:space="0"/>
      </w:pBdr>
      <w:spacing w:before="100" w:beforeAutospacing="1" w:after="100" w:afterAutospacing="1" w:line="240" w:lineRule="auto"/>
      <w:jc w:val="center"/>
    </w:pPr>
    <w:rPr>
      <w:kern w:val="0"/>
      <w:szCs w:val="20"/>
    </w:rPr>
  </w:style>
  <w:style w:type="paragraph" w:customStyle="1" w:styleId="3482">
    <w:name w:val="xl398"/>
    <w:basedOn w:val="1"/>
    <w:qFormat/>
    <w:uiPriority w:val="0"/>
    <w:pPr>
      <w:widowControl/>
      <w:pBdr>
        <w:bottom w:val="single" w:color="000000" w:sz="4" w:space="0"/>
      </w:pBdr>
      <w:spacing w:before="100" w:beforeAutospacing="1" w:after="100" w:afterAutospacing="1" w:line="240" w:lineRule="auto"/>
    </w:pPr>
    <w:rPr>
      <w:kern w:val="0"/>
      <w:szCs w:val="20"/>
    </w:rPr>
  </w:style>
  <w:style w:type="paragraph" w:customStyle="1" w:styleId="3483">
    <w:name w:val="Char Char Char Char Char Char Char15"/>
    <w:basedOn w:val="1"/>
    <w:qFormat/>
    <w:uiPriority w:val="0"/>
    <w:pPr>
      <w:spacing w:line="240" w:lineRule="auto"/>
    </w:pPr>
  </w:style>
  <w:style w:type="paragraph" w:customStyle="1" w:styleId="3484">
    <w:name w:val="样式 表序号 + 两端对齐 行距: 1.5 倍行距5"/>
    <w:basedOn w:val="1"/>
    <w:qFormat/>
    <w:uiPriority w:val="0"/>
    <w:pPr>
      <w:numPr>
        <w:ilvl w:val="0"/>
        <w:numId w:val="9"/>
      </w:numPr>
      <w:spacing w:line="360" w:lineRule="auto"/>
      <w:ind w:left="500" w:leftChars="500"/>
    </w:pPr>
    <w:rPr>
      <w:rFonts w:ascii="宋体" w:hAnsi="宋体" w:cs="宋体"/>
      <w:spacing w:val="14"/>
      <w:sz w:val="24"/>
      <w:szCs w:val="20"/>
    </w:rPr>
  </w:style>
  <w:style w:type="paragraph" w:customStyle="1" w:styleId="3485">
    <w:name w:val="as-标题3"/>
    <w:basedOn w:val="1"/>
    <w:next w:val="1"/>
    <w:qFormat/>
    <w:uiPriority w:val="0"/>
    <w:pPr>
      <w:spacing w:beforeLines="50" w:afterLines="50" w:line="240" w:lineRule="auto"/>
      <w:ind w:left="100" w:leftChars="100"/>
      <w:outlineLvl w:val="2"/>
    </w:pPr>
    <w:rPr>
      <w:rFonts w:ascii="宋体"/>
      <w:b/>
      <w:kern w:val="0"/>
      <w:sz w:val="24"/>
    </w:rPr>
  </w:style>
  <w:style w:type="paragraph" w:customStyle="1" w:styleId="3486">
    <w:name w:val="p15"/>
    <w:basedOn w:val="1"/>
    <w:qFormat/>
    <w:uiPriority w:val="0"/>
    <w:pPr>
      <w:widowControl/>
      <w:spacing w:line="680" w:lineRule="atLeast"/>
      <w:jc w:val="center"/>
    </w:pPr>
    <w:rPr>
      <w:rFonts w:ascii="黑体" w:hAnsi="黑体" w:eastAsia="黑体" w:cs="宋体"/>
      <w:kern w:val="0"/>
      <w:sz w:val="52"/>
      <w:szCs w:val="52"/>
    </w:rPr>
  </w:style>
  <w:style w:type="paragraph" w:customStyle="1" w:styleId="3487">
    <w:name w:val="xl250"/>
    <w:basedOn w:val="1"/>
    <w:qFormat/>
    <w:uiPriority w:val="0"/>
    <w:pPr>
      <w:widowControl/>
      <w:pBdr>
        <w:bottom w:val="single" w:color="000000" w:sz="4" w:space="0"/>
        <w:right w:val="single" w:color="000000" w:sz="4" w:space="0"/>
      </w:pBdr>
      <w:spacing w:before="100" w:beforeAutospacing="1" w:after="100" w:afterAutospacing="1" w:line="240" w:lineRule="auto"/>
      <w:jc w:val="center"/>
    </w:pPr>
    <w:rPr>
      <w:rFonts w:ascii="宋体" w:hAnsi="宋体"/>
      <w:kern w:val="0"/>
      <w:szCs w:val="20"/>
    </w:rPr>
  </w:style>
  <w:style w:type="paragraph" w:customStyle="1" w:styleId="3488">
    <w:name w:val="Char Char Char Char Char Char Char Char Char Char Char Char Char Char Char Char"/>
    <w:basedOn w:val="1"/>
    <w:qFormat/>
    <w:uiPriority w:val="0"/>
    <w:pPr>
      <w:spacing w:line="240" w:lineRule="auto"/>
    </w:pPr>
    <w:rPr>
      <w:szCs w:val="20"/>
    </w:rPr>
  </w:style>
  <w:style w:type="paragraph" w:customStyle="1" w:styleId="3489">
    <w:name w:val="表格中1"/>
    <w:qFormat/>
    <w:uiPriority w:val="0"/>
    <w:pPr>
      <w:tabs>
        <w:tab w:val="left" w:pos="1200"/>
        <w:tab w:val="left" w:pos="2520"/>
        <w:tab w:val="left" w:pos="5040"/>
      </w:tabs>
      <w:spacing w:line="300" w:lineRule="auto"/>
      <w:jc w:val="center"/>
    </w:pPr>
    <w:rPr>
      <w:rFonts w:ascii="宋体" w:hAnsi="宋体" w:eastAsia="宋体" w:cs="Times New Roman"/>
      <w:bCs/>
      <w:sz w:val="21"/>
      <w:szCs w:val="24"/>
      <w:lang w:val="en-US" w:eastAsia="zh-CN" w:bidi="ar-SA"/>
    </w:rPr>
  </w:style>
  <w:style w:type="paragraph" w:customStyle="1" w:styleId="3490">
    <w:name w:val="xl372"/>
    <w:basedOn w:val="1"/>
    <w:qFormat/>
    <w:uiPriority w:val="0"/>
    <w:pPr>
      <w:widowControl/>
      <w:pBdr>
        <w:bottom w:val="single" w:color="000000" w:sz="4" w:space="0"/>
        <w:right w:val="single" w:color="000000" w:sz="4" w:space="0"/>
      </w:pBdr>
      <w:spacing w:before="100" w:beforeAutospacing="1" w:after="100" w:afterAutospacing="1" w:line="240" w:lineRule="auto"/>
      <w:jc w:val="center"/>
    </w:pPr>
    <w:rPr>
      <w:color w:val="00FFFF"/>
      <w:kern w:val="0"/>
      <w:szCs w:val="20"/>
    </w:rPr>
  </w:style>
  <w:style w:type="paragraph" w:customStyle="1" w:styleId="3491">
    <w:name w:val="Char Char3 Char Char"/>
    <w:basedOn w:val="1"/>
    <w:qFormat/>
    <w:uiPriority w:val="0"/>
    <w:pPr>
      <w:spacing w:line="240" w:lineRule="auto"/>
    </w:pPr>
  </w:style>
  <w:style w:type="paragraph" w:customStyle="1" w:styleId="3492">
    <w:name w:val="Liwb_Item_6"/>
    <w:basedOn w:val="1"/>
    <w:qFormat/>
    <w:uiPriority w:val="0"/>
    <w:pPr>
      <w:widowControl/>
      <w:numPr>
        <w:ilvl w:val="6"/>
        <w:numId w:val="3"/>
      </w:numPr>
      <w:tabs>
        <w:tab w:val="left" w:pos="4095"/>
      </w:tabs>
      <w:spacing w:line="240" w:lineRule="auto"/>
      <w:jc w:val="left"/>
      <w:outlineLvl w:val="6"/>
    </w:pPr>
    <w:rPr>
      <w:rFonts w:ascii="宋体" w:hAnsi="宋体" w:cs="Courier New"/>
      <w:szCs w:val="21"/>
    </w:rPr>
  </w:style>
  <w:style w:type="paragraph" w:customStyle="1" w:styleId="3493">
    <w:name w:val="冷标题二"/>
    <w:basedOn w:val="1"/>
    <w:qFormat/>
    <w:uiPriority w:val="0"/>
    <w:pPr>
      <w:adjustRightInd w:val="0"/>
      <w:spacing w:line="0" w:lineRule="atLeast"/>
      <w:textAlignment w:val="baseline"/>
    </w:pPr>
    <w:rPr>
      <w:rFonts w:ascii="宋体"/>
      <w:kern w:val="0"/>
      <w:sz w:val="24"/>
      <w:szCs w:val="20"/>
    </w:rPr>
  </w:style>
  <w:style w:type="paragraph" w:customStyle="1" w:styleId="3494">
    <w:name w:val="Char Char Char Char Char Char Char13"/>
    <w:basedOn w:val="1"/>
    <w:qFormat/>
    <w:uiPriority w:val="0"/>
    <w:pPr>
      <w:spacing w:line="240" w:lineRule="auto"/>
      <w:ind w:left="100" w:leftChars="100"/>
    </w:pPr>
  </w:style>
  <w:style w:type="paragraph" w:customStyle="1" w:styleId="3495">
    <w:name w:val="B Title 4 Char"/>
    <w:basedOn w:val="1"/>
    <w:qFormat/>
    <w:uiPriority w:val="0"/>
    <w:pPr>
      <w:tabs>
        <w:tab w:val="left" w:pos="1680"/>
      </w:tabs>
      <w:spacing w:line="360" w:lineRule="auto"/>
      <w:ind w:left="1680" w:hanging="420"/>
    </w:pPr>
    <w:rPr>
      <w:rFonts w:eastAsia="华康宋体W5(P)"/>
      <w:snapToGrid w:val="0"/>
      <w:kern w:val="0"/>
      <w:sz w:val="24"/>
      <w:szCs w:val="21"/>
    </w:rPr>
  </w:style>
  <w:style w:type="paragraph" w:customStyle="1" w:styleId="3496">
    <w:name w:val="样式 手册正文 + 首行缩进:  2 字符"/>
    <w:basedOn w:val="1"/>
    <w:qFormat/>
    <w:uiPriority w:val="0"/>
    <w:pPr>
      <w:adjustRightInd w:val="0"/>
      <w:spacing w:line="60" w:lineRule="atLeast"/>
      <w:ind w:firstLine="420"/>
    </w:pPr>
    <w:rPr>
      <w:color w:val="000000"/>
      <w:kern w:val="0"/>
      <w:szCs w:val="20"/>
    </w:rPr>
  </w:style>
  <w:style w:type="paragraph" w:customStyle="1" w:styleId="3497">
    <w:name w:val="Char1 Char Char Char Char Char Char Char Char Char1"/>
    <w:basedOn w:val="1"/>
    <w:qFormat/>
    <w:uiPriority w:val="0"/>
    <w:pPr>
      <w:spacing w:line="240" w:lineRule="auto"/>
    </w:pPr>
    <w:rPr>
      <w:sz w:val="24"/>
    </w:rPr>
  </w:style>
  <w:style w:type="paragraph" w:customStyle="1" w:styleId="3498">
    <w:name w:val="9"/>
    <w:basedOn w:val="1"/>
    <w:qFormat/>
    <w:uiPriority w:val="0"/>
    <w:pPr>
      <w:autoSpaceDE w:val="0"/>
      <w:autoSpaceDN w:val="0"/>
      <w:adjustRightInd w:val="0"/>
      <w:spacing w:beforeLines="30" w:afterLines="30" w:line="360" w:lineRule="auto"/>
      <w:ind w:firstLine="478" w:firstLineChars="199"/>
    </w:pPr>
    <w:rPr>
      <w:rFonts w:ascii="宋体" w:hAnsi="宋体"/>
      <w:kern w:val="0"/>
      <w:sz w:val="24"/>
      <w:szCs w:val="20"/>
    </w:rPr>
  </w:style>
  <w:style w:type="paragraph" w:customStyle="1" w:styleId="3499">
    <w:name w:val="xl43"/>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kern w:val="0"/>
      <w:sz w:val="22"/>
      <w:szCs w:val="22"/>
    </w:rPr>
  </w:style>
  <w:style w:type="paragraph" w:customStyle="1" w:styleId="3500">
    <w:name w:val="示例×："/>
    <w:basedOn w:val="252"/>
    <w:qFormat/>
    <w:uiPriority w:val="0"/>
    <w:pPr>
      <w:keepNext w:val="0"/>
      <w:keepLines w:val="0"/>
      <w:widowControl/>
      <w:tabs>
        <w:tab w:val="left" w:pos="1055"/>
      </w:tabs>
      <w:spacing w:before="0" w:after="0"/>
      <w:ind w:left="1055" w:hanging="425"/>
      <w:jc w:val="both"/>
      <w:outlineLvl w:val="9"/>
    </w:pPr>
    <w:rPr>
      <w:rFonts w:hAnsi="Times New Roman" w:eastAsia="宋体"/>
      <w:b w:val="0"/>
      <w:bCs w:val="0"/>
      <w:kern w:val="0"/>
      <w:sz w:val="18"/>
      <w:szCs w:val="18"/>
    </w:rPr>
  </w:style>
  <w:style w:type="paragraph" w:customStyle="1" w:styleId="3501">
    <w:name w:val="Char Char Char Char Char Char Char4"/>
    <w:basedOn w:val="1"/>
    <w:qFormat/>
    <w:uiPriority w:val="0"/>
    <w:pPr>
      <w:spacing w:line="240" w:lineRule="auto"/>
      <w:ind w:left="100" w:leftChars="100"/>
    </w:pPr>
  </w:style>
  <w:style w:type="paragraph" w:customStyle="1" w:styleId="3502">
    <w:name w:val="xl109"/>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kern w:val="0"/>
      <w:szCs w:val="20"/>
    </w:rPr>
  </w:style>
  <w:style w:type="paragraph" w:customStyle="1" w:styleId="3503">
    <w:name w:val="xl302"/>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textAlignment w:val="top"/>
    </w:pPr>
    <w:rPr>
      <w:rFonts w:ascii="宋体" w:hAnsi="宋体"/>
      <w:kern w:val="0"/>
      <w:szCs w:val="20"/>
    </w:rPr>
  </w:style>
  <w:style w:type="paragraph" w:customStyle="1" w:styleId="3504">
    <w:name w:val="as-●-2字符"/>
    <w:basedOn w:val="1"/>
    <w:next w:val="1"/>
    <w:qFormat/>
    <w:uiPriority w:val="0"/>
    <w:pPr>
      <w:spacing w:line="360" w:lineRule="auto"/>
      <w:ind w:left="834" w:leftChars="100" w:hanging="380"/>
    </w:pPr>
    <w:rPr>
      <w:rFonts w:ascii="宋体"/>
    </w:rPr>
  </w:style>
  <w:style w:type="paragraph" w:customStyle="1" w:styleId="3505">
    <w:name w:val="标题9"/>
    <w:next w:val="1"/>
    <w:qFormat/>
    <w:uiPriority w:val="0"/>
    <w:pPr>
      <w:tabs>
        <w:tab w:val="left" w:pos="567"/>
      </w:tabs>
      <w:spacing w:line="380" w:lineRule="exact"/>
      <w:ind w:left="840" w:leftChars="100" w:hanging="420"/>
      <w:jc w:val="both"/>
      <w:outlineLvl w:val="1"/>
    </w:pPr>
    <w:rPr>
      <w:rFonts w:ascii="宋体" w:hAnsi="宋体" w:eastAsia="宋体" w:cs="宋体"/>
      <w:b/>
      <w:bCs/>
      <w:color w:val="FF0000"/>
      <w:kern w:val="2"/>
      <w:sz w:val="21"/>
      <w:szCs w:val="21"/>
      <w:lang w:val="en-US" w:eastAsia="zh-CN" w:bidi="ar-SA"/>
    </w:rPr>
  </w:style>
  <w:style w:type="paragraph" w:customStyle="1" w:styleId="3506">
    <w:name w:val="plane"/>
    <w:basedOn w:val="1"/>
    <w:qFormat/>
    <w:uiPriority w:val="0"/>
    <w:pPr>
      <w:widowControl/>
      <w:suppressAutoHyphens/>
      <w:overflowPunct w:val="0"/>
      <w:autoSpaceDE w:val="0"/>
      <w:autoSpaceDN w:val="0"/>
      <w:adjustRightInd w:val="0"/>
      <w:spacing w:line="240" w:lineRule="auto"/>
      <w:ind w:left="100" w:leftChars="100"/>
      <w:textAlignment w:val="baseline"/>
    </w:pPr>
    <w:rPr>
      <w:rFonts w:ascii="Tms Rmn" w:hAnsi="Tms Rmn"/>
      <w:kern w:val="0"/>
      <w:sz w:val="24"/>
      <w:szCs w:val="20"/>
    </w:rPr>
  </w:style>
  <w:style w:type="paragraph" w:customStyle="1" w:styleId="3507">
    <w:name w:val="Char Char510"/>
    <w:basedOn w:val="1"/>
    <w:qFormat/>
    <w:uiPriority w:val="0"/>
    <w:pPr>
      <w:spacing w:line="240" w:lineRule="auto"/>
      <w:ind w:left="100" w:leftChars="100"/>
    </w:pPr>
  </w:style>
  <w:style w:type="paragraph" w:customStyle="1" w:styleId="3508">
    <w:name w:val="Char Char Char"/>
    <w:basedOn w:val="28"/>
    <w:qFormat/>
    <w:uiPriority w:val="0"/>
    <w:pPr>
      <w:shd w:val="clear" w:color="auto" w:fill="000080"/>
      <w:adjustRightInd w:val="0"/>
      <w:spacing w:line="436" w:lineRule="exact"/>
      <w:ind w:left="357"/>
      <w:jc w:val="left"/>
      <w:outlineLvl w:val="3"/>
    </w:pPr>
    <w:rPr>
      <w:rFonts w:hAnsi="宋体"/>
      <w:b/>
      <w:sz w:val="28"/>
      <w:szCs w:val="28"/>
    </w:rPr>
  </w:style>
  <w:style w:type="paragraph" w:customStyle="1" w:styleId="3509">
    <w:name w:val="Char Char Char Char1"/>
    <w:basedOn w:val="1"/>
    <w:qFormat/>
    <w:uiPriority w:val="0"/>
    <w:pPr>
      <w:spacing w:line="240" w:lineRule="auto"/>
    </w:pPr>
  </w:style>
  <w:style w:type="paragraph" w:customStyle="1" w:styleId="3510">
    <w:name w:val="xl3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olor w:val="000000"/>
      <w:kern w:val="0"/>
      <w:szCs w:val="20"/>
    </w:rPr>
  </w:style>
  <w:style w:type="paragraph" w:customStyle="1" w:styleId="3511">
    <w:name w:val="第8行"/>
    <w:basedOn w:val="1"/>
    <w:qFormat/>
    <w:uiPriority w:val="0"/>
    <w:pPr>
      <w:spacing w:line="240" w:lineRule="auto"/>
      <w:jc w:val="center"/>
    </w:pPr>
    <w:rPr>
      <w:rFonts w:ascii="宋体" w:eastAsia="黑体"/>
      <w:sz w:val="28"/>
      <w:szCs w:val="20"/>
    </w:rPr>
  </w:style>
  <w:style w:type="paragraph" w:customStyle="1" w:styleId="3512">
    <w:name w:val="zw_12_25"/>
    <w:basedOn w:val="1"/>
    <w:qFormat/>
    <w:uiPriority w:val="0"/>
    <w:pPr>
      <w:widowControl/>
      <w:spacing w:before="100" w:beforeAutospacing="1" w:after="100" w:afterAutospacing="1" w:line="300" w:lineRule="atLeast"/>
      <w:jc w:val="left"/>
    </w:pPr>
    <w:rPr>
      <w:color w:val="333399"/>
      <w:kern w:val="0"/>
      <w:sz w:val="23"/>
      <w:szCs w:val="23"/>
    </w:rPr>
  </w:style>
  <w:style w:type="paragraph" w:customStyle="1" w:styleId="3513">
    <w:name w:val="Char1 Char Char Char Char Char1 Char Char Char Char Char Char Char Char Char Char Char Char Char Char Char Char Char Char Char Char Char Char Char Char Char"/>
    <w:basedOn w:val="1"/>
    <w:qFormat/>
    <w:uiPriority w:val="0"/>
    <w:pPr>
      <w:spacing w:line="360" w:lineRule="auto"/>
    </w:pPr>
    <w:rPr>
      <w:rFonts w:ascii="华文楷体" w:hAnsi="华文楷体" w:eastAsia="华文楷体"/>
      <w:b/>
      <w:sz w:val="24"/>
      <w:szCs w:val="21"/>
    </w:rPr>
  </w:style>
  <w:style w:type="paragraph" w:customStyle="1" w:styleId="3514">
    <w:name w:val="样式 样式 标题 2 + 段后: 0.5 行 + 段后: 0.5 行"/>
    <w:basedOn w:val="1690"/>
    <w:qFormat/>
    <w:uiPriority w:val="0"/>
    <w:pPr>
      <w:spacing w:afterLines="100"/>
    </w:pPr>
  </w:style>
  <w:style w:type="paragraph" w:customStyle="1" w:styleId="3515">
    <w:name w:val="xl133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ind w:left="100" w:leftChars="100"/>
      <w:jc w:val="left"/>
    </w:pPr>
    <w:rPr>
      <w:rFonts w:ascii="宋体" w:hAnsi="宋体" w:cs="宋体"/>
      <w:b/>
      <w:bCs/>
      <w:kern w:val="0"/>
      <w:sz w:val="20"/>
      <w:szCs w:val="20"/>
    </w:rPr>
  </w:style>
  <w:style w:type="paragraph" w:customStyle="1" w:styleId="3516">
    <w:name w:val="font14"/>
    <w:basedOn w:val="1"/>
    <w:qFormat/>
    <w:uiPriority w:val="0"/>
    <w:pPr>
      <w:widowControl/>
      <w:spacing w:before="100" w:beforeAutospacing="1" w:after="100" w:afterAutospacing="1"/>
      <w:jc w:val="left"/>
    </w:pPr>
    <w:rPr>
      <w:rFonts w:ascii="宋体" w:hAnsi="宋体"/>
      <w:kern w:val="0"/>
      <w:sz w:val="20"/>
      <w:szCs w:val="20"/>
    </w:rPr>
  </w:style>
  <w:style w:type="paragraph" w:customStyle="1" w:styleId="3517">
    <w:name w:val="reader-word-layer reader-word-s12-8"/>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3518">
    <w:name w:val="xl133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ind w:left="100" w:leftChars="100"/>
      <w:jc w:val="left"/>
    </w:pPr>
    <w:rPr>
      <w:rFonts w:ascii="宋体" w:hAnsi="宋体" w:cs="宋体"/>
      <w:b/>
      <w:bCs/>
      <w:kern w:val="0"/>
      <w:sz w:val="20"/>
      <w:szCs w:val="20"/>
    </w:rPr>
  </w:style>
  <w:style w:type="paragraph" w:customStyle="1" w:styleId="3519">
    <w:name w:val="tj"/>
    <w:basedOn w:val="1481"/>
    <w:qFormat/>
    <w:uiPriority w:val="0"/>
    <w:pPr>
      <w:tabs>
        <w:tab w:val="clear" w:pos="1134"/>
      </w:tabs>
      <w:autoSpaceDE w:val="0"/>
      <w:autoSpaceDN w:val="0"/>
      <w:ind w:left="0" w:right="170" w:firstLine="0"/>
      <w:textAlignment w:val="auto"/>
    </w:pPr>
    <w:rPr>
      <w:rFonts w:ascii="宋体" w:hAnsi="Times New Roman"/>
      <w:sz w:val="20"/>
      <w:szCs w:val="24"/>
    </w:rPr>
  </w:style>
  <w:style w:type="paragraph" w:customStyle="1" w:styleId="3520">
    <w:name w:val="样式 四号 首行缩进:  2 字符"/>
    <w:basedOn w:val="1"/>
    <w:qFormat/>
    <w:uiPriority w:val="0"/>
    <w:pPr>
      <w:spacing w:line="360" w:lineRule="auto"/>
      <w:ind w:left="100" w:leftChars="100" w:firstLine="560" w:firstLineChars="200"/>
    </w:pPr>
    <w:rPr>
      <w:rFonts w:cs="宋体"/>
      <w:sz w:val="24"/>
      <w:szCs w:val="20"/>
    </w:rPr>
  </w:style>
  <w:style w:type="paragraph" w:customStyle="1" w:styleId="3521">
    <w:name w:val="一级"/>
    <w:basedOn w:val="4"/>
    <w:qFormat/>
    <w:uiPriority w:val="0"/>
    <w:pPr>
      <w:keepNext w:val="0"/>
      <w:keepLines w:val="0"/>
      <w:widowControl/>
      <w:tabs>
        <w:tab w:val="left" w:pos="1995"/>
      </w:tabs>
      <w:spacing w:before="156" w:after="156" w:line="240" w:lineRule="auto"/>
      <w:outlineLvl w:val="1"/>
    </w:pPr>
    <w:rPr>
      <w:rFonts w:ascii="黑体" w:hAnsi="宋体" w:eastAsia="黑体"/>
      <w:b w:val="0"/>
      <w:bCs w:val="0"/>
      <w:kern w:val="0"/>
      <w:sz w:val="24"/>
      <w:szCs w:val="20"/>
    </w:rPr>
  </w:style>
  <w:style w:type="paragraph" w:customStyle="1" w:styleId="3522">
    <w:name w:val="表头 1"/>
    <w:basedOn w:val="4"/>
    <w:next w:val="1"/>
    <w:qFormat/>
    <w:uiPriority w:val="0"/>
    <w:pPr>
      <w:tabs>
        <w:tab w:val="left" w:pos="3600"/>
      </w:tabs>
      <w:adjustRightInd w:val="0"/>
      <w:spacing w:line="240" w:lineRule="auto"/>
      <w:ind w:right="-108"/>
      <w:textAlignment w:val="baseline"/>
      <w:outlineLvl w:val="9"/>
    </w:pPr>
    <w:rPr>
      <w:rFonts w:eastAsia="长城仿宋"/>
      <w:b w:val="0"/>
      <w:bCs w:val="0"/>
      <w:color w:val="008080"/>
      <w:sz w:val="28"/>
      <w:szCs w:val="20"/>
    </w:rPr>
  </w:style>
  <w:style w:type="paragraph" w:customStyle="1" w:styleId="3523">
    <w:name w:val="xl194"/>
    <w:basedOn w:val="1"/>
    <w:qFormat/>
    <w:uiPriority w:val="0"/>
    <w:pPr>
      <w:widowControl/>
      <w:pBdr>
        <w:left w:val="single" w:color="000000" w:sz="4" w:space="0"/>
        <w:bottom w:val="single" w:color="000000" w:sz="4" w:space="0"/>
        <w:right w:val="single" w:color="000000" w:sz="4" w:space="0"/>
      </w:pBdr>
      <w:spacing w:before="100" w:beforeAutospacing="1" w:after="100" w:afterAutospacing="1" w:line="240" w:lineRule="auto"/>
    </w:pPr>
    <w:rPr>
      <w:rFonts w:ascii="宋体" w:hAnsi="宋体"/>
      <w:color w:val="0000FF"/>
      <w:kern w:val="0"/>
      <w:szCs w:val="20"/>
    </w:rPr>
  </w:style>
  <w:style w:type="paragraph" w:customStyle="1" w:styleId="3524">
    <w:name w:val="xl32"/>
    <w:basedOn w:val="1"/>
    <w:qFormat/>
    <w:uiPriority w:val="0"/>
    <w:pPr>
      <w:widowControl/>
      <w:spacing w:before="100" w:beforeAutospacing="1" w:after="100" w:afterAutospacing="1"/>
      <w:jc w:val="left"/>
    </w:pPr>
    <w:rPr>
      <w:b/>
      <w:kern w:val="0"/>
      <w:sz w:val="36"/>
      <w:szCs w:val="20"/>
    </w:rPr>
  </w:style>
  <w:style w:type="paragraph" w:customStyle="1" w:styleId="3525">
    <w:name w:val="正文11"/>
    <w:basedOn w:val="1"/>
    <w:next w:val="1"/>
    <w:qFormat/>
    <w:uiPriority w:val="0"/>
    <w:pPr>
      <w:spacing w:line="240" w:lineRule="auto"/>
    </w:pPr>
  </w:style>
  <w:style w:type="paragraph" w:customStyle="1" w:styleId="3526">
    <w:name w:val="xl180"/>
    <w:basedOn w:val="1"/>
    <w:qFormat/>
    <w:uiPriority w:val="0"/>
    <w:pPr>
      <w:widowControl/>
      <w:pBdr>
        <w:bottom w:val="single" w:color="000000" w:sz="4" w:space="0"/>
        <w:right w:val="single" w:color="000000" w:sz="4" w:space="0"/>
      </w:pBdr>
      <w:spacing w:before="100" w:beforeAutospacing="1" w:after="100" w:afterAutospacing="1" w:line="240" w:lineRule="auto"/>
      <w:textAlignment w:val="top"/>
    </w:pPr>
    <w:rPr>
      <w:rFonts w:ascii="宋体" w:hAnsi="宋体"/>
      <w:color w:val="000000"/>
      <w:kern w:val="0"/>
      <w:szCs w:val="20"/>
    </w:rPr>
  </w:style>
  <w:style w:type="paragraph" w:customStyle="1" w:styleId="3527">
    <w:name w:val="样式 标题 4 + 首行缩进:  2 字符 段前: 0.5 行 段后: 0.5 行2"/>
    <w:basedOn w:val="7"/>
    <w:qFormat/>
    <w:uiPriority w:val="0"/>
    <w:pPr>
      <w:tabs>
        <w:tab w:val="left" w:pos="360"/>
        <w:tab w:val="left" w:pos="720"/>
      </w:tabs>
      <w:spacing w:beforeLines="50" w:afterLines="50" w:line="240" w:lineRule="auto"/>
      <w:ind w:left="720" w:hanging="720"/>
    </w:pPr>
    <w:rPr>
      <w:rFonts w:ascii="Times New Roman" w:hAnsi="Times New Roman" w:eastAsia="黑体" w:cs="宋体"/>
      <w:bCs w:val="0"/>
      <w:kern w:val="2"/>
      <w:sz w:val="26"/>
      <w:szCs w:val="24"/>
    </w:rPr>
  </w:style>
  <w:style w:type="paragraph" w:customStyle="1" w:styleId="3528">
    <w:name w:val="封面一致性程度标识2"/>
    <w:basedOn w:val="2841"/>
    <w:qFormat/>
    <w:uiPriority w:val="0"/>
    <w:pPr>
      <w:widowControl w:val="0"/>
    </w:pPr>
    <w:rPr>
      <w:szCs w:val="28"/>
    </w:rPr>
  </w:style>
  <w:style w:type="paragraph" w:customStyle="1" w:styleId="3529">
    <w:name w:val="表中正文"/>
    <w:basedOn w:val="1"/>
    <w:qFormat/>
    <w:uiPriority w:val="0"/>
    <w:pPr>
      <w:autoSpaceDE w:val="0"/>
      <w:autoSpaceDN w:val="0"/>
      <w:adjustRightInd w:val="0"/>
      <w:snapToGrid w:val="0"/>
      <w:spacing w:line="240" w:lineRule="atLeast"/>
    </w:pPr>
    <w:rPr>
      <w:rFonts w:ascii="宋体"/>
      <w:sz w:val="24"/>
      <w:szCs w:val="20"/>
    </w:rPr>
  </w:style>
  <w:style w:type="paragraph" w:customStyle="1" w:styleId="3530">
    <w:name w:val="样式 普通文字 + Times New Roman 加粗 行距: 1.5 倍行距2"/>
    <w:basedOn w:val="50"/>
    <w:qFormat/>
    <w:uiPriority w:val="0"/>
    <w:pPr>
      <w:spacing w:line="360" w:lineRule="auto"/>
    </w:pPr>
    <w:rPr>
      <w:rFonts w:ascii="Times New Roman" w:hAnsi="Times New Roman" w:cs="Century"/>
      <w:b/>
      <w:bCs/>
      <w:sz w:val="24"/>
      <w:szCs w:val="20"/>
    </w:rPr>
  </w:style>
  <w:style w:type="paragraph" w:customStyle="1" w:styleId="3531">
    <w:name w:val="bt5.1"/>
    <w:basedOn w:val="2762"/>
    <w:next w:val="1"/>
    <w:qFormat/>
    <w:uiPriority w:val="0"/>
    <w:pPr>
      <w:tabs>
        <w:tab w:val="left" w:pos="450"/>
        <w:tab w:val="left" w:pos="1800"/>
        <w:tab w:val="clear" w:pos="720"/>
      </w:tabs>
      <w:ind w:left="1800" w:hanging="360"/>
      <w:outlineLvl w:val="1"/>
    </w:pPr>
    <w:rPr>
      <w:rFonts w:ascii="黑体"/>
      <w:sz w:val="36"/>
    </w:rPr>
  </w:style>
  <w:style w:type="paragraph" w:customStyle="1" w:styleId="3532">
    <w:name w:val="Char Char1 Char Char Char Char1 Char Char Char Char Char Char"/>
    <w:basedOn w:val="1"/>
    <w:qFormat/>
    <w:uiPriority w:val="0"/>
    <w:pPr>
      <w:spacing w:line="240" w:lineRule="auto"/>
    </w:pPr>
  </w:style>
  <w:style w:type="paragraph" w:customStyle="1" w:styleId="3533">
    <w:name w:val="Body Txt 1"/>
    <w:basedOn w:val="1"/>
    <w:qFormat/>
    <w:uiPriority w:val="0"/>
    <w:pPr>
      <w:spacing w:line="360" w:lineRule="auto"/>
      <w:ind w:firstLine="200" w:firstLineChars="200"/>
    </w:pPr>
    <w:rPr>
      <w:rFonts w:eastAsia="华康宋体W5(P)"/>
      <w:sz w:val="24"/>
    </w:rPr>
  </w:style>
  <w:style w:type="paragraph" w:customStyle="1" w:styleId="3534">
    <w:name w:val="Char2 Char Char Char Char Char Char Char Char"/>
    <w:basedOn w:val="1"/>
    <w:qFormat/>
    <w:uiPriority w:val="0"/>
    <w:pPr>
      <w:spacing w:line="240" w:lineRule="auto"/>
    </w:pPr>
  </w:style>
  <w:style w:type="paragraph" w:customStyle="1" w:styleId="3535">
    <w:name w:val="yiv429196563msonormal"/>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3536">
    <w:name w:val="文字 Char Char Char Char Char Char Char Char Char Char Char Char Char Char"/>
    <w:basedOn w:val="1"/>
    <w:qFormat/>
    <w:uiPriority w:val="0"/>
    <w:pPr>
      <w:tabs>
        <w:tab w:val="left" w:pos="8520"/>
      </w:tabs>
      <w:adjustRightInd w:val="0"/>
      <w:spacing w:line="312" w:lineRule="auto"/>
      <w:ind w:right="-210" w:firstLine="556"/>
      <w:textAlignment w:val="baseline"/>
    </w:pPr>
    <w:rPr>
      <w:rFonts w:ascii="楷体_GB2312" w:eastAsia="楷体_GB2312"/>
      <w:sz w:val="28"/>
    </w:rPr>
  </w:style>
  <w:style w:type="paragraph" w:customStyle="1" w:styleId="3537">
    <w:name w:val="默认段落字体 Para Char Char Char Char Char Char Char"/>
    <w:basedOn w:val="1"/>
    <w:qFormat/>
    <w:uiPriority w:val="0"/>
    <w:pPr>
      <w:spacing w:line="240" w:lineRule="auto"/>
    </w:pPr>
  </w:style>
  <w:style w:type="paragraph" w:customStyle="1" w:styleId="3538">
    <w:name w:val="样式 标题 4 + 非加粗 非倾斜 段前: 3 磅 段后: 0 磅"/>
    <w:basedOn w:val="7"/>
    <w:qFormat/>
    <w:uiPriority w:val="0"/>
    <w:pPr>
      <w:keepLines w:val="0"/>
      <w:tabs>
        <w:tab w:val="left" w:pos="425"/>
      </w:tabs>
      <w:autoSpaceDE w:val="0"/>
      <w:autoSpaceDN w:val="0"/>
      <w:adjustRightInd w:val="0"/>
      <w:spacing w:before="60" w:line="240" w:lineRule="auto"/>
      <w:ind w:left="425" w:hanging="425"/>
      <w:jc w:val="left"/>
      <w:textAlignment w:val="baseline"/>
    </w:pPr>
    <w:rPr>
      <w:rFonts w:ascii="Times New Roman" w:hAnsi="Times New Roman" w:cs="宋体"/>
      <w:b w:val="0"/>
      <w:bCs w:val="0"/>
      <w:sz w:val="24"/>
      <w:szCs w:val="20"/>
    </w:rPr>
  </w:style>
  <w:style w:type="paragraph" w:customStyle="1" w:styleId="3539">
    <w:name w:val="CM26"/>
    <w:basedOn w:val="782"/>
    <w:next w:val="782"/>
    <w:qFormat/>
    <w:uiPriority w:val="99"/>
    <w:pPr>
      <w:spacing w:line="400" w:lineRule="atLeast"/>
      <w:ind w:firstLine="200" w:firstLineChars="200"/>
    </w:pPr>
    <w:rPr>
      <w:rFonts w:cs="Times New Roman"/>
      <w:color w:val="auto"/>
    </w:rPr>
  </w:style>
  <w:style w:type="paragraph" w:customStyle="1" w:styleId="3540">
    <w:name w:val="Char Char Char1 Char Char Char Char Char Char1"/>
    <w:basedOn w:val="1"/>
    <w:qFormat/>
    <w:uiPriority w:val="0"/>
    <w:pPr>
      <w:spacing w:line="240" w:lineRule="auto"/>
    </w:pPr>
    <w:rPr>
      <w:sz w:val="24"/>
    </w:rPr>
  </w:style>
  <w:style w:type="paragraph" w:customStyle="1" w:styleId="3541">
    <w:name w:val="Char2 Char Char Char Char Char Char4"/>
    <w:basedOn w:val="1"/>
    <w:qFormat/>
    <w:uiPriority w:val="0"/>
    <w:pPr>
      <w:adjustRightInd w:val="0"/>
      <w:spacing w:line="360" w:lineRule="atLeast"/>
      <w:ind w:left="100" w:leftChars="100"/>
      <w:jc w:val="left"/>
      <w:textAlignment w:val="baseline"/>
    </w:pPr>
    <w:rPr>
      <w:kern w:val="0"/>
      <w:sz w:val="24"/>
    </w:rPr>
  </w:style>
  <w:style w:type="paragraph" w:customStyle="1" w:styleId="3542">
    <w:name w:val="标题3T"/>
    <w:basedOn w:val="1"/>
    <w:qFormat/>
    <w:uiPriority w:val="0"/>
    <w:pPr>
      <w:adjustRightInd w:val="0"/>
      <w:spacing w:line="360" w:lineRule="auto"/>
      <w:textAlignment w:val="baseline"/>
    </w:pPr>
    <w:rPr>
      <w:rFonts w:ascii="Arial" w:hAnsi="Arial"/>
      <w:b/>
      <w:kern w:val="0"/>
      <w:sz w:val="24"/>
      <w:szCs w:val="20"/>
    </w:rPr>
  </w:style>
  <w:style w:type="paragraph" w:customStyle="1" w:styleId="3543">
    <w:name w:val="表内字"/>
    <w:basedOn w:val="1"/>
    <w:qFormat/>
    <w:uiPriority w:val="0"/>
    <w:pPr>
      <w:topLinePunct/>
      <w:adjustRightInd w:val="0"/>
      <w:snapToGrid w:val="0"/>
      <w:spacing w:line="360" w:lineRule="auto"/>
      <w:ind w:firstLine="200" w:firstLineChars="200"/>
    </w:pPr>
    <w:rPr>
      <w:kern w:val="0"/>
      <w:sz w:val="24"/>
      <w:szCs w:val="20"/>
    </w:rPr>
  </w:style>
  <w:style w:type="paragraph" w:customStyle="1" w:styleId="3544">
    <w:name w:val="样式 正文缩进 + 首行缩进:  0 厘米 行距: 固定值 26 磅1"/>
    <w:basedOn w:val="24"/>
    <w:qFormat/>
    <w:uiPriority w:val="0"/>
    <w:pPr>
      <w:spacing w:line="520" w:lineRule="exact"/>
      <w:ind w:firstLine="200" w:firstLineChars="200"/>
    </w:pPr>
    <w:rPr>
      <w:rFonts w:ascii="Times New Roman" w:eastAsia="宋体"/>
    </w:rPr>
  </w:style>
  <w:style w:type="paragraph" w:customStyle="1" w:styleId="3545">
    <w:name w:val="标题 3[858D7CFB-ED40-4347-BF05-701D383B685F][858D7CFB-ED40-4347-BF05-701D383B685F]"/>
    <w:basedOn w:val="1"/>
    <w:next w:val="1"/>
    <w:qFormat/>
    <w:uiPriority w:val="0"/>
    <w:pPr>
      <w:widowControl/>
      <w:spacing w:line="606" w:lineRule="atLeast"/>
      <w:ind w:firstLine="419"/>
      <w:textAlignment w:val="baseline"/>
    </w:pPr>
    <w:rPr>
      <w:rFonts w:ascii="宋体"/>
      <w:color w:val="000000"/>
      <w:kern w:val="0"/>
      <w:sz w:val="24"/>
      <w:szCs w:val="20"/>
      <w:u w:color="000000"/>
    </w:rPr>
  </w:style>
  <w:style w:type="paragraph" w:customStyle="1" w:styleId="3546">
    <w:name w:val="CM93"/>
    <w:basedOn w:val="782"/>
    <w:next w:val="782"/>
    <w:qFormat/>
    <w:uiPriority w:val="0"/>
    <w:pPr>
      <w:spacing w:after="628" w:line="360" w:lineRule="auto"/>
      <w:ind w:firstLine="200" w:firstLineChars="200"/>
    </w:pPr>
    <w:rPr>
      <w:rFonts w:cs="Times New Roman"/>
      <w:color w:val="auto"/>
    </w:rPr>
  </w:style>
  <w:style w:type="paragraph" w:customStyle="1" w:styleId="3547">
    <w:name w:val="无标题条"/>
    <w:next w:val="24"/>
    <w:qFormat/>
    <w:uiPriority w:val="0"/>
    <w:pPr>
      <w:spacing w:line="500" w:lineRule="exact"/>
      <w:jc w:val="both"/>
    </w:pPr>
    <w:rPr>
      <w:rFonts w:ascii="Times New Roman" w:hAnsi="Times New Roman" w:eastAsia="宋体" w:cs="Times New Roman"/>
      <w:sz w:val="21"/>
      <w:lang w:val="en-US" w:eastAsia="zh-CN" w:bidi="ar-SA"/>
    </w:rPr>
  </w:style>
  <w:style w:type="paragraph" w:customStyle="1" w:styleId="3548">
    <w:name w:val="样式 标题 3Section Header3 + 段前: 0.5 行"/>
    <w:basedOn w:val="6"/>
    <w:qFormat/>
    <w:uiPriority w:val="0"/>
    <w:pPr>
      <w:keepNext w:val="0"/>
      <w:keepLines w:val="0"/>
      <w:tabs>
        <w:tab w:val="left" w:pos="540"/>
      </w:tabs>
      <w:spacing w:beforeLines="50" w:afterLines="50" w:line="240" w:lineRule="auto"/>
      <w:ind w:left="4140" w:hanging="4140"/>
      <w:jc w:val="left"/>
    </w:pPr>
    <w:rPr>
      <w:bCs w:val="0"/>
      <w:kern w:val="2"/>
      <w:szCs w:val="20"/>
    </w:rPr>
  </w:style>
  <w:style w:type="paragraph" w:customStyle="1" w:styleId="3549">
    <w:name w:val="Char Char Char Char Char Char Char Char Char Char Char Char Char Char Char Char4"/>
    <w:basedOn w:val="1"/>
    <w:qFormat/>
    <w:uiPriority w:val="0"/>
    <w:pPr>
      <w:spacing w:line="240" w:lineRule="auto"/>
    </w:pPr>
    <w:rPr>
      <w:szCs w:val="20"/>
    </w:rPr>
  </w:style>
  <w:style w:type="paragraph" w:customStyle="1" w:styleId="3550">
    <w:name w:val="Char1 Char Char2"/>
    <w:basedOn w:val="1"/>
    <w:qFormat/>
    <w:uiPriority w:val="0"/>
    <w:pPr>
      <w:spacing w:line="240" w:lineRule="auto"/>
    </w:pPr>
  </w:style>
  <w:style w:type="paragraph" w:customStyle="1" w:styleId="3551">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宋体" w:hAnsi="宋体" w:cs="宋体"/>
      <w:kern w:val="0"/>
      <w:sz w:val="22"/>
      <w:szCs w:val="22"/>
    </w:rPr>
  </w:style>
  <w:style w:type="paragraph" w:customStyle="1" w:styleId="3552">
    <w:name w:val="p28"/>
    <w:basedOn w:val="1"/>
    <w:qFormat/>
    <w:uiPriority w:val="0"/>
    <w:pPr>
      <w:widowControl/>
      <w:spacing w:after="120" w:line="480" w:lineRule="auto"/>
      <w:ind w:left="420"/>
    </w:pPr>
    <w:rPr>
      <w:kern w:val="0"/>
      <w:szCs w:val="21"/>
    </w:rPr>
  </w:style>
  <w:style w:type="paragraph" w:customStyle="1" w:styleId="3553">
    <w:name w:val="xl1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right"/>
    </w:pPr>
    <w:rPr>
      <w:rFonts w:ascii="宋体" w:hAnsi="宋体"/>
      <w:kern w:val="0"/>
      <w:szCs w:val="20"/>
    </w:rPr>
  </w:style>
  <w:style w:type="paragraph" w:customStyle="1" w:styleId="3554">
    <w:name w:val="item1.1.1.1"/>
    <w:basedOn w:val="1"/>
    <w:qFormat/>
    <w:uiPriority w:val="0"/>
    <w:pPr>
      <w:adjustRightInd w:val="0"/>
      <w:spacing w:line="360" w:lineRule="auto"/>
      <w:ind w:firstLine="480"/>
      <w:jc w:val="left"/>
      <w:textAlignment w:val="baseline"/>
    </w:pPr>
    <w:rPr>
      <w:rFonts w:ascii="宋体" w:hAnsi="宋体"/>
      <w:kern w:val="0"/>
      <w:sz w:val="24"/>
      <w:szCs w:val="20"/>
    </w:rPr>
  </w:style>
  <w:style w:type="paragraph" w:customStyle="1" w:styleId="3555">
    <w:name w:val="USE 1"/>
    <w:basedOn w:val="1"/>
    <w:qFormat/>
    <w:uiPriority w:val="0"/>
    <w:pPr>
      <w:spacing w:line="200" w:lineRule="atLeast"/>
      <w:jc w:val="left"/>
    </w:pPr>
    <w:rPr>
      <w:rFonts w:ascii="宋体" w:hAnsi="宋体"/>
      <w:b/>
      <w:sz w:val="24"/>
      <w:szCs w:val="28"/>
    </w:rPr>
  </w:style>
  <w:style w:type="paragraph" w:customStyle="1" w:styleId="3556">
    <w:name w:val="纯文本24"/>
    <w:basedOn w:val="1"/>
    <w:qFormat/>
    <w:uiPriority w:val="0"/>
    <w:pPr>
      <w:adjustRightInd w:val="0"/>
      <w:spacing w:line="240" w:lineRule="auto"/>
      <w:textAlignment w:val="baseline"/>
    </w:pPr>
    <w:rPr>
      <w:rFonts w:ascii="宋体" w:hAnsi="Courier New"/>
      <w:szCs w:val="20"/>
    </w:rPr>
  </w:style>
  <w:style w:type="paragraph" w:customStyle="1" w:styleId="3557">
    <w:name w:val="Char4 Char"/>
    <w:basedOn w:val="1"/>
    <w:qFormat/>
    <w:uiPriority w:val="0"/>
    <w:pPr>
      <w:spacing w:line="360" w:lineRule="auto"/>
      <w:ind w:firstLine="200" w:firstLineChars="200"/>
    </w:pPr>
    <w:rPr>
      <w:rFonts w:ascii="宋体" w:hAnsi="宋体" w:cs="宋体"/>
      <w:sz w:val="24"/>
    </w:rPr>
  </w:style>
  <w:style w:type="paragraph" w:customStyle="1" w:styleId="3558">
    <w:name w:val="51"/>
    <w:basedOn w:val="1350"/>
    <w:qFormat/>
    <w:uiPriority w:val="0"/>
    <w:pPr>
      <w:spacing w:after="0" w:line="360" w:lineRule="auto"/>
      <w:ind w:left="100" w:leftChars="100"/>
    </w:pPr>
    <w:rPr>
      <w:rFonts w:ascii="Times New Roman" w:eastAsia="宋体"/>
      <w:sz w:val="21"/>
      <w:szCs w:val="24"/>
    </w:rPr>
  </w:style>
  <w:style w:type="paragraph" w:customStyle="1" w:styleId="3559">
    <w:name w:val="11"/>
    <w:basedOn w:val="1"/>
    <w:qFormat/>
    <w:uiPriority w:val="0"/>
    <w:pPr>
      <w:keepNext/>
      <w:keepLines/>
      <w:tabs>
        <w:tab w:val="left" w:pos="4828"/>
        <w:tab w:val="left" w:pos="8368"/>
      </w:tabs>
      <w:adjustRightInd w:val="0"/>
      <w:spacing w:before="120" w:after="120" w:line="400" w:lineRule="exact"/>
      <w:jc w:val="left"/>
      <w:textAlignment w:val="baseline"/>
      <w:outlineLvl w:val="1"/>
    </w:pPr>
    <w:rPr>
      <w:rFonts w:ascii="宋体" w:hAnsi="宋体"/>
      <w:b/>
      <w:kern w:val="0"/>
      <w:sz w:val="30"/>
      <w:szCs w:val="20"/>
    </w:rPr>
  </w:style>
  <w:style w:type="paragraph" w:customStyle="1" w:styleId="3560">
    <w:name w:val="Char Char Char Char Char Char Char Char Char Char Char Char1 Char Char Char Char Char Char Char Char Char Char Char Char Char Char Char Char Char Char"/>
    <w:basedOn w:val="6"/>
    <w:next w:val="6"/>
    <w:qFormat/>
    <w:uiPriority w:val="0"/>
    <w:pPr>
      <w:keepNext w:val="0"/>
      <w:keepLines w:val="0"/>
      <w:snapToGrid w:val="0"/>
      <w:spacing w:beforeLines="50" w:afterLines="50"/>
      <w:jc w:val="left"/>
    </w:pPr>
    <w:rPr>
      <w:kern w:val="2"/>
    </w:rPr>
  </w:style>
  <w:style w:type="paragraph" w:customStyle="1" w:styleId="3561">
    <w:name w:val="Char35"/>
    <w:basedOn w:val="1"/>
    <w:qFormat/>
    <w:uiPriority w:val="0"/>
    <w:pPr>
      <w:spacing w:line="360" w:lineRule="auto"/>
      <w:ind w:firstLine="200" w:firstLineChars="200"/>
    </w:pPr>
    <w:rPr>
      <w:rFonts w:ascii="宋体" w:hAnsi="宋体"/>
      <w:sz w:val="24"/>
      <w:szCs w:val="20"/>
    </w:rPr>
  </w:style>
  <w:style w:type="paragraph" w:customStyle="1" w:styleId="3562">
    <w:name w:val="样式 标题 1 + 居中"/>
    <w:basedOn w:val="4"/>
    <w:qFormat/>
    <w:uiPriority w:val="0"/>
    <w:pPr>
      <w:tabs>
        <w:tab w:val="left" w:pos="1125"/>
      </w:tabs>
      <w:adjustRightInd w:val="0"/>
      <w:spacing w:before="480" w:after="360" w:line="240" w:lineRule="auto"/>
      <w:ind w:left="1125" w:hanging="1125"/>
      <w:textAlignment w:val="baseline"/>
    </w:pPr>
    <w:rPr>
      <w:rFonts w:ascii="宋体" w:hAnsi="宋体" w:eastAsia="黑体"/>
      <w:bCs w:val="0"/>
      <w:kern w:val="0"/>
      <w:sz w:val="36"/>
      <w:szCs w:val="20"/>
    </w:rPr>
  </w:style>
  <w:style w:type="paragraph" w:customStyle="1" w:styleId="3563">
    <w:name w:val="源代码"/>
    <w:basedOn w:val="1"/>
    <w:qFormat/>
    <w:uiPriority w:val="0"/>
    <w:pPr>
      <w:widowControl/>
      <w:kinsoku w:val="0"/>
      <w:overflowPunct w:val="0"/>
      <w:autoSpaceDE w:val="0"/>
      <w:autoSpaceDN w:val="0"/>
      <w:adjustRightInd w:val="0"/>
      <w:snapToGrid w:val="0"/>
      <w:spacing w:line="240" w:lineRule="auto"/>
      <w:jc w:val="left"/>
    </w:pPr>
    <w:rPr>
      <w:rFonts w:ascii="Courier New" w:hAnsi="Courier New"/>
      <w:b/>
      <w:snapToGrid w:val="0"/>
      <w:kern w:val="0"/>
      <w:sz w:val="24"/>
    </w:rPr>
  </w:style>
  <w:style w:type="paragraph" w:customStyle="1" w:styleId="3564">
    <w:name w:val="xl95"/>
    <w:basedOn w:val="1"/>
    <w:qFormat/>
    <w:uiPriority w:val="0"/>
    <w:pPr>
      <w:widowControl/>
      <w:spacing w:before="100" w:beforeAutospacing="1" w:after="100" w:afterAutospacing="1" w:line="240" w:lineRule="auto"/>
      <w:jc w:val="left"/>
    </w:pPr>
    <w:rPr>
      <w:rFonts w:ascii="宋体" w:hAnsi="宋体"/>
      <w:kern w:val="0"/>
      <w:sz w:val="24"/>
      <w:szCs w:val="20"/>
    </w:rPr>
  </w:style>
  <w:style w:type="paragraph" w:customStyle="1" w:styleId="3565">
    <w:name w:val="Basic Char"/>
    <w:basedOn w:val="1"/>
    <w:qFormat/>
    <w:uiPriority w:val="0"/>
    <w:pPr>
      <w:spacing w:line="240" w:lineRule="auto"/>
    </w:pPr>
    <w:rPr>
      <w:rFonts w:ascii="宋体" w:hAnsi="宋体" w:eastAsia="华康宋体W5(P)"/>
      <w:sz w:val="24"/>
    </w:rPr>
  </w:style>
  <w:style w:type="paragraph" w:customStyle="1" w:styleId="3566">
    <w:name w:val="样式 标题 3 + 居中"/>
    <w:basedOn w:val="4"/>
    <w:qFormat/>
    <w:uiPriority w:val="0"/>
    <w:pPr>
      <w:keepLines w:val="0"/>
      <w:jc w:val="center"/>
    </w:pPr>
    <w:rPr>
      <w:rFonts w:ascii="Arial" w:hAnsi="Arial"/>
      <w:b w:val="0"/>
      <w:kern w:val="2"/>
      <w:sz w:val="28"/>
      <w:szCs w:val="24"/>
    </w:rPr>
  </w:style>
  <w:style w:type="paragraph" w:customStyle="1" w:styleId="3567">
    <w:name w:val="Char Char1 Char Char Char Char1 Char Char Char Char Char Char Char Char Char Char Char Char Char Char Char Char"/>
    <w:basedOn w:val="1"/>
    <w:qFormat/>
    <w:uiPriority w:val="0"/>
    <w:pPr>
      <w:widowControl/>
      <w:spacing w:after="160" w:line="240" w:lineRule="exact"/>
      <w:ind w:left="100" w:leftChars="100"/>
      <w:jc w:val="left"/>
    </w:pPr>
    <w:rPr>
      <w:szCs w:val="20"/>
    </w:rPr>
  </w:style>
  <w:style w:type="paragraph" w:customStyle="1" w:styleId="3568">
    <w:name w:val="xl12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100" w:leftChars="100"/>
      <w:jc w:val="left"/>
    </w:pPr>
    <w:rPr>
      <w:rFonts w:ascii="宋体" w:hAnsi="宋体" w:cs="宋体"/>
      <w:b/>
      <w:bCs/>
      <w:kern w:val="0"/>
      <w:sz w:val="20"/>
      <w:szCs w:val="20"/>
    </w:rPr>
  </w:style>
  <w:style w:type="paragraph" w:customStyle="1" w:styleId="3569">
    <w:name w:val="USE 2"/>
    <w:basedOn w:val="1"/>
    <w:qFormat/>
    <w:uiPriority w:val="0"/>
    <w:pPr>
      <w:snapToGrid w:val="0"/>
      <w:spacing w:line="360" w:lineRule="auto"/>
      <w:ind w:left="4736" w:hanging="3836"/>
      <w:jc w:val="left"/>
    </w:pPr>
    <w:rPr>
      <w:rFonts w:ascii="宋体" w:hAnsi="宋体"/>
      <w:sz w:val="24"/>
      <w:szCs w:val="20"/>
    </w:rPr>
  </w:style>
  <w:style w:type="paragraph" w:customStyle="1" w:styleId="3570">
    <w:name w:val="xl227"/>
    <w:basedOn w:val="1"/>
    <w:qFormat/>
    <w:uiPriority w:val="0"/>
    <w:pPr>
      <w:widowControl/>
      <w:pBdr>
        <w:top w:val="single" w:color="000000" w:sz="4" w:space="0"/>
        <w:bottom w:val="single" w:color="000000" w:sz="4" w:space="0"/>
        <w:right w:val="single" w:color="000000" w:sz="4" w:space="0"/>
      </w:pBdr>
      <w:spacing w:before="100" w:beforeAutospacing="1" w:after="100" w:afterAutospacing="1" w:line="240" w:lineRule="auto"/>
      <w:textAlignment w:val="top"/>
    </w:pPr>
    <w:rPr>
      <w:rFonts w:ascii="宋体" w:hAnsi="宋体"/>
      <w:kern w:val="0"/>
      <w:szCs w:val="20"/>
    </w:rPr>
  </w:style>
  <w:style w:type="paragraph" w:customStyle="1" w:styleId="3571">
    <w:name w:val="样式22"/>
    <w:basedOn w:val="2158"/>
    <w:qFormat/>
    <w:uiPriority w:val="0"/>
    <w:rPr>
      <w:rFonts w:ascii="Arial" w:hAnsi="Arial" w:cs="Arial"/>
    </w:rPr>
  </w:style>
  <w:style w:type="paragraph" w:customStyle="1" w:styleId="3572">
    <w:name w:val="表内黑体"/>
    <w:basedOn w:val="2237"/>
    <w:qFormat/>
    <w:uiPriority w:val="0"/>
    <w:pPr>
      <w:ind w:firstLine="340"/>
      <w:jc w:val="left"/>
    </w:pPr>
    <w:rPr>
      <w:rFonts w:ascii="Arial" w:hAnsi="Arial" w:eastAsia="黑体"/>
    </w:rPr>
  </w:style>
  <w:style w:type="paragraph" w:customStyle="1" w:styleId="3573">
    <w:name w:val="xl1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kern w:val="0"/>
      <w:szCs w:val="20"/>
    </w:rPr>
  </w:style>
  <w:style w:type="paragraph" w:customStyle="1" w:styleId="3574">
    <w:name w:val="Normalfa"/>
    <w:basedOn w:val="666"/>
    <w:qFormat/>
    <w:uiPriority w:val="0"/>
    <w:pPr>
      <w:tabs>
        <w:tab w:val="left" w:pos="0"/>
        <w:tab w:val="left" w:pos="1843"/>
        <w:tab w:val="left" w:pos="8505"/>
      </w:tabs>
      <w:adjustRightInd w:val="0"/>
      <w:spacing w:before="60" w:after="60" w:line="360" w:lineRule="atLeast"/>
      <w:ind w:left="1814" w:hanging="1134" w:firstLineChars="0"/>
      <w:textAlignment w:val="baseline"/>
    </w:pPr>
    <w:rPr>
      <w:rFonts w:ascii="Arial" w:hAnsi="Arial"/>
    </w:rPr>
  </w:style>
  <w:style w:type="paragraph" w:customStyle="1" w:styleId="3575">
    <w:name w:val="xl105"/>
    <w:basedOn w:val="1"/>
    <w:qFormat/>
    <w:uiPriority w:val="0"/>
    <w:pPr>
      <w:widowControl/>
      <w:pBdr>
        <w:right w:val="single" w:color="000000" w:sz="4" w:space="0"/>
      </w:pBdr>
      <w:spacing w:before="100" w:beforeAutospacing="1" w:after="100" w:afterAutospacing="1" w:line="240" w:lineRule="auto"/>
      <w:jc w:val="center"/>
    </w:pPr>
    <w:rPr>
      <w:rFonts w:ascii="宋体" w:hAnsi="宋体"/>
      <w:kern w:val="0"/>
      <w:szCs w:val="20"/>
    </w:rPr>
  </w:style>
  <w:style w:type="paragraph" w:customStyle="1" w:styleId="3576">
    <w:name w:val="表头4"/>
    <w:basedOn w:val="1"/>
    <w:next w:val="1"/>
    <w:qFormat/>
    <w:uiPriority w:val="0"/>
    <w:pPr>
      <w:widowControl/>
      <w:spacing w:before="120" w:after="120" w:line="240" w:lineRule="auto"/>
      <w:jc w:val="left"/>
    </w:pPr>
    <w:rPr>
      <w:rFonts w:ascii="Univers" w:hAnsi="Univers"/>
      <w:kern w:val="0"/>
      <w:sz w:val="16"/>
      <w:szCs w:val="20"/>
    </w:rPr>
  </w:style>
  <w:style w:type="paragraph" w:customStyle="1" w:styleId="3577">
    <w:name w:val="xl13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100" w:leftChars="100"/>
      <w:jc w:val="center"/>
    </w:pPr>
    <w:rPr>
      <w:rFonts w:ascii="宋体" w:hAnsi="宋体" w:cs="宋体"/>
      <w:b/>
      <w:bCs/>
      <w:kern w:val="0"/>
      <w:sz w:val="20"/>
      <w:szCs w:val="20"/>
    </w:rPr>
  </w:style>
  <w:style w:type="paragraph" w:customStyle="1" w:styleId="3578">
    <w:name w:val="Char27"/>
    <w:basedOn w:val="1"/>
    <w:qFormat/>
    <w:uiPriority w:val="0"/>
    <w:pPr>
      <w:spacing w:line="360" w:lineRule="auto"/>
      <w:ind w:firstLine="551" w:firstLineChars="196"/>
    </w:pPr>
    <w:rPr>
      <w:b/>
      <w:sz w:val="28"/>
      <w:szCs w:val="28"/>
    </w:rPr>
  </w:style>
  <w:style w:type="paragraph" w:customStyle="1" w:styleId="3579">
    <w:name w:val="Char Char Char Char Char Char1 Char Char Char Char5"/>
    <w:basedOn w:val="1"/>
    <w:qFormat/>
    <w:uiPriority w:val="0"/>
    <w:pPr>
      <w:widowControl/>
      <w:spacing w:after="160" w:line="240" w:lineRule="exact"/>
      <w:jc w:val="left"/>
    </w:pPr>
    <w:rPr>
      <w:rFonts w:ascii="Verdana" w:hAnsi="Verdana"/>
      <w:kern w:val="0"/>
      <w:sz w:val="20"/>
      <w:szCs w:val="20"/>
      <w:lang w:eastAsia="en-US"/>
    </w:rPr>
  </w:style>
  <w:style w:type="paragraph" w:customStyle="1" w:styleId="3580">
    <w:name w:val="文件正文"/>
    <w:qFormat/>
    <w:uiPriority w:val="0"/>
    <w:pPr>
      <w:widowControl w:val="0"/>
      <w:autoSpaceDE w:val="0"/>
      <w:autoSpaceDN w:val="0"/>
      <w:adjustRightInd w:val="0"/>
      <w:spacing w:line="360" w:lineRule="auto"/>
    </w:pPr>
    <w:rPr>
      <w:rFonts w:ascii="宋体" w:hAnsi="Times New Roman" w:eastAsia="宋体" w:cs="Times New Roman"/>
      <w:color w:val="000000"/>
      <w:spacing w:val="20"/>
      <w:sz w:val="24"/>
      <w:lang w:val="en-US" w:eastAsia="zh-CN" w:bidi="ar-SA"/>
    </w:rPr>
  </w:style>
  <w:style w:type="paragraph" w:customStyle="1" w:styleId="3581">
    <w:name w:val="纯文本25"/>
    <w:basedOn w:val="1"/>
    <w:qFormat/>
    <w:uiPriority w:val="0"/>
    <w:pPr>
      <w:adjustRightInd w:val="0"/>
      <w:spacing w:line="240" w:lineRule="auto"/>
      <w:textAlignment w:val="baseline"/>
    </w:pPr>
    <w:rPr>
      <w:rFonts w:ascii="宋体" w:hAnsi="Courier New"/>
      <w:szCs w:val="20"/>
    </w:rPr>
  </w:style>
  <w:style w:type="paragraph" w:customStyle="1" w:styleId="3582">
    <w:name w:val="Char Char Char Char Char Char Char18"/>
    <w:basedOn w:val="1"/>
    <w:qFormat/>
    <w:uiPriority w:val="0"/>
    <w:pPr>
      <w:spacing w:line="240" w:lineRule="auto"/>
    </w:pPr>
  </w:style>
  <w:style w:type="paragraph" w:customStyle="1" w:styleId="3583">
    <w:name w:val="Char Char1 Char Char Char Char1 Char Char Char Char Char Char Char Char Char Char Char Char Char Char Char Char1"/>
    <w:basedOn w:val="1"/>
    <w:qFormat/>
    <w:uiPriority w:val="0"/>
    <w:pPr>
      <w:widowControl/>
      <w:spacing w:after="160" w:line="240" w:lineRule="exact"/>
      <w:jc w:val="left"/>
    </w:pPr>
    <w:rPr>
      <w:szCs w:val="20"/>
    </w:rPr>
  </w:style>
  <w:style w:type="paragraph" w:customStyle="1" w:styleId="3584">
    <w:name w:val="样式 标题 3 + 加粗"/>
    <w:basedOn w:val="6"/>
    <w:qFormat/>
    <w:uiPriority w:val="0"/>
    <w:pPr>
      <w:keepNext w:val="0"/>
      <w:keepLines w:val="0"/>
      <w:tabs>
        <w:tab w:val="left" w:pos="567"/>
      </w:tabs>
      <w:overflowPunct w:val="0"/>
      <w:adjustRightInd w:val="0"/>
      <w:spacing w:beforeLines="25"/>
      <w:ind w:left="1134" w:hanging="1134"/>
      <w:textAlignment w:val="baseline"/>
    </w:pPr>
    <w:rPr>
      <w:kern w:val="2"/>
      <w:szCs w:val="24"/>
    </w:rPr>
  </w:style>
  <w:style w:type="paragraph" w:customStyle="1" w:styleId="3585">
    <w:name w:val="2.1"/>
    <w:basedOn w:val="1481"/>
    <w:qFormat/>
    <w:uiPriority w:val="0"/>
    <w:pPr>
      <w:autoSpaceDE w:val="0"/>
      <w:autoSpaceDN w:val="0"/>
      <w:textAlignment w:val="auto"/>
    </w:pPr>
    <w:rPr>
      <w:rFonts w:cs="Arial"/>
      <w:sz w:val="20"/>
      <w:szCs w:val="24"/>
    </w:rPr>
  </w:style>
  <w:style w:type="paragraph" w:customStyle="1" w:styleId="3586">
    <w:name w:val="xl188"/>
    <w:basedOn w:val="1"/>
    <w:qFormat/>
    <w:uiPriority w:val="0"/>
    <w:pPr>
      <w:widowControl/>
      <w:pBdr>
        <w:bottom w:val="single" w:color="000000" w:sz="4" w:space="0"/>
        <w:right w:val="single" w:color="000000" w:sz="4" w:space="0"/>
      </w:pBdr>
      <w:shd w:val="clear" w:color="auto" w:fill="99CC00"/>
      <w:spacing w:before="100" w:beforeAutospacing="1" w:after="100" w:afterAutospacing="1" w:line="240" w:lineRule="auto"/>
      <w:jc w:val="center"/>
      <w:textAlignment w:val="top"/>
    </w:pPr>
    <w:rPr>
      <w:color w:val="000000"/>
      <w:kern w:val="0"/>
      <w:szCs w:val="20"/>
    </w:rPr>
  </w:style>
  <w:style w:type="paragraph" w:customStyle="1" w:styleId="3587">
    <w:name w:val="样式 标题 1Document Header1 + (西文) Times New Roman (中文) 新宋体 小一 黑..."/>
    <w:basedOn w:val="4"/>
    <w:qFormat/>
    <w:uiPriority w:val="0"/>
    <w:pPr>
      <w:keepNext w:val="0"/>
      <w:keepLines w:val="0"/>
      <w:tabs>
        <w:tab w:val="left" w:pos="567"/>
      </w:tabs>
      <w:spacing w:beforeLines="50" w:afterLines="50"/>
      <w:ind w:left="567" w:hanging="567"/>
      <w:jc w:val="center"/>
    </w:pPr>
    <w:rPr>
      <w:rFonts w:hAnsi="新宋体" w:eastAsia="新宋体" w:cs="宋体"/>
      <w:color w:val="000000"/>
      <w:sz w:val="48"/>
      <w:szCs w:val="20"/>
    </w:rPr>
  </w:style>
  <w:style w:type="paragraph" w:customStyle="1" w:styleId="3588">
    <w:name w:val="保留正文"/>
    <w:basedOn w:val="38"/>
    <w:qFormat/>
    <w:uiPriority w:val="0"/>
    <w:pPr>
      <w:keepNext/>
      <w:widowControl/>
      <w:overflowPunct w:val="0"/>
      <w:autoSpaceDE w:val="0"/>
      <w:autoSpaceDN w:val="0"/>
      <w:adjustRightInd w:val="0"/>
      <w:spacing w:after="160" w:line="240" w:lineRule="auto"/>
      <w:jc w:val="left"/>
      <w:textAlignment w:val="baseline"/>
    </w:pPr>
  </w:style>
  <w:style w:type="paragraph" w:customStyle="1" w:styleId="3589">
    <w:name w:val="样式 黑体 四号 黑色 首行缩进:  1.1 厘米 行距: 固定值 24.5 磅"/>
    <w:basedOn w:val="1"/>
    <w:qFormat/>
    <w:uiPriority w:val="0"/>
    <w:pPr>
      <w:spacing w:line="490" w:lineRule="atLeast"/>
      <w:ind w:firstLine="624"/>
    </w:pPr>
    <w:rPr>
      <w:rFonts w:hint="eastAsia" w:ascii="黑体" w:hAnsi="黑体" w:eastAsia="黑体"/>
      <w:color w:val="000000"/>
      <w:sz w:val="28"/>
      <w:szCs w:val="20"/>
    </w:rPr>
  </w:style>
  <w:style w:type="paragraph" w:customStyle="1" w:styleId="3590">
    <w:name w:val="Char1 Char Char Char1 Char Char Char"/>
    <w:basedOn w:val="1"/>
    <w:qFormat/>
    <w:uiPriority w:val="0"/>
    <w:pPr>
      <w:spacing w:line="360" w:lineRule="auto"/>
      <w:ind w:firstLine="200" w:firstLineChars="200"/>
    </w:pPr>
    <w:rPr>
      <w:rFonts w:ascii="宋体" w:hAnsi="宋体"/>
      <w:sz w:val="24"/>
      <w:szCs w:val="20"/>
    </w:rPr>
  </w:style>
  <w:style w:type="paragraph" w:customStyle="1" w:styleId="3591">
    <w:name w:val="??4"/>
    <w:qFormat/>
    <w:uiPriority w:val="0"/>
    <w:pPr>
      <w:widowControl w:val="0"/>
      <w:autoSpaceDE w:val="0"/>
      <w:autoSpaceDN w:val="0"/>
      <w:adjustRightInd w:val="0"/>
      <w:spacing w:line="360" w:lineRule="atLeast"/>
      <w:textAlignment w:val="baseline"/>
    </w:pPr>
    <w:rPr>
      <w:rFonts w:ascii="宋体" w:hAnsi="Tms Rmn" w:eastAsia="宋体" w:cs="Times New Roman"/>
      <w:b/>
      <w:sz w:val="24"/>
      <w:lang w:val="en-US" w:eastAsia="zh-CN" w:bidi="ar-SA"/>
    </w:rPr>
  </w:style>
  <w:style w:type="paragraph" w:customStyle="1" w:styleId="3592">
    <w:name w:val="No Spacing1"/>
    <w:basedOn w:val="1"/>
    <w:qFormat/>
    <w:uiPriority w:val="0"/>
    <w:pPr>
      <w:widowControl/>
      <w:spacing w:line="360" w:lineRule="auto"/>
      <w:ind w:left="100" w:leftChars="100" w:firstLine="200" w:firstLineChars="200"/>
      <w:jc w:val="left"/>
    </w:pPr>
    <w:rPr>
      <w:rFonts w:ascii="Calibri" w:hAnsi="Calibri"/>
      <w:kern w:val="0"/>
      <w:sz w:val="24"/>
      <w:szCs w:val="32"/>
      <w:lang w:eastAsia="en-US"/>
    </w:rPr>
  </w:style>
  <w:style w:type="paragraph" w:customStyle="1" w:styleId="3593">
    <w:name w:val="列表2"/>
    <w:basedOn w:val="1"/>
    <w:qFormat/>
    <w:uiPriority w:val="0"/>
    <w:pPr>
      <w:tabs>
        <w:tab w:val="left" w:pos="540"/>
        <w:tab w:val="left" w:pos="1152"/>
      </w:tabs>
      <w:spacing w:line="500" w:lineRule="atLeast"/>
      <w:ind w:left="1152" w:leftChars="100" w:hanging="1152"/>
    </w:pPr>
    <w:rPr>
      <w:sz w:val="24"/>
    </w:rPr>
  </w:style>
  <w:style w:type="paragraph" w:customStyle="1" w:styleId="3594">
    <w:name w:val="正文1.1"/>
    <w:basedOn w:val="1"/>
    <w:next w:val="1"/>
    <w:qFormat/>
    <w:uiPriority w:val="0"/>
    <w:pPr>
      <w:adjustRightInd w:val="0"/>
      <w:spacing w:line="360" w:lineRule="auto"/>
      <w:ind w:firstLine="480"/>
      <w:textAlignment w:val="baseline"/>
    </w:pPr>
    <w:rPr>
      <w:kern w:val="0"/>
      <w:sz w:val="24"/>
    </w:rPr>
  </w:style>
  <w:style w:type="paragraph" w:customStyle="1" w:styleId="3595">
    <w:name w:val="样式 样式 五号 首行缩进:  0.8 厘米 行距: 固定值 20 磅 左  0 字符 + 左侧:  0.19 厘米"/>
    <w:basedOn w:val="1868"/>
    <w:qFormat/>
    <w:uiPriority w:val="0"/>
    <w:pPr>
      <w:ind w:left="255"/>
    </w:pPr>
    <w:rPr>
      <w:iCs/>
    </w:rPr>
  </w:style>
  <w:style w:type="paragraph" w:customStyle="1" w:styleId="3596">
    <w:name w:val="reader-word-layer reader-word-s11-11"/>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3597">
    <w:name w:val="3"/>
    <w:basedOn w:val="1"/>
    <w:next w:val="79"/>
    <w:qFormat/>
    <w:uiPriority w:val="0"/>
    <w:pPr>
      <w:tabs>
        <w:tab w:val="left" w:pos="1582"/>
      </w:tabs>
      <w:spacing w:line="360" w:lineRule="auto"/>
      <w:ind w:left="799" w:leftChars="659" w:hanging="140" w:hangingChars="140"/>
    </w:pPr>
    <w:rPr>
      <w:rFonts w:ascii="宋体" w:hAnsi="宋体"/>
      <w:kern w:val="0"/>
      <w:sz w:val="24"/>
      <w:szCs w:val="20"/>
    </w:rPr>
  </w:style>
  <w:style w:type="paragraph" w:customStyle="1" w:styleId="3598">
    <w:name w:val="Char Char Char Char Char Char Char Char2"/>
    <w:basedOn w:val="1"/>
    <w:qFormat/>
    <w:uiPriority w:val="0"/>
    <w:pPr>
      <w:spacing w:line="240" w:lineRule="auto"/>
      <w:ind w:left="100" w:leftChars="100"/>
    </w:pPr>
  </w:style>
  <w:style w:type="paragraph" w:customStyle="1" w:styleId="3599">
    <w:name w:val="xl112"/>
    <w:basedOn w:val="1"/>
    <w:qFormat/>
    <w:uiPriority w:val="0"/>
    <w:pPr>
      <w:widowControl/>
      <w:pBdr>
        <w:bottom w:val="single" w:color="000000" w:sz="4" w:space="0"/>
        <w:right w:val="single" w:color="000000" w:sz="4" w:space="0"/>
      </w:pBdr>
      <w:spacing w:before="100" w:beforeAutospacing="1" w:after="100" w:afterAutospacing="1" w:line="240" w:lineRule="auto"/>
      <w:jc w:val="left"/>
    </w:pPr>
    <w:rPr>
      <w:color w:val="000000"/>
      <w:kern w:val="0"/>
      <w:szCs w:val="20"/>
    </w:rPr>
  </w:style>
  <w:style w:type="paragraph" w:customStyle="1" w:styleId="3600">
    <w:name w:val="表格居中"/>
    <w:basedOn w:val="1"/>
    <w:qFormat/>
    <w:uiPriority w:val="0"/>
    <w:pPr>
      <w:snapToGrid w:val="0"/>
      <w:spacing w:before="60" w:after="60" w:line="0" w:lineRule="atLeast"/>
      <w:ind w:left="100" w:leftChars="100" w:firstLine="200" w:firstLineChars="200"/>
      <w:jc w:val="center"/>
    </w:pPr>
    <w:rPr>
      <w:sz w:val="24"/>
      <w:szCs w:val="20"/>
    </w:rPr>
  </w:style>
  <w:style w:type="paragraph" w:customStyle="1" w:styleId="3601">
    <w:name w:val="reader-word-layer reader-word-s5-10"/>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3602">
    <w:name w:val="样式 样式 样式5 + 首行缩进:  2 字符2 +"/>
    <w:basedOn w:val="3603"/>
    <w:qFormat/>
    <w:uiPriority w:val="0"/>
    <w:pPr>
      <w:spacing w:line="500" w:lineRule="exact"/>
    </w:pPr>
  </w:style>
  <w:style w:type="paragraph" w:customStyle="1" w:styleId="3603">
    <w:name w:val="样式 样式5 + 首行缩进:  2 字符2"/>
    <w:basedOn w:val="1188"/>
    <w:qFormat/>
    <w:uiPriority w:val="0"/>
    <w:pPr>
      <w:ind w:firstLine="200"/>
    </w:pPr>
    <w:rPr>
      <w:rFonts w:cs="宋体"/>
      <w:szCs w:val="20"/>
    </w:rPr>
  </w:style>
  <w:style w:type="paragraph" w:customStyle="1" w:styleId="3604">
    <w:name w:val="Char22"/>
    <w:basedOn w:val="1"/>
    <w:qFormat/>
    <w:uiPriority w:val="0"/>
    <w:pPr>
      <w:spacing w:line="240" w:lineRule="auto"/>
      <w:ind w:left="100" w:leftChars="100"/>
    </w:pPr>
    <w:rPr>
      <w:szCs w:val="20"/>
    </w:rPr>
  </w:style>
  <w:style w:type="paragraph" w:customStyle="1" w:styleId="3605">
    <w:name w:val="2"/>
    <w:basedOn w:val="1"/>
    <w:next w:val="79"/>
    <w:qFormat/>
    <w:uiPriority w:val="0"/>
    <w:pPr>
      <w:tabs>
        <w:tab w:val="left" w:pos="1582"/>
      </w:tabs>
      <w:spacing w:line="360" w:lineRule="auto"/>
      <w:ind w:left="799" w:leftChars="659" w:hanging="140" w:hangingChars="140"/>
    </w:pPr>
    <w:rPr>
      <w:rFonts w:ascii="宋体" w:hAnsi="宋体"/>
      <w:kern w:val="0"/>
      <w:sz w:val="24"/>
      <w:szCs w:val="20"/>
    </w:rPr>
  </w:style>
  <w:style w:type="paragraph" w:customStyle="1" w:styleId="3606">
    <w:name w:val="样式 正文首行缩进 2 + 左侧:  2.13 厘米 行距: 单倍行距"/>
    <w:qFormat/>
    <w:uiPriority w:val="0"/>
    <w:pPr>
      <w:overflowPunct w:val="0"/>
      <w:spacing w:line="360" w:lineRule="auto"/>
      <w:ind w:left="1207" w:firstLine="480" w:firstLineChars="200"/>
    </w:pPr>
    <w:rPr>
      <w:rFonts w:ascii="Times New Roman" w:hAnsi="Times New Roman" w:eastAsia="宋体" w:cs="宋体"/>
      <w:sz w:val="21"/>
      <w:szCs w:val="24"/>
      <w:lang w:val="en-US" w:eastAsia="zh-CN" w:bidi="ar-SA"/>
    </w:rPr>
  </w:style>
  <w:style w:type="paragraph" w:customStyle="1" w:styleId="3607">
    <w:name w:val="标题 92"/>
    <w:basedOn w:val="1"/>
    <w:next w:val="1"/>
    <w:qFormat/>
    <w:uiPriority w:val="0"/>
    <w:pPr>
      <w:keepNext/>
      <w:tabs>
        <w:tab w:val="left" w:pos="1321"/>
        <w:tab w:val="left" w:pos="2642"/>
        <w:tab w:val="center" w:pos="4961"/>
      </w:tabs>
      <w:autoSpaceDE w:val="0"/>
      <w:autoSpaceDN w:val="0"/>
      <w:adjustRightInd w:val="0"/>
      <w:spacing w:line="360" w:lineRule="atLeast"/>
      <w:ind w:hanging="2635"/>
      <w:jc w:val="center"/>
      <w:textAlignment w:val="baseline"/>
    </w:pPr>
    <w:rPr>
      <w:rFonts w:ascii="宋体"/>
      <w:b/>
      <w:kern w:val="0"/>
      <w:sz w:val="56"/>
      <w:szCs w:val="20"/>
    </w:rPr>
  </w:style>
  <w:style w:type="paragraph" w:customStyle="1" w:styleId="3608">
    <w:name w:val="标题1 Char Char Char Char Char Char Char Char Char Char"/>
    <w:next w:val="1"/>
    <w:qFormat/>
    <w:uiPriority w:val="0"/>
    <w:pPr>
      <w:widowControl w:val="0"/>
      <w:spacing w:before="31" w:after="31" w:line="360" w:lineRule="auto"/>
      <w:ind w:right="-442" w:rightChars="-442" w:firstLine="1108" w:firstLineChars="345"/>
      <w:jc w:val="center"/>
    </w:pPr>
    <w:rPr>
      <w:rFonts w:ascii="宋体" w:hAnsi="宋体" w:eastAsia="宋体" w:cs="Times New Roman"/>
      <w:b/>
      <w:kern w:val="44"/>
      <w:sz w:val="32"/>
      <w:lang w:val="en-US" w:eastAsia="zh-CN" w:bidi="ar-SA"/>
    </w:rPr>
  </w:style>
  <w:style w:type="paragraph" w:customStyle="1" w:styleId="3609">
    <w:name w:val="样式 样式 标题 2 + 黑色 + 橄榄绿 段后: 6 磅"/>
    <w:basedOn w:val="1"/>
    <w:qFormat/>
    <w:uiPriority w:val="0"/>
    <w:pPr>
      <w:tabs>
        <w:tab w:val="left" w:pos="360"/>
        <w:tab w:val="left" w:pos="480"/>
      </w:tabs>
      <w:snapToGrid w:val="0"/>
      <w:spacing w:before="120" w:after="120" w:line="440" w:lineRule="atLeast"/>
      <w:jc w:val="left"/>
      <w:outlineLvl w:val="1"/>
    </w:pPr>
    <w:rPr>
      <w:rFonts w:eastAsia="黑体" w:cs="黑体"/>
      <w:bCs/>
      <w:smallCaps/>
      <w:color w:val="333300"/>
      <w:kern w:val="0"/>
      <w:sz w:val="28"/>
      <w:szCs w:val="20"/>
    </w:rPr>
  </w:style>
  <w:style w:type="paragraph" w:customStyle="1" w:styleId="3610">
    <w:name w:val="Char Char Char Char Char Char Char Char Char Char Char Char Char Char Char"/>
    <w:basedOn w:val="1"/>
    <w:qFormat/>
    <w:uiPriority w:val="0"/>
    <w:pPr>
      <w:spacing w:line="240" w:lineRule="auto"/>
    </w:pPr>
    <w:rPr>
      <w:sz w:val="24"/>
    </w:rPr>
  </w:style>
  <w:style w:type="paragraph" w:customStyle="1" w:styleId="3611">
    <w:name w:val="CM62"/>
    <w:basedOn w:val="782"/>
    <w:next w:val="782"/>
    <w:qFormat/>
    <w:uiPriority w:val="0"/>
    <w:pPr>
      <w:spacing w:line="400" w:lineRule="atLeast"/>
      <w:ind w:firstLine="200" w:firstLineChars="200"/>
    </w:pPr>
    <w:rPr>
      <w:rFonts w:cs="Times New Roman"/>
      <w:color w:val="auto"/>
    </w:rPr>
  </w:style>
  <w:style w:type="paragraph" w:customStyle="1" w:styleId="3612">
    <w:name w:val="xl1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color w:val="000000"/>
      <w:kern w:val="0"/>
      <w:szCs w:val="20"/>
    </w:rPr>
  </w:style>
  <w:style w:type="paragraph" w:customStyle="1" w:styleId="3613">
    <w:name w:val="ML"/>
    <w:basedOn w:val="3614"/>
    <w:qFormat/>
    <w:uiPriority w:val="0"/>
    <w:pPr>
      <w:tabs>
        <w:tab w:val="left" w:pos="1134"/>
      </w:tabs>
      <w:autoSpaceDE w:val="0"/>
      <w:autoSpaceDN w:val="0"/>
      <w:spacing w:before="60" w:after="60" w:line="227" w:lineRule="atLeast"/>
      <w:ind w:left="1134" w:hanging="567"/>
      <w:jc w:val="both"/>
      <w:textAlignment w:val="bottom"/>
    </w:pPr>
    <w:rPr>
      <w:rFonts w:ascii="Arial" w:hAnsi="Arial"/>
      <w:spacing w:val="5"/>
      <w:sz w:val="24"/>
    </w:rPr>
  </w:style>
  <w:style w:type="paragraph" w:customStyle="1" w:styleId="3614">
    <w:name w:val="正文21"/>
    <w:qFormat/>
    <w:uiPriority w:val="0"/>
    <w:pPr>
      <w:widowControl w:val="0"/>
      <w:adjustRightInd w:val="0"/>
      <w:spacing w:line="360" w:lineRule="atLeast"/>
      <w:textAlignment w:val="baseline"/>
    </w:pPr>
    <w:rPr>
      <w:rFonts w:ascii="宋体" w:hAnsi="Times New Roman" w:eastAsia="宋体" w:cs="Times New Roman"/>
      <w:sz w:val="34"/>
      <w:lang w:val="en-US" w:eastAsia="zh-CN" w:bidi="ar-SA"/>
    </w:rPr>
  </w:style>
  <w:style w:type="paragraph" w:customStyle="1" w:styleId="3615">
    <w:name w:val="ml"/>
    <w:basedOn w:val="1"/>
    <w:qFormat/>
    <w:uiPriority w:val="0"/>
    <w:pPr>
      <w:tabs>
        <w:tab w:val="left" w:pos="0"/>
        <w:tab w:val="left" w:pos="2269"/>
      </w:tabs>
      <w:adjustRightInd w:val="0"/>
      <w:spacing w:beforeLines="50" w:afterLines="100" w:line="240" w:lineRule="auto"/>
      <w:jc w:val="center"/>
      <w:textAlignment w:val="baseline"/>
    </w:pPr>
    <w:rPr>
      <w:rFonts w:ascii="Arial" w:hAnsi="Arial" w:eastAsia="黑体" w:cs="Arial"/>
      <w:b/>
      <w:bCs/>
      <w:color w:val="000000"/>
      <w:kern w:val="0"/>
      <w:sz w:val="28"/>
      <w:szCs w:val="28"/>
    </w:rPr>
  </w:style>
  <w:style w:type="paragraph" w:customStyle="1" w:styleId="3616">
    <w:name w:val="居中文字"/>
    <w:basedOn w:val="1"/>
    <w:qFormat/>
    <w:uiPriority w:val="0"/>
    <w:pPr>
      <w:adjustRightInd w:val="0"/>
      <w:spacing w:before="120" w:after="60" w:line="360" w:lineRule="auto"/>
      <w:ind w:firstLine="200" w:firstLineChars="200"/>
      <w:jc w:val="center"/>
    </w:pPr>
    <w:rPr>
      <w:kern w:val="0"/>
      <w:sz w:val="32"/>
      <w:szCs w:val="32"/>
    </w:rPr>
  </w:style>
  <w:style w:type="paragraph" w:customStyle="1" w:styleId="3617">
    <w:name w:val="正文8"/>
    <w:qFormat/>
    <w:uiPriority w:val="0"/>
    <w:pPr>
      <w:widowControl w:val="0"/>
      <w:adjustRightInd w:val="0"/>
      <w:spacing w:line="315" w:lineRule="atLeast"/>
      <w:jc w:val="both"/>
      <w:textAlignment w:val="baseline"/>
    </w:pPr>
    <w:rPr>
      <w:rFonts w:ascii="宋体" w:hAnsi="Times New Roman" w:eastAsia="宋体" w:cs="Times New Roman"/>
      <w:sz w:val="21"/>
      <w:lang w:val="en-US" w:eastAsia="zh-CN" w:bidi="ar-SA"/>
    </w:rPr>
  </w:style>
  <w:style w:type="paragraph" w:customStyle="1" w:styleId="3618">
    <w:name w:val="xl125"/>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240" w:lineRule="auto"/>
      <w:jc w:val="center"/>
    </w:pPr>
    <w:rPr>
      <w:rFonts w:ascii="宋体" w:hAnsi="宋体"/>
      <w:kern w:val="0"/>
      <w:sz w:val="24"/>
      <w:szCs w:val="20"/>
    </w:rPr>
  </w:style>
  <w:style w:type="paragraph" w:customStyle="1" w:styleId="3619">
    <w:name w:val="xl214"/>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center"/>
    </w:pPr>
    <w:rPr>
      <w:color w:val="000000"/>
      <w:kern w:val="0"/>
      <w:szCs w:val="20"/>
    </w:rPr>
  </w:style>
  <w:style w:type="paragraph" w:customStyle="1" w:styleId="3620">
    <w:name w:val="样式 标题 2 + 黑体 四号 行距: 最小值 24 磅"/>
    <w:basedOn w:val="5"/>
    <w:qFormat/>
    <w:uiPriority w:val="0"/>
    <w:pPr>
      <w:tabs>
        <w:tab w:val="left" w:pos="1191"/>
        <w:tab w:val="left" w:pos="1680"/>
      </w:tabs>
      <w:adjustRightInd w:val="0"/>
      <w:snapToGrid w:val="0"/>
      <w:spacing w:beforeLines="50" w:afterLines="50" w:line="480" w:lineRule="atLeast"/>
      <w:ind w:left="1680" w:hanging="420"/>
    </w:pPr>
    <w:rPr>
      <w:rFonts w:ascii="黑体" w:hAnsi="宋体" w:cs="宋体"/>
      <w:kern w:val="2"/>
      <w:sz w:val="30"/>
      <w:szCs w:val="20"/>
    </w:rPr>
  </w:style>
  <w:style w:type="paragraph" w:customStyle="1" w:styleId="3621">
    <w:name w:val="Char Char Char Char1 Char Char1 Char1 Char Char Char1 Char Char Char1 Char Char Char13"/>
    <w:basedOn w:val="1"/>
    <w:qFormat/>
    <w:uiPriority w:val="0"/>
    <w:pPr>
      <w:spacing w:line="360" w:lineRule="auto"/>
      <w:ind w:left="100" w:leftChars="100" w:firstLine="200" w:firstLineChars="200"/>
    </w:pPr>
    <w:rPr>
      <w:rFonts w:ascii="宋体" w:hAnsi="宋体"/>
      <w:sz w:val="24"/>
      <w:szCs w:val="20"/>
    </w:rPr>
  </w:style>
  <w:style w:type="paragraph" w:customStyle="1" w:styleId="3622">
    <w:name w:val="样式 表格 + 左侧:  1.67 厘米"/>
    <w:basedOn w:val="1499"/>
    <w:qFormat/>
    <w:uiPriority w:val="0"/>
    <w:pPr>
      <w:tabs>
        <w:tab w:val="center" w:pos="945"/>
      </w:tabs>
      <w:spacing w:before="0" w:after="0"/>
      <w:ind w:right="27" w:rightChars="27"/>
      <w:textAlignment w:val="center"/>
    </w:pPr>
    <w:rPr>
      <w:rFonts w:ascii="宋体" w:hAnsi="宋体"/>
      <w:kern w:val="2"/>
      <w:szCs w:val="20"/>
    </w:rPr>
  </w:style>
  <w:style w:type="paragraph" w:customStyle="1" w:styleId="3623">
    <w:name w:val="xl362"/>
    <w:basedOn w:val="1"/>
    <w:qFormat/>
    <w:uiPriority w:val="0"/>
    <w:pPr>
      <w:widowControl/>
      <w:pBdr>
        <w:top w:val="single" w:color="auto" w:sz="4" w:space="0"/>
        <w:left w:val="single" w:color="auto" w:sz="4" w:space="0"/>
        <w:bottom w:val="single" w:color="auto" w:sz="4" w:space="0"/>
        <w:right w:val="single" w:color="auto" w:sz="4" w:space="0"/>
      </w:pBdr>
      <w:shd w:val="clear" w:color="auto" w:fill="FF0000"/>
      <w:spacing w:before="100" w:beforeAutospacing="1" w:after="100" w:afterAutospacing="1" w:line="240" w:lineRule="auto"/>
      <w:jc w:val="center"/>
      <w:textAlignment w:val="top"/>
    </w:pPr>
    <w:rPr>
      <w:rFonts w:ascii="宋体" w:hAnsi="宋体"/>
      <w:color w:val="000000"/>
      <w:kern w:val="0"/>
      <w:szCs w:val="20"/>
    </w:rPr>
  </w:style>
  <w:style w:type="paragraph" w:customStyle="1" w:styleId="3624">
    <w:name w:val="Char Char Char Char Char Char Char1 Char Char Char2"/>
    <w:basedOn w:val="1"/>
    <w:qFormat/>
    <w:uiPriority w:val="0"/>
    <w:pPr>
      <w:spacing w:line="240" w:lineRule="auto"/>
    </w:pPr>
    <w:rPr>
      <w:rFonts w:ascii="Tahoma" w:hAnsi="Tahoma"/>
      <w:sz w:val="24"/>
      <w:szCs w:val="20"/>
    </w:rPr>
  </w:style>
  <w:style w:type="paragraph" w:customStyle="1" w:styleId="3625">
    <w:name w:val="Liwb_Item_8"/>
    <w:basedOn w:val="1"/>
    <w:qFormat/>
    <w:uiPriority w:val="0"/>
    <w:pPr>
      <w:widowControl/>
      <w:numPr>
        <w:ilvl w:val="8"/>
        <w:numId w:val="3"/>
      </w:numPr>
      <w:tabs>
        <w:tab w:val="left" w:pos="4935"/>
      </w:tabs>
      <w:spacing w:line="240" w:lineRule="auto"/>
      <w:jc w:val="left"/>
      <w:outlineLvl w:val="8"/>
    </w:pPr>
    <w:rPr>
      <w:rFonts w:ascii="宋体" w:hAnsi="宋体" w:cs="Courier New"/>
      <w:szCs w:val="21"/>
    </w:rPr>
  </w:style>
  <w:style w:type="paragraph" w:customStyle="1" w:styleId="3626">
    <w:name w:val="样式 封面 + 三号 两端对齐"/>
    <w:qFormat/>
    <w:uiPriority w:val="0"/>
    <w:pPr>
      <w:ind w:firstLine="1539" w:firstLineChars="479"/>
      <w:jc w:val="both"/>
    </w:pPr>
    <w:rPr>
      <w:rFonts w:ascii="宋体" w:hAnsi="Arial" w:eastAsia="宋体" w:cs="宋体"/>
      <w:b/>
      <w:bCs/>
      <w:kern w:val="44"/>
      <w:sz w:val="32"/>
      <w:szCs w:val="44"/>
      <w:lang w:val="en-US" w:eastAsia="zh-CN" w:bidi="ar-SA"/>
    </w:rPr>
  </w:style>
  <w:style w:type="paragraph" w:customStyle="1" w:styleId="3627">
    <w:name w:val="reader-word-layer reader-word-s101-4"/>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3628">
    <w:name w:val="xl341"/>
    <w:basedOn w:val="1"/>
    <w:qFormat/>
    <w:uiPriority w:val="0"/>
    <w:pPr>
      <w:widowControl/>
      <w:pBdr>
        <w:left w:val="single" w:color="auto" w:sz="4" w:space="0"/>
        <w:right w:val="single" w:color="auto" w:sz="4" w:space="0"/>
      </w:pBdr>
      <w:spacing w:before="100" w:beforeAutospacing="1" w:after="100" w:afterAutospacing="1" w:line="240" w:lineRule="auto"/>
    </w:pPr>
    <w:rPr>
      <w:rFonts w:ascii="宋体" w:hAnsi="宋体"/>
      <w:color w:val="000000"/>
      <w:kern w:val="0"/>
      <w:szCs w:val="20"/>
    </w:rPr>
  </w:style>
  <w:style w:type="paragraph" w:customStyle="1" w:styleId="3629">
    <w:name w:val="Right Par 8"/>
    <w:qFormat/>
    <w:uiPriority w:val="0"/>
    <w:pPr>
      <w:tabs>
        <w:tab w:val="left" w:pos="-720"/>
        <w:tab w:val="left" w:pos="0"/>
        <w:tab w:val="left" w:pos="720"/>
        <w:tab w:val="left" w:pos="1440"/>
        <w:tab w:val="left" w:pos="2160"/>
        <w:tab w:val="left" w:pos="2880"/>
        <w:tab w:val="left" w:pos="3600"/>
        <w:tab w:val="left" w:pos="4320"/>
        <w:tab w:val="left" w:pos="5040"/>
        <w:tab w:val="decimal" w:pos="5760"/>
      </w:tabs>
      <w:suppressAutoHyphens/>
      <w:ind w:left="5760"/>
    </w:pPr>
    <w:rPr>
      <w:rFonts w:ascii="Univers" w:hAnsi="Univers" w:eastAsia="宋体" w:cs="Times New Roman"/>
      <w:sz w:val="16"/>
      <w:lang w:val="en-US" w:eastAsia="en-US" w:bidi="ar-SA"/>
    </w:rPr>
  </w:style>
  <w:style w:type="paragraph" w:customStyle="1" w:styleId="3630">
    <w:name w:val="样式 正文缩进正文（首行缩进两字） Char Char正文不缩进段1Body Text(ch)缩进ALT+Z四号..."/>
    <w:basedOn w:val="1"/>
    <w:next w:val="1"/>
    <w:qFormat/>
    <w:uiPriority w:val="0"/>
    <w:pPr>
      <w:spacing w:line="360" w:lineRule="auto"/>
      <w:ind w:firstLine="480"/>
    </w:pPr>
    <w:rPr>
      <w:rFonts w:cs="宋体"/>
      <w:sz w:val="24"/>
    </w:rPr>
  </w:style>
  <w:style w:type="paragraph" w:customStyle="1" w:styleId="3631">
    <w:name w:val="标题２"/>
    <w:basedOn w:val="1597"/>
    <w:qFormat/>
    <w:uiPriority w:val="0"/>
    <w:pPr>
      <w:spacing w:before="170" w:after="170"/>
    </w:pPr>
  </w:style>
  <w:style w:type="paragraph" w:customStyle="1" w:styleId="3632">
    <w:name w:val="正文Y2"/>
    <w:basedOn w:val="1"/>
    <w:qFormat/>
    <w:uiPriority w:val="0"/>
    <w:pPr>
      <w:numPr>
        <w:ilvl w:val="0"/>
        <w:numId w:val="17"/>
      </w:numPr>
      <w:adjustRightInd w:val="0"/>
      <w:spacing w:line="360" w:lineRule="auto"/>
      <w:ind w:left="250" w:leftChars="250" w:firstLine="0"/>
      <w:textAlignment w:val="baseline"/>
    </w:pPr>
    <w:rPr>
      <w:rFonts w:ascii="Arial"/>
      <w:kern w:val="0"/>
      <w:sz w:val="24"/>
      <w:szCs w:val="20"/>
    </w:rPr>
  </w:style>
  <w:style w:type="paragraph" w:customStyle="1" w:styleId="3633">
    <w:name w:val="吹き出し"/>
    <w:basedOn w:val="1"/>
    <w:semiHidden/>
    <w:qFormat/>
    <w:uiPriority w:val="0"/>
    <w:pPr>
      <w:spacing w:line="240" w:lineRule="auto"/>
    </w:pPr>
    <w:rPr>
      <w:rFonts w:ascii="Arial" w:hAnsi="Arial" w:eastAsia="MS Gothic"/>
      <w:sz w:val="18"/>
      <w:szCs w:val="18"/>
    </w:rPr>
  </w:style>
  <w:style w:type="paragraph" w:customStyle="1" w:styleId="3634">
    <w:name w:val="Char Char Char Char Char Char Char Char Char Char Char Char1 Char Char Char Char Char Char Char Char Char Char Char Char Char Char Char Char Char Char Char Char Char1 Char Char Char Char1"/>
    <w:basedOn w:val="1"/>
    <w:qFormat/>
    <w:uiPriority w:val="0"/>
    <w:pPr>
      <w:snapToGrid w:val="0"/>
      <w:spacing w:line="240" w:lineRule="auto"/>
    </w:pPr>
    <w:rPr>
      <w:rFonts w:ascii="Arial" w:hAnsi="Arial" w:cs="Arial"/>
      <w:szCs w:val="21"/>
    </w:rPr>
  </w:style>
  <w:style w:type="paragraph" w:customStyle="1" w:styleId="3635">
    <w:name w:val="盬引0A"/>
    <w:basedOn w:val="2"/>
    <w:qFormat/>
    <w:uiPriority w:val="0"/>
    <w:pPr>
      <w:tabs>
        <w:tab w:val="right" w:leader="dot" w:pos="8260"/>
        <w:tab w:val="right" w:leader="dot" w:pos="8302"/>
      </w:tabs>
      <w:spacing w:before="120" w:line="240" w:lineRule="auto"/>
      <w:ind w:left="0"/>
    </w:pPr>
    <w:rPr>
      <w:rFonts w:ascii="宋体"/>
      <w:bCs/>
      <w:i/>
      <w:iCs/>
      <w:caps/>
      <w:smallCaps w:val="0"/>
      <w:color w:val="000000"/>
      <w:szCs w:val="28"/>
    </w:rPr>
  </w:style>
  <w:style w:type="paragraph" w:customStyle="1" w:styleId="3636">
    <w:name w:val="Char Char Char Char Char Char Char1 Char Char Char1"/>
    <w:basedOn w:val="1"/>
    <w:qFormat/>
    <w:uiPriority w:val="0"/>
    <w:pPr>
      <w:spacing w:line="240" w:lineRule="auto"/>
    </w:pPr>
    <w:rPr>
      <w:rFonts w:ascii="Tahoma" w:hAnsi="Tahoma"/>
      <w:sz w:val="24"/>
      <w:szCs w:val="20"/>
    </w:rPr>
  </w:style>
  <w:style w:type="paragraph" w:customStyle="1" w:styleId="3637">
    <w:name w:val="Char Char Char1 Char2"/>
    <w:basedOn w:val="1"/>
    <w:qFormat/>
    <w:uiPriority w:val="0"/>
    <w:pPr>
      <w:spacing w:line="240" w:lineRule="auto"/>
      <w:ind w:left="100" w:leftChars="100"/>
    </w:pPr>
  </w:style>
  <w:style w:type="paragraph" w:customStyle="1" w:styleId="3638">
    <w:name w:val="reader-word-layer reader-word-s1-15"/>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3639">
    <w:name w:val="Char Char1 Char Char Char Char1 Char Char Char Char Char Char Char Char Char Char Char Char Char Char Char Char Char Char"/>
    <w:basedOn w:val="1"/>
    <w:qFormat/>
    <w:uiPriority w:val="0"/>
    <w:pPr>
      <w:widowControl/>
      <w:spacing w:after="160" w:line="240" w:lineRule="exact"/>
      <w:jc w:val="left"/>
    </w:pPr>
    <w:rPr>
      <w:szCs w:val="20"/>
    </w:rPr>
  </w:style>
  <w:style w:type="paragraph" w:customStyle="1" w:styleId="3640">
    <w:name w:val="Char Char Char Char Char Char Char Char Char Char Char Char Char4"/>
    <w:basedOn w:val="1"/>
    <w:qFormat/>
    <w:uiPriority w:val="0"/>
    <w:pPr>
      <w:spacing w:beforeLines="100" w:line="240" w:lineRule="auto"/>
    </w:pPr>
  </w:style>
  <w:style w:type="paragraph" w:customStyle="1" w:styleId="3641">
    <w:name w:val="CM95"/>
    <w:basedOn w:val="782"/>
    <w:next w:val="782"/>
    <w:qFormat/>
    <w:uiPriority w:val="0"/>
    <w:pPr>
      <w:spacing w:after="115" w:line="360" w:lineRule="auto"/>
      <w:ind w:firstLine="200" w:firstLineChars="200"/>
    </w:pPr>
    <w:rPr>
      <w:rFonts w:cs="Times New Roman"/>
      <w:color w:val="auto"/>
    </w:rPr>
  </w:style>
  <w:style w:type="paragraph" w:customStyle="1" w:styleId="3642">
    <w:name w:val="TOC 标题11"/>
    <w:basedOn w:val="1"/>
    <w:next w:val="1"/>
    <w:qFormat/>
    <w:uiPriority w:val="0"/>
    <w:pPr>
      <w:keepNext/>
      <w:keepLines/>
      <w:widowControl/>
      <w:spacing w:before="480" w:line="276" w:lineRule="auto"/>
      <w:jc w:val="left"/>
    </w:pPr>
    <w:rPr>
      <w:rFonts w:ascii="Cambria" w:hAnsi="Cambria"/>
      <w:b/>
      <w:bCs/>
      <w:color w:val="365F91"/>
      <w:kern w:val="0"/>
      <w:sz w:val="28"/>
      <w:szCs w:val="28"/>
    </w:rPr>
  </w:style>
  <w:style w:type="paragraph" w:customStyle="1" w:styleId="3643">
    <w:name w:val="样式 样式 样式 样式 首行缩进:  2 字符 + 首行缩进:  2 字符 + 首行缩进:  2 字符 + 首行缩进:  0.7..."/>
    <w:basedOn w:val="1"/>
    <w:qFormat/>
    <w:uiPriority w:val="0"/>
    <w:pPr>
      <w:adjustRightInd w:val="0"/>
      <w:snapToGrid w:val="0"/>
      <w:spacing w:line="360" w:lineRule="auto"/>
      <w:ind w:firstLine="480" w:firstLineChars="200"/>
    </w:pPr>
    <w:rPr>
      <w:rFonts w:ascii="宋体" w:cs="宋体"/>
      <w:sz w:val="24"/>
    </w:rPr>
  </w:style>
  <w:style w:type="paragraph" w:customStyle="1" w:styleId="3644">
    <w:name w:val="样式 标题4 + 左侧:  -1.05 字符"/>
    <w:basedOn w:val="1"/>
    <w:qFormat/>
    <w:uiPriority w:val="0"/>
    <w:pPr>
      <w:spacing w:line="600" w:lineRule="exact"/>
      <w:ind w:left="595" w:firstLine="200" w:firstLineChars="200"/>
    </w:pPr>
    <w:rPr>
      <w:rFonts w:eastAsia="黑体" w:cs="宋体"/>
      <w:snapToGrid w:val="0"/>
      <w:kern w:val="0"/>
      <w:sz w:val="24"/>
      <w:szCs w:val="20"/>
    </w:rPr>
  </w:style>
  <w:style w:type="paragraph" w:customStyle="1" w:styleId="3645">
    <w:name w:val="IPE_图、表名"/>
    <w:qFormat/>
    <w:uiPriority w:val="0"/>
    <w:pPr>
      <w:widowControl w:val="0"/>
      <w:spacing w:before="200" w:after="200" w:line="320" w:lineRule="exact"/>
      <w:ind w:left="100" w:leftChars="100"/>
      <w:jc w:val="center"/>
    </w:pPr>
    <w:rPr>
      <w:rFonts w:ascii="Times New Roman" w:hAnsi="Times New Roman" w:eastAsia="黑体" w:cs="Times New Roman"/>
      <w:sz w:val="21"/>
      <w:lang w:val="en-US" w:eastAsia="zh-CN" w:bidi="ar-SA"/>
    </w:rPr>
  </w:style>
  <w:style w:type="paragraph" w:customStyle="1" w:styleId="3646">
    <w:name w:val="Char34"/>
    <w:basedOn w:val="1"/>
    <w:qFormat/>
    <w:uiPriority w:val="0"/>
    <w:pPr>
      <w:adjustRightInd w:val="0"/>
      <w:spacing w:line="360" w:lineRule="atLeast"/>
      <w:ind w:left="100" w:leftChars="100"/>
      <w:jc w:val="left"/>
      <w:textAlignment w:val="baseline"/>
    </w:pPr>
    <w:rPr>
      <w:kern w:val="0"/>
      <w:sz w:val="24"/>
    </w:rPr>
  </w:style>
  <w:style w:type="paragraph" w:customStyle="1" w:styleId="3647">
    <w:name w:val="xl331"/>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textAlignment w:val="top"/>
    </w:pPr>
    <w:rPr>
      <w:kern w:val="0"/>
      <w:szCs w:val="20"/>
    </w:rPr>
  </w:style>
  <w:style w:type="paragraph" w:customStyle="1" w:styleId="3648">
    <w:name w:val="样式 样式 段前: 0.5 行 段后: 0.5 行1 + 段前: 0.5 行 段后: 0.5 行"/>
    <w:basedOn w:val="3372"/>
    <w:qFormat/>
    <w:uiPriority w:val="0"/>
  </w:style>
  <w:style w:type="paragraph" w:customStyle="1" w:styleId="3649">
    <w:name w:val="索引标题1"/>
    <w:basedOn w:val="1"/>
    <w:next w:val="1870"/>
    <w:qFormat/>
    <w:uiPriority w:val="0"/>
    <w:pPr>
      <w:spacing w:before="120" w:after="120" w:line="240" w:lineRule="auto"/>
      <w:jc w:val="left"/>
    </w:pPr>
    <w:rPr>
      <w:b/>
      <w:bCs/>
      <w:i/>
      <w:iCs/>
    </w:rPr>
  </w:style>
  <w:style w:type="paragraph" w:customStyle="1" w:styleId="3650">
    <w:name w:val="CM54"/>
    <w:basedOn w:val="782"/>
    <w:next w:val="782"/>
    <w:qFormat/>
    <w:uiPriority w:val="0"/>
    <w:pPr>
      <w:spacing w:after="173" w:line="240" w:lineRule="auto"/>
      <w:jc w:val="left"/>
    </w:pPr>
    <w:rPr>
      <w:rFonts w:ascii="Arial" w:hAnsi="Arial" w:cs="Times New Roman"/>
      <w:color w:val="auto"/>
    </w:rPr>
  </w:style>
  <w:style w:type="paragraph" w:customStyle="1" w:styleId="3651">
    <w:name w:val="Char Char Char Char Char Char Char Char Char Char Char Char"/>
    <w:basedOn w:val="6"/>
    <w:next w:val="6"/>
    <w:qFormat/>
    <w:uiPriority w:val="0"/>
    <w:pPr>
      <w:keepNext w:val="0"/>
      <w:keepLines w:val="0"/>
      <w:adjustRightInd w:val="0"/>
      <w:snapToGrid w:val="0"/>
      <w:jc w:val="left"/>
    </w:pPr>
    <w:rPr>
      <w:b w:val="0"/>
      <w:bCs w:val="0"/>
      <w:kern w:val="2"/>
      <w:szCs w:val="24"/>
    </w:rPr>
  </w:style>
  <w:style w:type="paragraph" w:customStyle="1" w:styleId="3652">
    <w:name w:val="Char Char2 Char Char Char Char4"/>
    <w:basedOn w:val="1"/>
    <w:qFormat/>
    <w:uiPriority w:val="0"/>
    <w:pPr>
      <w:spacing w:line="360" w:lineRule="exact"/>
    </w:pPr>
  </w:style>
  <w:style w:type="paragraph" w:customStyle="1" w:styleId="3653">
    <w:name w:val="xl5374"/>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ind w:left="100" w:leftChars="100"/>
      <w:jc w:val="left"/>
    </w:pPr>
    <w:rPr>
      <w:rFonts w:ascii="宋体" w:hAnsi="宋体" w:cs="宋体"/>
      <w:kern w:val="0"/>
      <w:sz w:val="24"/>
    </w:rPr>
  </w:style>
  <w:style w:type="paragraph" w:customStyle="1" w:styleId="3654">
    <w:name w:val="标准格式1"/>
    <w:basedOn w:val="1"/>
    <w:qFormat/>
    <w:uiPriority w:val="0"/>
    <w:pPr>
      <w:spacing w:line="360" w:lineRule="auto"/>
      <w:ind w:left="836" w:hanging="836"/>
    </w:pPr>
    <w:rPr>
      <w:rFonts w:ascii="Arial" w:hAnsi="Arial"/>
      <w:sz w:val="24"/>
      <w:szCs w:val="20"/>
      <w:lang w:bidi="he-IL"/>
    </w:rPr>
  </w:style>
  <w:style w:type="paragraph" w:customStyle="1" w:styleId="3655">
    <w:name w:val="Style Arial text"/>
    <w:basedOn w:val="1"/>
    <w:qFormat/>
    <w:uiPriority w:val="0"/>
    <w:pPr>
      <w:autoSpaceDE w:val="0"/>
      <w:autoSpaceDN w:val="0"/>
      <w:adjustRightInd w:val="0"/>
      <w:spacing w:line="240" w:lineRule="atLeast"/>
      <w:ind w:left="720"/>
    </w:pPr>
    <w:rPr>
      <w:rFonts w:ascii="Arial" w:hAnsi="Arial"/>
      <w:spacing w:val="-3"/>
      <w:kern w:val="0"/>
      <w:sz w:val="24"/>
      <w:szCs w:val="20"/>
      <w:lang w:eastAsia="en-US"/>
    </w:rPr>
  </w:style>
  <w:style w:type="paragraph" w:customStyle="1" w:styleId="3656">
    <w:name w:val="封面标准代替信息"/>
    <w:qFormat/>
    <w:uiPriority w:val="0"/>
    <w:pPr>
      <w:spacing w:before="57" w:line="280" w:lineRule="exact"/>
      <w:jc w:val="right"/>
    </w:pPr>
    <w:rPr>
      <w:rFonts w:ascii="宋体" w:hAnsi="Times New Roman" w:eastAsia="宋体" w:cs="Times New Roman"/>
      <w:sz w:val="21"/>
      <w:szCs w:val="21"/>
      <w:lang w:val="en-US" w:eastAsia="zh-CN" w:bidi="ar-SA"/>
    </w:rPr>
  </w:style>
  <w:style w:type="paragraph" w:customStyle="1" w:styleId="3657">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color w:val="000000"/>
      <w:kern w:val="0"/>
      <w:szCs w:val="20"/>
    </w:rPr>
  </w:style>
  <w:style w:type="paragraph" w:customStyle="1" w:styleId="3658">
    <w:name w:val="Char Char Char Char Char Char1 Char Char Char 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3659">
    <w:name w:val="样式 样式 正文首行缩进 2 + 行距: 单倍行距 + 首行缩进:  2 字符"/>
    <w:basedOn w:val="1173"/>
    <w:qFormat/>
    <w:uiPriority w:val="0"/>
    <w:pPr>
      <w:tabs>
        <w:tab w:val="left" w:pos="2880"/>
      </w:tabs>
      <w:ind w:left="1207" w:leftChars="503" w:firstLine="412" w:firstLineChars="196"/>
    </w:pPr>
  </w:style>
  <w:style w:type="paragraph" w:customStyle="1" w:styleId="3660">
    <w:name w:val="Char Char Char1 Char Char Char1 Char Char Char Char2"/>
    <w:basedOn w:val="1"/>
    <w:qFormat/>
    <w:uiPriority w:val="0"/>
    <w:pPr>
      <w:spacing w:line="240" w:lineRule="auto"/>
    </w:pPr>
    <w:rPr>
      <w:szCs w:val="20"/>
    </w:rPr>
  </w:style>
  <w:style w:type="paragraph" w:customStyle="1" w:styleId="3661">
    <w:name w:val="Char Char Char Char Char Char Char Char Char Char Char Char Char Char Char Char Char Char Char"/>
    <w:basedOn w:val="1"/>
    <w:qFormat/>
    <w:uiPriority w:val="0"/>
    <w:pPr>
      <w:spacing w:line="240" w:lineRule="auto"/>
    </w:pPr>
    <w:rPr>
      <w:rFonts w:ascii="Tahoma" w:hAnsi="Tahoma"/>
      <w:sz w:val="24"/>
      <w:szCs w:val="20"/>
    </w:rPr>
  </w:style>
  <w:style w:type="paragraph" w:customStyle="1" w:styleId="3662">
    <w:name w:val="样式 标题 1 + 段前: 1 行 段后: 1 行"/>
    <w:basedOn w:val="4"/>
    <w:qFormat/>
    <w:uiPriority w:val="0"/>
    <w:pPr>
      <w:spacing w:beforeLines="100" w:afterLines="100" w:line="240" w:lineRule="auto"/>
      <w:jc w:val="center"/>
    </w:pPr>
    <w:rPr>
      <w:bCs w:val="0"/>
      <w:szCs w:val="20"/>
    </w:rPr>
  </w:style>
  <w:style w:type="paragraph" w:customStyle="1" w:styleId="3663">
    <w:name w:val="Char Char45"/>
    <w:basedOn w:val="1"/>
    <w:qFormat/>
    <w:uiPriority w:val="0"/>
    <w:pPr>
      <w:snapToGrid w:val="0"/>
      <w:spacing w:line="240" w:lineRule="auto"/>
    </w:pPr>
    <w:rPr>
      <w:rFonts w:ascii="宋体"/>
    </w:rPr>
  </w:style>
  <w:style w:type="paragraph" w:customStyle="1" w:styleId="3664">
    <w:name w:val="reader-word-layer reader-word-s8-10"/>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3665">
    <w:name w:val="样式 USE 1 + 行距: 单倍行距"/>
    <w:basedOn w:val="1"/>
    <w:qFormat/>
    <w:uiPriority w:val="0"/>
    <w:pPr>
      <w:spacing w:line="180" w:lineRule="atLeast"/>
      <w:ind w:left="180"/>
      <w:jc w:val="left"/>
    </w:pPr>
    <w:rPr>
      <w:rFonts w:ascii="宋体" w:hAnsi="宋体" w:cs="宋体"/>
      <w:b/>
      <w:bCs/>
      <w:sz w:val="24"/>
      <w:szCs w:val="20"/>
    </w:rPr>
  </w:style>
  <w:style w:type="paragraph" w:customStyle="1" w:styleId="3666">
    <w:name w:val="xl346"/>
    <w:basedOn w:val="1"/>
    <w:qFormat/>
    <w:uiPriority w:val="0"/>
    <w:pPr>
      <w:widowControl/>
      <w:pBdr>
        <w:right w:val="single" w:color="000000" w:sz="4" w:space="0"/>
      </w:pBdr>
      <w:spacing w:before="100" w:beforeAutospacing="1" w:after="100" w:afterAutospacing="1" w:line="240" w:lineRule="auto"/>
      <w:jc w:val="center"/>
    </w:pPr>
    <w:rPr>
      <w:kern w:val="0"/>
      <w:szCs w:val="20"/>
    </w:rPr>
  </w:style>
  <w:style w:type="paragraph" w:customStyle="1" w:styleId="3667">
    <w:name w:val="Char Char1 Char Char Char Char11"/>
    <w:basedOn w:val="1"/>
    <w:qFormat/>
    <w:uiPriority w:val="0"/>
    <w:pPr>
      <w:spacing w:line="240" w:lineRule="auto"/>
    </w:pPr>
  </w:style>
  <w:style w:type="paragraph" w:customStyle="1" w:styleId="3668">
    <w:name w:val="Char Char Char2 Char Char Char1"/>
    <w:basedOn w:val="1"/>
    <w:qFormat/>
    <w:uiPriority w:val="0"/>
    <w:pPr>
      <w:spacing w:line="240" w:lineRule="auto"/>
    </w:pPr>
  </w:style>
  <w:style w:type="paragraph" w:customStyle="1" w:styleId="3669">
    <w:name w:val="xl137"/>
    <w:basedOn w:val="1"/>
    <w:qFormat/>
    <w:uiPriority w:val="0"/>
    <w:pPr>
      <w:widowControl/>
      <w:pBdr>
        <w:top w:val="single" w:color="000000" w:sz="4" w:space="0"/>
        <w:bottom w:val="single" w:color="000000" w:sz="4" w:space="0"/>
        <w:right w:val="single" w:color="000000" w:sz="4" w:space="0"/>
      </w:pBdr>
      <w:spacing w:before="100" w:beforeAutospacing="1" w:after="100" w:afterAutospacing="1" w:line="240" w:lineRule="auto"/>
    </w:pPr>
    <w:rPr>
      <w:rFonts w:ascii="宋体" w:hAnsi="宋体"/>
      <w:kern w:val="0"/>
      <w:szCs w:val="20"/>
    </w:rPr>
  </w:style>
  <w:style w:type="paragraph" w:customStyle="1" w:styleId="3670">
    <w:name w:val="Char Char Char Char2"/>
    <w:basedOn w:val="1"/>
    <w:qFormat/>
    <w:uiPriority w:val="0"/>
    <w:pPr>
      <w:spacing w:line="240" w:lineRule="auto"/>
    </w:pPr>
  </w:style>
  <w:style w:type="paragraph" w:customStyle="1" w:styleId="3671">
    <w:name w:val="1.1.1.1N"/>
    <w:basedOn w:val="1481"/>
    <w:qFormat/>
    <w:uiPriority w:val="0"/>
    <w:pPr>
      <w:tabs>
        <w:tab w:val="clear" w:pos="1134"/>
      </w:tabs>
      <w:autoSpaceDE w:val="0"/>
      <w:autoSpaceDN w:val="0"/>
      <w:ind w:firstLine="0"/>
      <w:textAlignment w:val="auto"/>
    </w:pPr>
    <w:rPr>
      <w:rFonts w:ascii="宋体" w:hAnsi="Times New Roman"/>
      <w:sz w:val="24"/>
    </w:rPr>
  </w:style>
  <w:style w:type="paragraph" w:customStyle="1" w:styleId="3672">
    <w:name w:val="Char Char1 Char Char Char Char1 Char Char Char Char Char Char Char Char Char Char Char Char"/>
    <w:basedOn w:val="1"/>
    <w:qFormat/>
    <w:uiPriority w:val="0"/>
    <w:pPr>
      <w:widowControl/>
      <w:spacing w:after="160" w:line="240" w:lineRule="exact"/>
      <w:jc w:val="left"/>
    </w:pPr>
    <w:rPr>
      <w:szCs w:val="20"/>
    </w:rPr>
  </w:style>
  <w:style w:type="paragraph" w:customStyle="1" w:styleId="3673">
    <w:name w:val="Char1 Char Char Char Char Char Char1"/>
    <w:basedOn w:val="1"/>
    <w:qFormat/>
    <w:uiPriority w:val="0"/>
    <w:pPr>
      <w:spacing w:line="240" w:lineRule="auto"/>
    </w:pPr>
  </w:style>
  <w:style w:type="paragraph" w:customStyle="1" w:styleId="3674">
    <w:name w:val="招标文件标题3 + 宋体"/>
    <w:basedOn w:val="1"/>
    <w:qFormat/>
    <w:uiPriority w:val="0"/>
    <w:pPr>
      <w:keepNext/>
      <w:keepLines/>
      <w:tabs>
        <w:tab w:val="left" w:pos="0"/>
        <w:tab w:val="left" w:pos="400"/>
      </w:tabs>
      <w:spacing w:before="60" w:after="60" w:line="415" w:lineRule="auto"/>
      <w:outlineLvl w:val="2"/>
    </w:pPr>
    <w:rPr>
      <w:rFonts w:ascii="宋体" w:hAnsi="宋体"/>
      <w:b/>
      <w:bCs/>
      <w:sz w:val="24"/>
      <w:szCs w:val="32"/>
    </w:rPr>
  </w:style>
  <w:style w:type="paragraph" w:customStyle="1" w:styleId="3675">
    <w:name w:val="Technical 6"/>
    <w:qFormat/>
    <w:uiPriority w:val="0"/>
    <w:pPr>
      <w:tabs>
        <w:tab w:val="left" w:pos="-720"/>
      </w:tabs>
      <w:suppressAutoHyphens/>
      <w:ind w:firstLine="720"/>
    </w:pPr>
    <w:rPr>
      <w:rFonts w:ascii="Univers" w:hAnsi="Univers" w:eastAsia="宋体" w:cs="Times New Roman"/>
      <w:b/>
      <w:sz w:val="16"/>
      <w:lang w:val="en-US" w:eastAsia="en-US" w:bidi="ar-SA"/>
    </w:rPr>
  </w:style>
  <w:style w:type="paragraph" w:customStyle="1" w:styleId="3676">
    <w:name w:val="样式 目录 2 + 行距: 1.5 倍行距"/>
    <w:basedOn w:val="1"/>
    <w:qFormat/>
    <w:uiPriority w:val="0"/>
    <w:pPr>
      <w:tabs>
        <w:tab w:val="left" w:pos="360"/>
      </w:tabs>
      <w:spacing w:line="240" w:lineRule="auto"/>
    </w:pPr>
    <w:rPr>
      <w:szCs w:val="20"/>
    </w:rPr>
  </w:style>
  <w:style w:type="paragraph" w:customStyle="1" w:styleId="3677">
    <w:name w:val="标题1 Char Char Char"/>
    <w:basedOn w:val="4"/>
    <w:qFormat/>
    <w:uiPriority w:val="0"/>
    <w:pPr>
      <w:tabs>
        <w:tab w:val="center" w:pos="4512"/>
        <w:tab w:val="center" w:pos="4606"/>
      </w:tabs>
      <w:adjustRightInd w:val="0"/>
      <w:snapToGrid w:val="0"/>
      <w:spacing w:afterLines="50" w:line="240" w:lineRule="auto"/>
      <w:textAlignment w:val="baseline"/>
    </w:pPr>
    <w:rPr>
      <w:rFonts w:ascii="黑体" w:eastAsia="黑体"/>
      <w:bCs w:val="0"/>
      <w:sz w:val="28"/>
      <w:szCs w:val="20"/>
    </w:rPr>
  </w:style>
  <w:style w:type="paragraph" w:customStyle="1" w:styleId="3678">
    <w:name w:val="编号2"/>
    <w:basedOn w:val="1"/>
    <w:qFormat/>
    <w:uiPriority w:val="0"/>
    <w:pPr>
      <w:tabs>
        <w:tab w:val="left" w:pos="567"/>
      </w:tabs>
      <w:snapToGrid w:val="0"/>
      <w:spacing w:line="360" w:lineRule="auto"/>
      <w:ind w:left="567" w:hanging="567"/>
    </w:pPr>
    <w:rPr>
      <w:rFonts w:eastAsia="楷体_GB2312"/>
      <w:sz w:val="28"/>
      <w:szCs w:val="20"/>
    </w:rPr>
  </w:style>
  <w:style w:type="paragraph" w:customStyle="1" w:styleId="3679">
    <w:name w:val="Char2 Char Char Char Char Char Char2"/>
    <w:basedOn w:val="1"/>
    <w:qFormat/>
    <w:uiPriority w:val="0"/>
    <w:pPr>
      <w:adjustRightInd w:val="0"/>
      <w:spacing w:line="360" w:lineRule="atLeast"/>
      <w:jc w:val="left"/>
      <w:textAlignment w:val="baseline"/>
    </w:pPr>
    <w:rPr>
      <w:kern w:val="0"/>
      <w:sz w:val="24"/>
    </w:rPr>
  </w:style>
  <w:style w:type="paragraph" w:customStyle="1" w:styleId="3680">
    <w:name w:val="样式18"/>
    <w:basedOn w:val="1"/>
    <w:qFormat/>
    <w:uiPriority w:val="0"/>
    <w:pPr>
      <w:spacing w:line="400" w:lineRule="atLeast"/>
      <w:ind w:left="38" w:leftChars="16" w:firstLine="3" w:firstLineChars="1"/>
    </w:pPr>
    <w:rPr>
      <w:rFonts w:ascii="Arial" w:hAnsi="Arial" w:eastAsia="黑体" w:cs="Arial"/>
      <w:b/>
      <w:bCs/>
      <w:sz w:val="32"/>
    </w:rPr>
  </w:style>
  <w:style w:type="paragraph" w:customStyle="1" w:styleId="3681">
    <w:name w:val="样式 标题 2 + (西文) Arial (中文) 黑体 小四 非加粗 左"/>
    <w:basedOn w:val="1"/>
    <w:qFormat/>
    <w:uiPriority w:val="0"/>
    <w:pPr>
      <w:tabs>
        <w:tab w:val="left" w:pos="1320"/>
      </w:tabs>
      <w:adjustRightInd w:val="0"/>
      <w:spacing w:line="360" w:lineRule="atLeast"/>
      <w:ind w:left="1320" w:leftChars="100" w:hanging="420"/>
      <w:jc w:val="left"/>
      <w:textAlignment w:val="baseline"/>
    </w:pPr>
    <w:rPr>
      <w:kern w:val="0"/>
      <w:sz w:val="24"/>
      <w:szCs w:val="20"/>
    </w:rPr>
  </w:style>
  <w:style w:type="paragraph" w:customStyle="1" w:styleId="3682">
    <w:name w:val="样式 样式 正文1. + Arial+正文"/>
    <w:basedOn w:val="1"/>
    <w:qFormat/>
    <w:uiPriority w:val="0"/>
    <w:pPr>
      <w:spacing w:line="360" w:lineRule="auto"/>
      <w:ind w:firstLine="200" w:firstLineChars="200"/>
    </w:pPr>
    <w:rPr>
      <w:rFonts w:ascii="Arial" w:hAnsi="Arial" w:eastAsia="仿宋_GB2312" w:cs="宋体"/>
      <w:sz w:val="24"/>
      <w:szCs w:val="20"/>
    </w:rPr>
  </w:style>
  <w:style w:type="paragraph" w:customStyle="1" w:styleId="3683">
    <w:name w:val="样式 样式5 + 宋体"/>
    <w:basedOn w:val="1188"/>
    <w:qFormat/>
    <w:uiPriority w:val="0"/>
    <w:rPr>
      <w:b w:val="0"/>
      <w:bCs/>
    </w:rPr>
  </w:style>
  <w:style w:type="paragraph" w:customStyle="1" w:styleId="3684">
    <w:name w:val="样式 正文左缩5 + 左侧:  5 字符"/>
    <w:basedOn w:val="1"/>
    <w:qFormat/>
    <w:uiPriority w:val="0"/>
    <w:pPr>
      <w:adjustRightInd w:val="0"/>
      <w:spacing w:line="360" w:lineRule="auto"/>
      <w:ind w:left="500" w:leftChars="500"/>
      <w:textAlignment w:val="baseline"/>
    </w:pPr>
    <w:rPr>
      <w:rFonts w:cs="宋体"/>
      <w:sz w:val="24"/>
      <w:szCs w:val="20"/>
    </w:rPr>
  </w:style>
  <w:style w:type="paragraph" w:customStyle="1" w:styleId="3685">
    <w:name w:val="样式 标题 1章标题 1h11st levelSection Headl1b1H1章节标题标题2(not u..."/>
    <w:basedOn w:val="4"/>
    <w:qFormat/>
    <w:uiPriority w:val="0"/>
    <w:pPr>
      <w:spacing w:after="120"/>
      <w:jc w:val="left"/>
    </w:pPr>
    <w:rPr>
      <w:rFonts w:ascii="Arial" w:hAnsi="Arial" w:cs="宋体"/>
      <w:b w:val="0"/>
      <w:bCs w:val="0"/>
      <w:sz w:val="24"/>
      <w:szCs w:val="20"/>
    </w:rPr>
  </w:style>
  <w:style w:type="paragraph" w:customStyle="1" w:styleId="3686">
    <w:name w:val="插图1"/>
    <w:basedOn w:val="1"/>
    <w:qFormat/>
    <w:uiPriority w:val="0"/>
    <w:pPr>
      <w:spacing w:line="240" w:lineRule="auto"/>
      <w:jc w:val="center"/>
    </w:pPr>
    <w:rPr>
      <w:sz w:val="32"/>
    </w:rPr>
  </w:style>
  <w:style w:type="paragraph" w:customStyle="1" w:styleId="3687">
    <w:name w:val="注左6"/>
    <w:basedOn w:val="1"/>
    <w:qFormat/>
    <w:uiPriority w:val="0"/>
    <w:pPr>
      <w:spacing w:line="300" w:lineRule="auto"/>
      <w:ind w:left="950" w:leftChars="600" w:hanging="350" w:hangingChars="350"/>
    </w:pPr>
    <w:rPr>
      <w:rFonts w:hAnsi="Arial"/>
      <w:bCs/>
      <w:color w:val="000000"/>
    </w:rPr>
  </w:style>
  <w:style w:type="paragraph" w:customStyle="1" w:styleId="3688">
    <w:name w:val="样式 (西文) 宋体 行距: 1.5 倍行距"/>
    <w:basedOn w:val="1"/>
    <w:qFormat/>
    <w:uiPriority w:val="0"/>
    <w:pPr>
      <w:spacing w:line="360" w:lineRule="auto"/>
    </w:pPr>
    <w:rPr>
      <w:rFonts w:ascii="宋体" w:hAnsi="宋体" w:cs="宋体"/>
      <w:szCs w:val="20"/>
    </w:rPr>
  </w:style>
  <w:style w:type="paragraph" w:customStyle="1" w:styleId="3689">
    <w:name w:val="样式 标题 1封面大标题 + 段后: 15.6 磅"/>
    <w:basedOn w:val="4"/>
    <w:qFormat/>
    <w:uiPriority w:val="0"/>
    <w:pPr>
      <w:spacing w:before="50" w:line="240" w:lineRule="auto"/>
      <w:jc w:val="center"/>
    </w:pPr>
    <w:rPr>
      <w:rFonts w:ascii="宋体" w:hAnsi="宋体" w:eastAsia="黑体" w:cs="宋体"/>
      <w:bCs w:val="0"/>
      <w:sz w:val="40"/>
      <w:szCs w:val="20"/>
    </w:rPr>
  </w:style>
  <w:style w:type="paragraph" w:customStyle="1" w:styleId="3690">
    <w:name w:val="样式 标题 2节标题 1.1 + (符号) 宋体 五号 行距: 多倍行距 1.25 字行"/>
    <w:basedOn w:val="5"/>
    <w:qFormat/>
    <w:uiPriority w:val="0"/>
    <w:pPr>
      <w:adjustRightInd w:val="0"/>
      <w:spacing w:before="0" w:after="0" w:line="360" w:lineRule="auto"/>
      <w:outlineLvl w:val="2"/>
    </w:pPr>
    <w:rPr>
      <w:rFonts w:ascii="宋体" w:hAnsi="宋体" w:eastAsia="宋体" w:cs="宋体"/>
      <w:kern w:val="44"/>
      <w:sz w:val="24"/>
      <w:szCs w:val="24"/>
    </w:rPr>
  </w:style>
  <w:style w:type="paragraph" w:customStyle="1" w:styleId="3691">
    <w:name w:val="地址内"/>
    <w:basedOn w:val="1"/>
    <w:qFormat/>
    <w:uiPriority w:val="0"/>
    <w:pPr>
      <w:spacing w:line="240" w:lineRule="auto"/>
      <w:ind w:left="100" w:leftChars="100"/>
    </w:pPr>
    <w:rPr>
      <w:rFonts w:ascii="宋体" w:hAnsi="宋体"/>
    </w:rPr>
  </w:style>
  <w:style w:type="paragraph" w:customStyle="1" w:styleId="3692">
    <w:name w:val="Fliestext/Aufz."/>
    <w:basedOn w:val="1"/>
    <w:qFormat/>
    <w:uiPriority w:val="0"/>
    <w:pPr>
      <w:widowControl/>
      <w:overflowPunct w:val="0"/>
      <w:autoSpaceDE w:val="0"/>
      <w:autoSpaceDN w:val="0"/>
      <w:adjustRightInd w:val="0"/>
      <w:spacing w:after="120" w:line="240" w:lineRule="auto"/>
      <w:textAlignment w:val="baseline"/>
    </w:pPr>
    <w:rPr>
      <w:rFonts w:ascii="Arial" w:hAnsi="Arial" w:eastAsia="MS Mincho"/>
      <w:kern w:val="0"/>
      <w:sz w:val="22"/>
      <w:szCs w:val="20"/>
      <w:lang w:val="de-DE" w:eastAsia="ja-JP"/>
    </w:rPr>
  </w:style>
  <w:style w:type="paragraph" w:customStyle="1" w:styleId="3693">
    <w:name w:val="CM14"/>
    <w:basedOn w:val="1"/>
    <w:next w:val="1"/>
    <w:qFormat/>
    <w:uiPriority w:val="0"/>
    <w:pPr>
      <w:autoSpaceDE w:val="0"/>
      <w:autoSpaceDN w:val="0"/>
      <w:adjustRightInd w:val="0"/>
      <w:spacing w:line="498" w:lineRule="atLeast"/>
      <w:ind w:left="100" w:leftChars="100"/>
      <w:jc w:val="left"/>
    </w:pPr>
    <w:rPr>
      <w:rFonts w:ascii="宋体"/>
      <w:kern w:val="0"/>
      <w:sz w:val="24"/>
    </w:rPr>
  </w:style>
  <w:style w:type="paragraph" w:customStyle="1" w:styleId="3694">
    <w:name w:val="样式 (中文) 黑体 小二 加粗 居中 首行缩进:  0.74 厘米"/>
    <w:basedOn w:val="1"/>
    <w:qFormat/>
    <w:uiPriority w:val="0"/>
    <w:pPr>
      <w:spacing w:afterLines="100" w:line="240" w:lineRule="auto"/>
      <w:ind w:firstLine="420"/>
      <w:jc w:val="center"/>
    </w:pPr>
    <w:rPr>
      <w:b/>
      <w:sz w:val="32"/>
      <w:szCs w:val="20"/>
    </w:rPr>
  </w:style>
  <w:style w:type="paragraph" w:customStyle="1" w:styleId="3695">
    <w:name w:val="样式 标题 2节标题 1.1b21.1标题2h2l22nd levelTitre22Header 2. (1..."/>
    <w:basedOn w:val="6"/>
    <w:qFormat/>
    <w:uiPriority w:val="0"/>
    <w:pPr>
      <w:keepNext w:val="0"/>
      <w:keepLines w:val="0"/>
      <w:tabs>
        <w:tab w:val="left" w:pos="2126"/>
      </w:tabs>
      <w:adjustRightInd w:val="0"/>
      <w:spacing w:before="120" w:after="120" w:line="240" w:lineRule="auto"/>
      <w:ind w:left="1701"/>
      <w:textAlignment w:val="baseline"/>
    </w:pPr>
    <w:rPr>
      <w:rFonts w:ascii="宋体" w:hAnsi="宋体"/>
      <w:b w:val="0"/>
      <w:bCs w:val="0"/>
      <w:snapToGrid w:val="0"/>
      <w:color w:val="000000"/>
      <w:kern w:val="2"/>
      <w:sz w:val="28"/>
      <w:szCs w:val="20"/>
    </w:rPr>
  </w:style>
  <w:style w:type="paragraph" w:customStyle="1" w:styleId="3696">
    <w:name w:val="样式 样式 表格 + 左侧:  0.28 字符 + 左侧:  1.5 字符 悬挂缩进: 2.85 字符"/>
    <w:basedOn w:val="1"/>
    <w:qFormat/>
    <w:uiPriority w:val="0"/>
    <w:pPr>
      <w:keepNext/>
      <w:widowControl/>
      <w:spacing w:line="240" w:lineRule="auto"/>
      <w:jc w:val="left"/>
    </w:pPr>
    <w:rPr>
      <w:rFonts w:ascii="宋体" w:hAnsi="宋体"/>
      <w:sz w:val="18"/>
      <w:szCs w:val="20"/>
    </w:rPr>
  </w:style>
  <w:style w:type="paragraph" w:customStyle="1" w:styleId="3697">
    <w:name w:val="段标题"/>
    <w:basedOn w:val="1"/>
    <w:qFormat/>
    <w:uiPriority w:val="0"/>
    <w:pPr>
      <w:adjustRightInd w:val="0"/>
      <w:spacing w:line="360" w:lineRule="auto"/>
      <w:ind w:left="357" w:leftChars="80" w:hanging="357"/>
      <w:textAlignment w:val="baseline"/>
    </w:pPr>
    <w:rPr>
      <w:rFonts w:ascii="Arial"/>
      <w:b/>
      <w:kern w:val="0"/>
      <w:sz w:val="30"/>
      <w:szCs w:val="20"/>
    </w:rPr>
  </w:style>
  <w:style w:type="paragraph" w:customStyle="1" w:styleId="3698">
    <w:name w:val="xl290"/>
    <w:basedOn w:val="1"/>
    <w:qFormat/>
    <w:uiPriority w:val="0"/>
    <w:pPr>
      <w:widowControl/>
      <w:pBdr>
        <w:bottom w:val="single" w:color="000000" w:sz="4" w:space="0"/>
        <w:right w:val="single" w:color="000000" w:sz="4" w:space="0"/>
      </w:pBdr>
      <w:spacing w:before="100" w:beforeAutospacing="1" w:after="100" w:afterAutospacing="1" w:line="240" w:lineRule="auto"/>
      <w:jc w:val="center"/>
      <w:textAlignment w:val="top"/>
    </w:pPr>
    <w:rPr>
      <w:rFonts w:ascii="宋体" w:hAnsi="宋体"/>
      <w:kern w:val="0"/>
      <w:szCs w:val="20"/>
    </w:rPr>
  </w:style>
  <w:style w:type="paragraph" w:customStyle="1" w:styleId="3699">
    <w:name w:val="Default Text"/>
    <w:basedOn w:val="1"/>
    <w:qFormat/>
    <w:uiPriority w:val="0"/>
    <w:pPr>
      <w:autoSpaceDE w:val="0"/>
      <w:autoSpaceDN w:val="0"/>
      <w:adjustRightInd w:val="0"/>
      <w:spacing w:line="240" w:lineRule="auto"/>
      <w:jc w:val="left"/>
    </w:pPr>
    <w:rPr>
      <w:kern w:val="0"/>
      <w:sz w:val="24"/>
    </w:rPr>
  </w:style>
  <w:style w:type="paragraph" w:customStyle="1" w:styleId="3700">
    <w:name w:val="样式 样式 样式 审签页 审签字 + 左侧:  8 字符 段前: 1 行 + 首行缩进:  0.85 厘米 段前: 1 行 + ..."/>
    <w:basedOn w:val="1"/>
    <w:qFormat/>
    <w:uiPriority w:val="0"/>
    <w:pPr>
      <w:adjustRightInd w:val="0"/>
      <w:snapToGrid w:val="0"/>
      <w:spacing w:beforeLines="100" w:line="700" w:lineRule="exact"/>
      <w:ind w:left="1200" w:leftChars="1200"/>
    </w:pPr>
    <w:rPr>
      <w:rFonts w:eastAsia="楷体_GB2312"/>
      <w:sz w:val="30"/>
      <w:szCs w:val="30"/>
    </w:rPr>
  </w:style>
  <w:style w:type="paragraph" w:customStyle="1" w:styleId="3701">
    <w:name w:val="样式 样式 样式 标题 1封面大标题 + 段前: 0.5 行 段后: 0.5 行 + +"/>
    <w:basedOn w:val="3249"/>
    <w:qFormat/>
    <w:uiPriority w:val="0"/>
    <w:pPr>
      <w:spacing w:beforeLines="100" w:afterLines="100"/>
    </w:pPr>
  </w:style>
  <w:style w:type="paragraph" w:customStyle="1" w:styleId="3702">
    <w:name w:val=":-)"/>
    <w:qFormat/>
    <w:uiPriority w:val="0"/>
    <w:pPr>
      <w:overflowPunct w:val="0"/>
      <w:autoSpaceDE w:val="0"/>
      <w:autoSpaceDN w:val="0"/>
      <w:adjustRightInd w:val="0"/>
    </w:pPr>
    <w:rPr>
      <w:rFonts w:ascii="Times New Roman" w:hAnsi="Times New Roman" w:eastAsia="宋体" w:cs="Times New Roman"/>
      <w:lang w:val="en-US" w:eastAsia="zh-CN" w:bidi="ar-SA"/>
    </w:rPr>
  </w:style>
  <w:style w:type="paragraph" w:customStyle="1" w:styleId="3703">
    <w:name w:val="样式 正文首行缩进 2 + 蓝色 行距: 单倍行距1"/>
    <w:qFormat/>
    <w:uiPriority w:val="0"/>
    <w:pPr>
      <w:overflowPunct w:val="0"/>
      <w:spacing w:line="360" w:lineRule="auto"/>
      <w:ind w:left="1208" w:firstLine="420" w:firstLineChars="200"/>
    </w:pPr>
    <w:rPr>
      <w:rFonts w:ascii="Times New Roman" w:hAnsi="Times New Roman" w:eastAsia="宋体" w:cs="宋体"/>
      <w:sz w:val="21"/>
      <w:szCs w:val="24"/>
      <w:lang w:val="en-US" w:eastAsia="zh-CN" w:bidi="ar-SA"/>
    </w:rPr>
  </w:style>
  <w:style w:type="paragraph" w:customStyle="1" w:styleId="3704">
    <w:name w:val="YS1-章"/>
    <w:basedOn w:val="1"/>
    <w:qFormat/>
    <w:uiPriority w:val="0"/>
    <w:pPr>
      <w:numPr>
        <w:ilvl w:val="4"/>
        <w:numId w:val="1"/>
      </w:numPr>
      <w:adjustRightInd w:val="0"/>
      <w:snapToGrid w:val="0"/>
      <w:spacing w:beforeLines="100" w:line="560" w:lineRule="exact"/>
      <w:ind w:left="0"/>
      <w:jc w:val="center"/>
      <w:outlineLvl w:val="0"/>
    </w:pPr>
    <w:rPr>
      <w:rFonts w:ascii="黑体" w:eastAsia="黑体"/>
      <w:bCs/>
      <w:sz w:val="32"/>
      <w:szCs w:val="32"/>
    </w:rPr>
  </w:style>
  <w:style w:type="paragraph" w:customStyle="1" w:styleId="3705">
    <w:name w:val="Char Char1 Char Char Char Char1 Char Char Char Char Char Char Char Char Char Char Char Char Char Char Char Char Char Char1"/>
    <w:basedOn w:val="1"/>
    <w:qFormat/>
    <w:uiPriority w:val="0"/>
    <w:pPr>
      <w:widowControl/>
      <w:spacing w:after="160" w:line="240" w:lineRule="exact"/>
      <w:jc w:val="left"/>
    </w:pPr>
    <w:rPr>
      <w:szCs w:val="20"/>
    </w:rPr>
  </w:style>
  <w:style w:type="paragraph" w:customStyle="1" w:styleId="3706">
    <w:name w:val="CM12"/>
    <w:basedOn w:val="782"/>
    <w:next w:val="782"/>
    <w:qFormat/>
    <w:uiPriority w:val="0"/>
    <w:pPr>
      <w:spacing w:line="478" w:lineRule="atLeast"/>
      <w:jc w:val="left"/>
    </w:pPr>
    <w:rPr>
      <w:rFonts w:hAnsi="Calibri" w:cs="Times New Roman"/>
      <w:color w:val="auto"/>
    </w:rPr>
  </w:style>
  <w:style w:type="paragraph" w:customStyle="1" w:styleId="3707">
    <w:name w:val="xl232"/>
    <w:basedOn w:val="1"/>
    <w:qFormat/>
    <w:uiPriority w:val="0"/>
    <w:pPr>
      <w:widowControl/>
      <w:pBdr>
        <w:left w:val="single" w:color="000000" w:sz="4" w:space="0"/>
        <w:right w:val="single" w:color="000000" w:sz="4" w:space="0"/>
      </w:pBdr>
      <w:spacing w:before="100" w:beforeAutospacing="1" w:after="100" w:afterAutospacing="1" w:line="240" w:lineRule="auto"/>
      <w:jc w:val="center"/>
    </w:pPr>
    <w:rPr>
      <w:rFonts w:ascii="宋体" w:hAnsi="宋体"/>
      <w:color w:val="000000"/>
      <w:kern w:val="0"/>
      <w:szCs w:val="20"/>
    </w:rPr>
  </w:style>
  <w:style w:type="paragraph" w:customStyle="1" w:styleId="3708">
    <w:name w:val="hang1"/>
    <w:basedOn w:val="1"/>
    <w:qFormat/>
    <w:uiPriority w:val="0"/>
    <w:pPr>
      <w:widowControl/>
      <w:overflowPunct w:val="0"/>
      <w:autoSpaceDE w:val="0"/>
      <w:autoSpaceDN w:val="0"/>
      <w:adjustRightInd w:val="0"/>
      <w:spacing w:after="120" w:line="360" w:lineRule="auto"/>
      <w:ind w:left="567" w:hanging="567" w:firstLineChars="200"/>
      <w:jc w:val="left"/>
    </w:pPr>
    <w:rPr>
      <w:kern w:val="0"/>
      <w:sz w:val="22"/>
      <w:szCs w:val="20"/>
      <w:lang w:val="en-GB" w:eastAsia="en-US"/>
    </w:rPr>
  </w:style>
  <w:style w:type="paragraph" w:customStyle="1" w:styleId="3709">
    <w:name w:val="Char Char Char3"/>
    <w:basedOn w:val="1"/>
    <w:qFormat/>
    <w:uiPriority w:val="0"/>
    <w:pPr>
      <w:spacing w:line="240" w:lineRule="auto"/>
      <w:ind w:left="100" w:leftChars="100"/>
    </w:pPr>
    <w:rPr>
      <w:szCs w:val="20"/>
    </w:rPr>
  </w:style>
  <w:style w:type="paragraph" w:customStyle="1" w:styleId="3710">
    <w:name w:val="Char2 Char Char Char Char Char Char3"/>
    <w:basedOn w:val="1"/>
    <w:qFormat/>
    <w:uiPriority w:val="0"/>
    <w:pPr>
      <w:adjustRightInd w:val="0"/>
      <w:spacing w:line="360" w:lineRule="atLeast"/>
      <w:ind w:left="100" w:leftChars="100"/>
      <w:jc w:val="left"/>
      <w:textAlignment w:val="baseline"/>
    </w:pPr>
    <w:rPr>
      <w:kern w:val="0"/>
      <w:sz w:val="24"/>
    </w:rPr>
  </w:style>
  <w:style w:type="paragraph" w:customStyle="1" w:styleId="3711">
    <w:name w:val="样式 样式 表格 + (符号) 宋体 五号 居中 + 小五"/>
    <w:basedOn w:val="1"/>
    <w:qFormat/>
    <w:uiPriority w:val="0"/>
    <w:pPr>
      <w:kinsoku w:val="0"/>
      <w:overflowPunct w:val="0"/>
      <w:adjustRightInd w:val="0"/>
      <w:snapToGrid w:val="0"/>
      <w:spacing w:line="240" w:lineRule="auto"/>
      <w:jc w:val="center"/>
    </w:pPr>
    <w:rPr>
      <w:snapToGrid w:val="0"/>
      <w:kern w:val="0"/>
      <w:sz w:val="18"/>
      <w:szCs w:val="21"/>
    </w:rPr>
  </w:style>
  <w:style w:type="paragraph" w:customStyle="1" w:styleId="3712">
    <w:name w:val="bt1.2.1.1"/>
    <w:basedOn w:val="1"/>
    <w:qFormat/>
    <w:uiPriority w:val="0"/>
    <w:pPr>
      <w:tabs>
        <w:tab w:val="left" w:pos="1080"/>
      </w:tabs>
      <w:adjustRightInd w:val="0"/>
      <w:spacing w:line="276" w:lineRule="auto"/>
      <w:jc w:val="left"/>
      <w:textAlignment w:val="baseline"/>
      <w:outlineLvl w:val="3"/>
    </w:pPr>
    <w:rPr>
      <w:rFonts w:ascii="宋体"/>
      <w:b/>
      <w:kern w:val="0"/>
      <w:szCs w:val="20"/>
    </w:rPr>
  </w:style>
  <w:style w:type="paragraph" w:customStyle="1" w:styleId="3713">
    <w:name w:val="日期6"/>
    <w:basedOn w:val="1"/>
    <w:next w:val="1"/>
    <w:qFormat/>
    <w:uiPriority w:val="0"/>
    <w:pPr>
      <w:adjustRightInd w:val="0"/>
      <w:spacing w:line="312" w:lineRule="atLeast"/>
      <w:ind w:firstLine="465"/>
      <w:textAlignment w:val="baseline"/>
    </w:pPr>
    <w:rPr>
      <w:kern w:val="0"/>
      <w:sz w:val="28"/>
      <w:szCs w:val="28"/>
    </w:rPr>
  </w:style>
  <w:style w:type="paragraph" w:customStyle="1" w:styleId="3714">
    <w:name w:val="CM10"/>
    <w:basedOn w:val="782"/>
    <w:next w:val="782"/>
    <w:qFormat/>
    <w:uiPriority w:val="0"/>
    <w:pPr>
      <w:spacing w:line="240" w:lineRule="auto"/>
      <w:jc w:val="left"/>
    </w:pPr>
    <w:rPr>
      <w:rFonts w:hAnsi="Calibri" w:cs="Times New Roman"/>
      <w:color w:val="auto"/>
    </w:rPr>
  </w:style>
  <w:style w:type="paragraph" w:customStyle="1" w:styleId="3715">
    <w:name w:val="可研四"/>
    <w:qFormat/>
    <w:uiPriority w:val="0"/>
    <w:pPr>
      <w:spacing w:beforeLines="30" w:afterLines="30" w:line="360" w:lineRule="auto"/>
      <w:outlineLvl w:val="3"/>
    </w:pPr>
    <w:rPr>
      <w:rFonts w:ascii="黑体" w:hAnsi="黑体" w:eastAsia="黑体" w:cs="宋体"/>
      <w:kern w:val="2"/>
      <w:sz w:val="24"/>
      <w:lang w:val="en-US" w:eastAsia="zh-CN" w:bidi="ar-SA"/>
    </w:rPr>
  </w:style>
  <w:style w:type="paragraph" w:customStyle="1" w:styleId="3716">
    <w:name w:val="CM39"/>
    <w:basedOn w:val="782"/>
    <w:next w:val="782"/>
    <w:qFormat/>
    <w:uiPriority w:val="0"/>
    <w:pPr>
      <w:spacing w:line="468" w:lineRule="atLeast"/>
      <w:jc w:val="left"/>
    </w:pPr>
    <w:rPr>
      <w:rFonts w:hAnsi="Calibri" w:cs="Times New Roman"/>
      <w:color w:val="auto"/>
    </w:rPr>
  </w:style>
  <w:style w:type="paragraph" w:customStyle="1" w:styleId="3717">
    <w:name w:val="xl370"/>
    <w:basedOn w:val="1"/>
    <w:qFormat/>
    <w:uiPriority w:val="0"/>
    <w:pPr>
      <w:widowControl/>
      <w:pBdr>
        <w:top w:val="single" w:color="000000" w:sz="4" w:space="0"/>
        <w:bottom w:val="single" w:color="000000" w:sz="4" w:space="0"/>
        <w:right w:val="single" w:color="000000" w:sz="4" w:space="0"/>
      </w:pBdr>
      <w:spacing w:before="100" w:beforeAutospacing="1" w:after="100" w:afterAutospacing="1" w:line="240" w:lineRule="auto"/>
      <w:jc w:val="center"/>
    </w:pPr>
    <w:rPr>
      <w:color w:val="00FFFF"/>
      <w:kern w:val="0"/>
      <w:szCs w:val="20"/>
    </w:rPr>
  </w:style>
  <w:style w:type="table" w:customStyle="1" w:styleId="3718">
    <w:name w:val="表格主题1"/>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719">
    <w:name w:val="浅色网格 - 强调文字颜色 12"/>
    <w:basedOn w:val="90"/>
    <w:qFormat/>
    <w:uiPriority w:val="0"/>
    <w:rPr>
      <w:rFonts w:ascii="Calibri" w:hAnsi="Calibri"/>
      <w:kern w:val="2"/>
      <w:sz w:val="21"/>
      <w:szCs w:val="22"/>
    </w:rPr>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CellMar>
        <w:top w:w="0" w:type="dxa"/>
        <w:left w:w="108" w:type="dxa"/>
        <w:bottom w:w="0" w:type="dxa"/>
        <w:right w:w="108" w:type="dxa"/>
      </w:tblCellMar>
    </w:tblPr>
    <w:tblStylePr w:type="firstRow">
      <w:pPr>
        <w:spacing w:before="0" w:after="0" w:line="240" w:lineRule="auto"/>
      </w:pPr>
      <w:rPr>
        <w:rFonts w:ascii="Sendnya" w:hAnsi="Sendnya" w:eastAsia="Segoe Print" w:cs="Times New Roman"/>
        <w:b/>
        <w:bCs/>
      </w:rPr>
      <w:tcPr>
        <w:tcBorders>
          <w:top w:val="single" w:color="4F81BD" w:sz="8" w:space="0"/>
          <w:left w:val="single" w:color="4F81BD" w:sz="8" w:space="0"/>
          <w:bottom w:val="single" w:color="4F81BD" w:sz="18" w:space="0"/>
          <w:right w:val="single" w:color="4F81BD" w:sz="8" w:space="0"/>
          <w:insideH w:val="nil"/>
          <w:insideV w:val="single" w:sz="8" w:space="0"/>
          <w:tl2br w:val="nil"/>
          <w:tr2bl w:val="nil"/>
        </w:tcBorders>
      </w:tcPr>
    </w:tblStylePr>
    <w:tblStylePr w:type="lastRow">
      <w:pPr>
        <w:spacing w:before="0" w:after="0" w:line="240" w:lineRule="auto"/>
      </w:pPr>
      <w:rPr>
        <w:rFonts w:ascii="Sendnya" w:hAnsi="Sendnya" w:eastAsia="Segoe Print" w:cs="Times New Roman"/>
        <w:b/>
        <w:bCs/>
      </w:rPr>
      <w:tcPr>
        <w:tcBorders>
          <w:top w:val="double" w:color="4F81BD" w:sz="6" w:space="0"/>
          <w:left w:val="single" w:color="4F81BD" w:sz="8" w:space="0"/>
          <w:bottom w:val="single" w:color="4F81BD" w:sz="8" w:space="0"/>
          <w:right w:val="single" w:color="4F81BD" w:sz="8" w:space="0"/>
          <w:insideH w:val="nil"/>
          <w:insideV w:val="single" w:sz="8" w:space="0"/>
          <w:tl2br w:val="nil"/>
          <w:tr2bl w:val="nil"/>
        </w:tcBorders>
      </w:tcPr>
    </w:tblStylePr>
    <w:tblStylePr w:type="firstCol">
      <w:rPr>
        <w:rFonts w:ascii="Sendnya" w:hAnsi="Sendnya" w:eastAsia="Segoe Print" w:cs="Times New Roman"/>
        <w:b/>
        <w:bCs/>
      </w:rPr>
    </w:tblStylePr>
    <w:tblStylePr w:type="lastCol">
      <w:rPr>
        <w:rFonts w:ascii="Sendnya" w:hAnsi="Sendnya" w:eastAsia="Segoe Print" w:cs="Times New Roman"/>
        <w:b/>
        <w:bCs/>
      </w:rPr>
      <w:tcPr>
        <w:tcBorders>
          <w:top w:val="single" w:color="4F81BD" w:sz="8" w:space="0"/>
          <w:left w:val="single" w:color="4F81BD" w:sz="8" w:space="0"/>
          <w:bottom w:val="single" w:color="4F81BD" w:sz="8" w:space="0"/>
          <w:right w:val="single" w:color="4F81BD" w:sz="8" w:space="0"/>
          <w:insideH w:val="nil"/>
          <w:insideV w:val="nil"/>
          <w:tl2br w:val="nil"/>
          <w:tr2bl w:val="nil"/>
        </w:tcBorders>
      </w:tcPr>
    </w:tblStylePr>
    <w:tblStylePr w:type="band1Vert">
      <w:tcPr>
        <w:tcBorders>
          <w:top w:val="single" w:color="4F81BD" w:sz="8" w:space="0"/>
          <w:left w:val="single" w:color="4F81BD" w:sz="8" w:space="0"/>
          <w:bottom w:val="single" w:color="4F81BD" w:sz="8" w:space="0"/>
          <w:right w:val="single" w:color="4F81BD" w:sz="8" w:space="0"/>
          <w:insideH w:val="nil"/>
          <w:insideV w:val="nil"/>
          <w:tl2br w:val="nil"/>
          <w:tr2bl w:val="nil"/>
        </w:tcBorders>
        <w:shd w:val="clear" w:color="auto" w:fill="D3DFEE"/>
      </w:tcPr>
    </w:tblStylePr>
    <w:tblStylePr w:type="band1Horz">
      <w:tcPr>
        <w:tcBorders>
          <w:top w:val="single" w:color="4F81BD" w:sz="8" w:space="0"/>
          <w:left w:val="single" w:color="4F81BD" w:sz="8" w:space="0"/>
          <w:bottom w:val="single" w:color="4F81BD" w:sz="8" w:space="0"/>
          <w:right w:val="single" w:color="4F81BD" w:sz="8" w:space="0"/>
          <w:insideH w:val="nil"/>
          <w:insideV w:val="single" w:sz="8" w:space="0"/>
          <w:tl2br w:val="nil"/>
          <w:tr2bl w:val="nil"/>
        </w:tcBorders>
        <w:shd w:val="clear" w:color="auto" w:fill="D3DFEE"/>
      </w:tcPr>
    </w:tblStylePr>
    <w:tblStylePr w:type="band2Horz">
      <w:tcPr>
        <w:tcBorders>
          <w:top w:val="single" w:color="4F81BD" w:sz="8" w:space="0"/>
          <w:left w:val="single" w:color="4F81BD" w:sz="8" w:space="0"/>
          <w:bottom w:val="single" w:color="4F81BD" w:sz="8" w:space="0"/>
          <w:right w:val="single" w:color="4F81BD" w:sz="8" w:space="0"/>
          <w:insideH w:val="nil"/>
          <w:insideV w:val="single" w:sz="8" w:space="0"/>
          <w:tl2br w:val="nil"/>
          <w:tr2bl w:val="nil"/>
        </w:tcBorders>
      </w:tcPr>
    </w:tblStylePr>
  </w:style>
  <w:style w:type="table" w:customStyle="1" w:styleId="3720">
    <w:name w:val="报告表格"/>
    <w:basedOn w:val="91"/>
    <w:qFormat/>
    <w:uiPriority w:val="0"/>
    <w:pPr>
      <w:jc w:val="both"/>
    </w:pPr>
    <w:tblPr>
      <w:tblBorders>
        <w:top w:val="thinThickSmallGap" w:color="auto" w:sz="12" w:space="0"/>
        <w:left w:val="single" w:color="auto" w:sz="12" w:space="0"/>
        <w:bottom w:val="thickThinSmallGap" w:color="auto" w:sz="12" w:space="0"/>
        <w:right w:val="single" w:color="auto" w:sz="12" w:space="0"/>
      </w:tblBorders>
      <w:tblCellMar>
        <w:top w:w="0" w:type="dxa"/>
        <w:left w:w="108" w:type="dxa"/>
        <w:bottom w:w="0" w:type="dxa"/>
        <w:right w:w="108" w:type="dxa"/>
      </w:tblCellMar>
    </w:tblPr>
  </w:style>
  <w:style w:type="table" w:customStyle="1" w:styleId="3721">
    <w:name w:val="网格型2"/>
    <w:basedOn w:val="90"/>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722">
    <w:name w:val="中等深浅底纹 2 - 强调文字颜色 12"/>
    <w:basedOn w:val="90"/>
    <w:qFormat/>
    <w:uiPriority w:val="0"/>
    <w:rPr>
      <w:rFonts w:ascii="Calibri" w:hAnsi="Calibri"/>
      <w:kern w:val="2"/>
      <w:sz w:val="21"/>
      <w:szCs w:val="22"/>
    </w:r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l2br w:val="nil"/>
          <w:tr2bl w:val="nil"/>
        </w:tcBorders>
        <w:shd w:val="clear" w:color="auto" w:fill="4F81B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l2br w:val="nil"/>
          <w:tr2bl w:val="nil"/>
        </w:tcBorders>
        <w:shd w:val="clear" w:color="auto" w:fill="FFFFFF"/>
      </w:tcPr>
    </w:tblStylePr>
    <w:tblStylePr w:type="firstCol">
      <w:rPr>
        <w:b/>
        <w:bCs/>
        <w:color w:val="FFFFFF"/>
      </w:rPr>
      <w:tcPr>
        <w:tcBorders>
          <w:top w:val="nil"/>
          <w:left w:val="nil"/>
          <w:bottom w:val="single" w:color="auto" w:sz="18" w:space="0"/>
          <w:right w:val="nil"/>
          <w:insideH w:val="nil"/>
          <w:insideV w:val="nil"/>
          <w:tl2br w:val="nil"/>
          <w:tr2bl w:val="nil"/>
        </w:tcBorders>
        <w:shd w:val="clear" w:color="auto" w:fill="4F81BD"/>
      </w:tcPr>
    </w:tblStylePr>
    <w:tblStylePr w:type="lastCol">
      <w:rPr>
        <w:b/>
        <w:bCs/>
        <w:color w:val="FFFFFF"/>
      </w:rPr>
      <w:tcPr>
        <w:tcBorders>
          <w:top w:val="nil"/>
          <w:left w:val="nil"/>
          <w:bottom w:val="nil"/>
          <w:right w:val="nil"/>
          <w:insideH w:val="nil"/>
          <w:insideV w:val="nil"/>
          <w:tl2br w:val="nil"/>
          <w:tr2bl w:val="nil"/>
        </w:tcBorders>
        <w:shd w:val="clear" w:color="auto" w:fill="4F81BD"/>
      </w:tcPr>
    </w:tblStylePr>
    <w:tblStylePr w:type="band1Vert">
      <w:tcPr>
        <w:tcBorders>
          <w:top w:val="nil"/>
          <w:left w:val="nil"/>
          <w:bottom w:val="nil"/>
          <w:right w:val="nil"/>
          <w:insideH w:val="nil"/>
          <w:insideV w:val="nil"/>
          <w:tl2br w:val="nil"/>
          <w:tr2bl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l2br w:val="nil"/>
          <w:tr2bl w:val="nil"/>
        </w:tcBorders>
      </w:tcPr>
    </w:tblStylePr>
    <w:tblStylePr w:type="nwCell">
      <w:rPr>
        <w:color w:val="FFFFFF"/>
      </w:rPr>
      <w:tcPr>
        <w:tcBorders>
          <w:top w:val="single" w:color="auto" w:sz="18" w:space="0"/>
          <w:left w:val="nil"/>
          <w:bottom w:val="single" w:color="auto" w:sz="18" w:space="0"/>
          <w:right w:val="nil"/>
          <w:insideH w:val="nil"/>
          <w:insideV w:val="nil"/>
          <w:tl2br w:val="nil"/>
          <w:tr2bl w:val="nil"/>
        </w:tcBorders>
      </w:tcPr>
    </w:tblStylePr>
  </w:style>
  <w:style w:type="table" w:customStyle="1" w:styleId="3723">
    <w:name w:val="网格型 711"/>
    <w:basedOn w:val="90"/>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724">
    <w:name w:val="网格型 52"/>
    <w:basedOn w:val="90"/>
    <w:qFormat/>
    <w:uiPriority w:val="0"/>
    <w:pPr>
      <w:widowControl w:val="0"/>
      <w:spacing w:line="480" w:lineRule="exact"/>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725">
    <w:name w:val="中等深浅底纹 1 - 强调文字颜色 11"/>
    <w:basedOn w:val="90"/>
    <w:qFormat/>
    <w:uiPriority w:val="0"/>
    <w:rPr>
      <w:rFonts w:ascii="Calibri" w:hAnsi="Calibri"/>
      <w:kern w:val="2"/>
      <w:sz w:val="21"/>
      <w:szCs w:val="22"/>
    </w:rPr>
    <w:tblPr>
      <w:tblBorders>
        <w:top w:val="single" w:color="7BA0CD" w:sz="8" w:space="0"/>
        <w:left w:val="single" w:color="7BA0CD" w:sz="8" w:space="0"/>
        <w:bottom w:val="single" w:color="7BA0CD" w:sz="8" w:space="0"/>
        <w:right w:val="single" w:color="7BA0CD" w:sz="8" w:space="0"/>
        <w:insideH w:val="single" w:color="7BA0CD" w:sz="8" w:space="0"/>
      </w:tblBorders>
      <w:tblCellMar>
        <w:top w:w="0" w:type="dxa"/>
        <w:left w:w="108" w:type="dxa"/>
        <w:bottom w:w="0" w:type="dxa"/>
        <w:right w:w="108" w:type="dxa"/>
      </w:tblCellMar>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l2br w:val="nil"/>
          <w:tr2bl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l2br w:val="nil"/>
          <w:tr2bl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tblStylePr w:type="band2Horz">
      <w:tcPr>
        <w:tcBorders>
          <w:top w:val="nil"/>
          <w:left w:val="nil"/>
          <w:bottom w:val="nil"/>
          <w:right w:val="nil"/>
          <w:insideH w:val="nil"/>
          <w:insideV w:val="nil"/>
          <w:tl2br w:val="nil"/>
          <w:tr2bl w:val="nil"/>
        </w:tcBorders>
      </w:tcPr>
    </w:tblStylePr>
  </w:style>
  <w:style w:type="table" w:customStyle="1" w:styleId="3726">
    <w:name w:val="网格型21"/>
    <w:basedOn w:val="90"/>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727">
    <w:name w:val="网格型 11"/>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728">
    <w:name w:val="列表型 31"/>
    <w:basedOn w:val="90"/>
    <w:qFormat/>
    <w:uiPriority w:val="0"/>
    <w:pPr>
      <w:widowControl w:val="0"/>
      <w:jc w:val="both"/>
    </w:pPr>
    <w:tblPr>
      <w:tblBorders>
        <w:top w:val="single" w:color="000000" w:sz="12" w:space="0"/>
        <w:bottom w:val="single" w:color="000000" w:sz="12" w:space="0"/>
        <w:insideH w:val="single" w:color="000000" w:sz="6" w:space="0"/>
      </w:tblBorders>
      <w:tblCellMar>
        <w:top w:w="0" w:type="dxa"/>
        <w:left w:w="108" w:type="dxa"/>
        <w:bottom w:w="0" w:type="dxa"/>
        <w:right w:w="108" w:type="dxa"/>
      </w:tblCellMar>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3729">
    <w:name w:val="网格型1"/>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730">
    <w:name w:val="网格型3"/>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731">
    <w:name w:val="TableGrid1"/>
    <w:qFormat/>
    <w:uiPriority w:val="0"/>
    <w:pPr>
      <w:spacing w:line="360" w:lineRule="auto"/>
      <w:ind w:left="100" w:leftChars="100"/>
      <w:jc w:val="both"/>
    </w:pPr>
    <w:rPr>
      <w:rFonts w:ascii="Calibri" w:hAnsi="Calibri"/>
      <w:kern w:val="2"/>
      <w:sz w:val="21"/>
      <w:szCs w:val="22"/>
    </w:rPr>
    <w:tblPr>
      <w:tblCellMar>
        <w:top w:w="0" w:type="dxa"/>
        <w:left w:w="0" w:type="dxa"/>
        <w:bottom w:w="0" w:type="dxa"/>
        <w:right w:w="0" w:type="dxa"/>
      </w:tblCellMar>
    </w:tblPr>
  </w:style>
  <w:style w:type="table" w:customStyle="1" w:styleId="3732">
    <w:name w:val="网格型 73"/>
    <w:basedOn w:val="90"/>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733">
    <w:name w:val="古典型 11"/>
    <w:basedOn w:val="90"/>
    <w:qFormat/>
    <w:uiPriority w:val="0"/>
    <w:pPr>
      <w:widowControl w:val="0"/>
      <w:jc w:val="both"/>
    </w:pPr>
    <w:tblPr>
      <w:tblBorders>
        <w:top w:val="single" w:color="000000" w:sz="12" w:space="0"/>
        <w:bottom w:val="single" w:color="000000" w:sz="12" w:space="0"/>
      </w:tblBorders>
      <w:tblCellMar>
        <w:top w:w="0" w:type="dxa"/>
        <w:left w:w="108" w:type="dxa"/>
        <w:bottom w:w="0" w:type="dxa"/>
        <w:right w:w="108" w:type="dxa"/>
      </w:tblCellMar>
    </w:tblPr>
    <w:tcPr>
      <w:shd w:val="clear" w:color="auto" w:fill="auto"/>
    </w:tcPr>
    <w:tblStylePr w:type="firstRow">
      <w:rPr>
        <w:i/>
        <w:iCs/>
      </w:rPr>
      <w:tcPr>
        <w:tcBorders>
          <w:top w:val="nil"/>
          <w:left w:val="nil"/>
          <w:bottom w:val="single" w:color="000000" w:sz="6" w:space="0"/>
          <w:right w:val="nil"/>
          <w:insideH w:val="nil"/>
          <w:insideV w:val="nil"/>
          <w:tl2br w:val="nil"/>
          <w:tr2bl w:val="nil"/>
        </w:tcBorders>
      </w:tcPr>
    </w:tblStylePr>
    <w:tblStylePr w:type="lastRow">
      <w:rPr>
        <w:color w:val="auto"/>
      </w:rPr>
      <w:tcPr>
        <w:tcBorders>
          <w:top w:val="single" w:color="000000" w:sz="6" w:space="0"/>
          <w:left w:val="nil"/>
          <w:bottom w:val="nil"/>
          <w:right w:val="nil"/>
          <w:insideH w:val="nil"/>
          <w:insideV w:val="nil"/>
          <w:tl2br w:val="nil"/>
          <w:tr2bl w:val="nil"/>
        </w:tcBorders>
      </w:tcPr>
    </w:tblStylePr>
    <w:tblStylePr w:type="firstCol">
      <w:tcPr>
        <w:tcBorders>
          <w:top w:val="nil"/>
          <w:left w:val="nil"/>
          <w:bottom w:val="nil"/>
          <w:right w:val="single" w:color="000000" w:sz="6" w:space="0"/>
          <w:insideH w:val="nil"/>
          <w:insideV w:val="nil"/>
          <w:tl2br w:val="nil"/>
          <w:tr2bl w:val="nil"/>
        </w:tcBorders>
      </w:tcPr>
    </w:tblStylePr>
    <w:tblStylePr w:type="neCell">
      <w:rPr>
        <w:b/>
        <w:bCs/>
        <w:i w:val="0"/>
        <w:iCs w:val="0"/>
      </w:rPr>
      <w:tcPr>
        <w:tcBorders>
          <w:top w:val="nil"/>
          <w:left w:val="nil"/>
          <w:bottom w:val="nil"/>
          <w:right w:val="nil"/>
          <w:insideH w:val="nil"/>
          <w:insideV w:val="nil"/>
          <w:tl2br w:val="nil"/>
          <w:tr2bl w:val="nil"/>
        </w:tcBorders>
      </w:tcPr>
    </w:tblStylePr>
    <w:tblStylePr w:type="swCell">
      <w:rPr>
        <w:b/>
        <w:bCs/>
      </w:rPr>
      <w:tcPr>
        <w:tcBorders>
          <w:top w:val="nil"/>
          <w:left w:val="nil"/>
          <w:bottom w:val="nil"/>
          <w:right w:val="nil"/>
          <w:insideH w:val="nil"/>
          <w:insideV w:val="nil"/>
          <w:tl2br w:val="nil"/>
          <w:tr2bl w:val="nil"/>
        </w:tcBorders>
      </w:tcPr>
    </w:tblStylePr>
  </w:style>
  <w:style w:type="table" w:customStyle="1" w:styleId="3734">
    <w:name w:val="网格型 72"/>
    <w:basedOn w:val="90"/>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735">
    <w:name w:val="网格型 51"/>
    <w:basedOn w:val="90"/>
    <w:qFormat/>
    <w:uiPriority w:val="0"/>
    <w:pPr>
      <w:widowControl w:val="0"/>
      <w:spacing w:line="480" w:lineRule="exact"/>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736">
    <w:name w:val="列表型 32"/>
    <w:basedOn w:val="90"/>
    <w:qFormat/>
    <w:uiPriority w:val="0"/>
    <w:pPr>
      <w:widowControl w:val="0"/>
      <w:jc w:val="both"/>
    </w:pPr>
    <w:tblPr>
      <w:tblBorders>
        <w:top w:val="single" w:color="000000" w:sz="12" w:space="0"/>
        <w:bottom w:val="single" w:color="000000" w:sz="12" w:space="0"/>
        <w:insideH w:val="single" w:color="000000" w:sz="6" w:space="0"/>
      </w:tblBorders>
      <w:tblCellMar>
        <w:top w:w="0" w:type="dxa"/>
        <w:left w:w="108" w:type="dxa"/>
        <w:bottom w:w="0" w:type="dxa"/>
        <w:right w:w="108" w:type="dxa"/>
      </w:tblCellMar>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3737">
    <w:name w:val="网格型 53"/>
    <w:basedOn w:val="90"/>
    <w:qFormat/>
    <w:uiPriority w:val="0"/>
    <w:pPr>
      <w:widowControl w:val="0"/>
      <w:spacing w:line="480" w:lineRule="exact"/>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738">
    <w:name w:val="网格型11"/>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739">
    <w:name w:val="网格型 71"/>
    <w:basedOn w:val="90"/>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740">
    <w:name w:val="网格型111"/>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741">
    <w:name w:val="表格主题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742">
    <w:name w:val="lhg1"/>
    <w:basedOn w:val="90"/>
    <w:qFormat/>
    <w:uiPriority w:val="0"/>
    <w:tblPr>
      <w:tblBorders>
        <w:top w:val="thinThickSmallGap" w:color="auto" w:sz="12" w:space="0"/>
        <w:left w:val="single" w:color="auto" w:sz="12" w:space="0"/>
        <w:bottom w:val="thickThinSmallGap"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
  </w:style>
  <w:style w:type="table" w:customStyle="1" w:styleId="3743">
    <w:name w:val="列表型 33"/>
    <w:basedOn w:val="90"/>
    <w:qFormat/>
    <w:uiPriority w:val="0"/>
    <w:pPr>
      <w:widowControl w:val="0"/>
      <w:jc w:val="both"/>
    </w:pPr>
    <w:tblPr>
      <w:tblBorders>
        <w:top w:val="single" w:color="000000" w:sz="12" w:space="0"/>
        <w:bottom w:val="single" w:color="000000" w:sz="12" w:space="0"/>
        <w:insideH w:val="single" w:color="000000" w:sz="6" w:space="0"/>
      </w:tblBorders>
      <w:tblCellMar>
        <w:top w:w="0" w:type="dxa"/>
        <w:left w:w="108" w:type="dxa"/>
        <w:bottom w:w="0" w:type="dxa"/>
        <w:right w:w="108" w:type="dxa"/>
      </w:tblCellMar>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3744">
    <w:name w:val="浅色底纹 - 强调文字颜色 11"/>
    <w:basedOn w:val="90"/>
    <w:qFormat/>
    <w:uiPriority w:val="0"/>
    <w:rPr>
      <w:color w:val="365F91"/>
    </w:rPr>
    <w:tblPr>
      <w:tblBorders>
        <w:top w:val="single" w:color="4F81BD" w:sz="8" w:space="0"/>
        <w:bottom w:val="single" w:color="4F81BD" w:sz="8" w:space="0"/>
      </w:tblBorders>
      <w:tblCellMar>
        <w:top w:w="0" w:type="dxa"/>
        <w:left w:w="108" w:type="dxa"/>
        <w:bottom w:w="0" w:type="dxa"/>
        <w:right w:w="108" w:type="dxa"/>
      </w:tblCellMar>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745">
    <w:name w:val="lhg"/>
    <w:basedOn w:val="90"/>
    <w:qFormat/>
    <w:uiPriority w:val="0"/>
    <w:tblPr>
      <w:tblBorders>
        <w:top w:val="thinThickSmallGap" w:color="auto" w:sz="12" w:space="0"/>
        <w:left w:val="single" w:color="auto" w:sz="12" w:space="0"/>
        <w:bottom w:val="thickThinSmallGap"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
  </w:style>
  <w:style w:type="table" w:customStyle="1" w:styleId="3746">
    <w:name w:val="报告表格1"/>
    <w:basedOn w:val="91"/>
    <w:qFormat/>
    <w:uiPriority w:val="0"/>
    <w:pPr>
      <w:jc w:val="both"/>
    </w:pPr>
    <w:tblPr>
      <w:tblBorders>
        <w:top w:val="thinThickSmallGap" w:color="auto" w:sz="12" w:space="0"/>
        <w:left w:val="single" w:color="auto" w:sz="12" w:space="0"/>
        <w:bottom w:val="thickThinSmallGap" w:color="auto" w:sz="12" w:space="0"/>
        <w:right w:val="single" w:color="auto" w:sz="12" w:space="0"/>
      </w:tblBorders>
      <w:tblCellMar>
        <w:top w:w="0" w:type="dxa"/>
        <w:left w:w="108" w:type="dxa"/>
        <w:bottom w:w="0" w:type="dxa"/>
        <w:right w:w="108" w:type="dxa"/>
      </w:tblCellMar>
    </w:tblPr>
  </w:style>
  <w:style w:type="table" w:customStyle="1" w:styleId="3747">
    <w:name w:val="浅色网格 - 强调文字颜色 11"/>
    <w:basedOn w:val="90"/>
    <w:qFormat/>
    <w:uiPriority w:val="0"/>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CellMar>
        <w:top w:w="0" w:type="dxa"/>
        <w:left w:w="108" w:type="dxa"/>
        <w:bottom w:w="0" w:type="dxa"/>
        <w:right w:w="108" w:type="dxa"/>
      </w:tblCellMar>
    </w:tblPr>
    <w:tblStylePr w:type="firstRow">
      <w:pPr>
        <w:spacing w:before="0" w:after="0" w:line="240" w:lineRule="auto"/>
      </w:pPr>
      <w:rPr>
        <w:rFonts w:ascii="Sendnya" w:hAnsi="Sendnya" w:eastAsia="Segoe Print" w:cs="Times New Roman"/>
        <w:b/>
        <w:bCs/>
      </w:rPr>
      <w:tcPr>
        <w:tcBorders>
          <w:top w:val="single" w:color="4F81BD" w:sz="8" w:space="0"/>
          <w:left w:val="single" w:color="4F81BD" w:sz="8" w:space="0"/>
          <w:bottom w:val="single" w:color="4F81BD" w:sz="18" w:space="0"/>
          <w:right w:val="single" w:color="4F81BD" w:sz="8" w:space="0"/>
          <w:insideH w:val="nil"/>
          <w:insideV w:val="single" w:sz="8" w:space="0"/>
          <w:tl2br w:val="nil"/>
          <w:tr2bl w:val="nil"/>
        </w:tcBorders>
      </w:tcPr>
    </w:tblStylePr>
    <w:tblStylePr w:type="lastRow">
      <w:pPr>
        <w:spacing w:before="0" w:after="0" w:line="240" w:lineRule="auto"/>
      </w:pPr>
      <w:rPr>
        <w:rFonts w:ascii="Sendnya" w:hAnsi="Sendnya" w:eastAsia="Segoe Print" w:cs="Times New Roman"/>
        <w:b/>
        <w:bCs/>
      </w:rPr>
      <w:tcPr>
        <w:tcBorders>
          <w:top w:val="double" w:color="4F81BD" w:sz="6" w:space="0"/>
          <w:left w:val="single" w:color="4F81BD" w:sz="8" w:space="0"/>
          <w:bottom w:val="single" w:color="4F81BD" w:sz="8" w:space="0"/>
          <w:right w:val="single" w:color="4F81BD" w:sz="8" w:space="0"/>
          <w:insideH w:val="nil"/>
          <w:insideV w:val="single" w:sz="8" w:space="0"/>
          <w:tl2br w:val="nil"/>
          <w:tr2bl w:val="nil"/>
        </w:tcBorders>
      </w:tcPr>
    </w:tblStylePr>
    <w:tblStylePr w:type="firstCol">
      <w:rPr>
        <w:rFonts w:ascii="Sendnya" w:hAnsi="Sendnya" w:eastAsia="Segoe Print" w:cs="Times New Roman"/>
        <w:b/>
        <w:bCs/>
      </w:rPr>
    </w:tblStylePr>
    <w:tblStylePr w:type="lastCol">
      <w:rPr>
        <w:rFonts w:ascii="Sendnya" w:hAnsi="Sendnya" w:eastAsia="Segoe Print" w:cs="Times New Roman"/>
        <w:b/>
        <w:bCs/>
      </w:rPr>
      <w:tcPr>
        <w:tcBorders>
          <w:top w:val="single" w:color="4F81BD" w:sz="8" w:space="0"/>
          <w:left w:val="single" w:color="4F81BD" w:sz="8" w:space="0"/>
          <w:bottom w:val="single" w:color="4F81BD" w:sz="8" w:space="0"/>
          <w:right w:val="single" w:color="4F81BD" w:sz="8" w:space="0"/>
          <w:insideH w:val="nil"/>
          <w:insideV w:val="nil"/>
          <w:tl2br w:val="nil"/>
          <w:tr2bl w:val="nil"/>
        </w:tcBorders>
      </w:tcPr>
    </w:tblStylePr>
    <w:tblStylePr w:type="band1Vert">
      <w:tcPr>
        <w:tcBorders>
          <w:top w:val="single" w:color="4F81BD" w:sz="8" w:space="0"/>
          <w:left w:val="single" w:color="4F81BD" w:sz="8" w:space="0"/>
          <w:bottom w:val="single" w:color="4F81BD" w:sz="8" w:space="0"/>
          <w:right w:val="single" w:color="4F81BD" w:sz="8" w:space="0"/>
          <w:insideH w:val="nil"/>
          <w:insideV w:val="nil"/>
          <w:tl2br w:val="nil"/>
          <w:tr2bl w:val="nil"/>
        </w:tcBorders>
        <w:shd w:val="clear" w:color="auto" w:fill="D3DFEE"/>
      </w:tcPr>
    </w:tblStylePr>
    <w:tblStylePr w:type="band1Horz">
      <w:tcPr>
        <w:tcBorders>
          <w:top w:val="single" w:color="4F81BD" w:sz="8" w:space="0"/>
          <w:left w:val="single" w:color="4F81BD" w:sz="8" w:space="0"/>
          <w:bottom w:val="single" w:color="4F81BD" w:sz="8" w:space="0"/>
          <w:right w:val="single" w:color="4F81BD" w:sz="8" w:space="0"/>
          <w:insideH w:val="nil"/>
          <w:insideV w:val="single" w:sz="8" w:space="0"/>
          <w:tl2br w:val="nil"/>
          <w:tr2bl w:val="nil"/>
        </w:tcBorders>
        <w:shd w:val="clear" w:color="auto" w:fill="D3DFEE"/>
      </w:tcPr>
    </w:tblStylePr>
    <w:tblStylePr w:type="band2Horz">
      <w:tcPr>
        <w:tcBorders>
          <w:top w:val="single" w:color="4F81BD" w:sz="8" w:space="0"/>
          <w:left w:val="single" w:color="4F81BD" w:sz="8" w:space="0"/>
          <w:bottom w:val="single" w:color="4F81BD" w:sz="8" w:space="0"/>
          <w:right w:val="single" w:color="4F81BD" w:sz="8" w:space="0"/>
          <w:insideH w:val="nil"/>
          <w:insideV w:val="single" w:sz="8" w:space="0"/>
          <w:tl2br w:val="nil"/>
          <w:tr2bl w:val="nil"/>
        </w:tcBorders>
      </w:tcPr>
    </w:tblStylePr>
  </w:style>
  <w:style w:type="table" w:customStyle="1" w:styleId="3748">
    <w:name w:val="中等深浅底纹 2 - 强调文字颜色 11"/>
    <w:basedOn w:val="90"/>
    <w:qFormat/>
    <w:uiPriority w:val="0"/>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l2br w:val="nil"/>
          <w:tr2bl w:val="nil"/>
        </w:tcBorders>
        <w:shd w:val="clear" w:color="auto" w:fill="4F81B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l2br w:val="nil"/>
          <w:tr2bl w:val="nil"/>
        </w:tcBorders>
        <w:shd w:val="clear" w:color="auto" w:fill="FFFFFF"/>
      </w:tcPr>
    </w:tblStylePr>
    <w:tblStylePr w:type="firstCol">
      <w:rPr>
        <w:b/>
        <w:bCs/>
        <w:color w:val="FFFFFF"/>
      </w:rPr>
      <w:tcPr>
        <w:tcBorders>
          <w:top w:val="nil"/>
          <w:left w:val="nil"/>
          <w:bottom w:val="single" w:color="auto" w:sz="18" w:space="0"/>
          <w:right w:val="nil"/>
          <w:insideH w:val="nil"/>
          <w:insideV w:val="nil"/>
          <w:tl2br w:val="nil"/>
          <w:tr2bl w:val="nil"/>
        </w:tcBorders>
        <w:shd w:val="clear" w:color="auto" w:fill="4F81BD"/>
      </w:tcPr>
    </w:tblStylePr>
    <w:tblStylePr w:type="lastCol">
      <w:rPr>
        <w:b/>
        <w:bCs/>
        <w:color w:val="FFFFFF"/>
      </w:rPr>
      <w:tcPr>
        <w:tcBorders>
          <w:top w:val="nil"/>
          <w:left w:val="nil"/>
          <w:bottom w:val="nil"/>
          <w:right w:val="nil"/>
          <w:insideH w:val="nil"/>
          <w:insideV w:val="nil"/>
          <w:tl2br w:val="nil"/>
          <w:tr2bl w:val="nil"/>
        </w:tcBorders>
        <w:shd w:val="clear" w:color="auto" w:fill="4F81BD"/>
      </w:tcPr>
    </w:tblStylePr>
    <w:tblStylePr w:type="band1Vert">
      <w:tcPr>
        <w:tcBorders>
          <w:top w:val="nil"/>
          <w:left w:val="nil"/>
          <w:bottom w:val="nil"/>
          <w:right w:val="nil"/>
          <w:insideH w:val="nil"/>
          <w:insideV w:val="nil"/>
          <w:tl2br w:val="nil"/>
          <w:tr2bl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l2br w:val="nil"/>
          <w:tr2bl w:val="nil"/>
        </w:tcBorders>
      </w:tcPr>
    </w:tblStylePr>
    <w:tblStylePr w:type="nwCell">
      <w:rPr>
        <w:color w:val="FFFFFF"/>
      </w:rPr>
      <w:tcPr>
        <w:tcBorders>
          <w:top w:val="single" w:color="auto" w:sz="18" w:space="0"/>
          <w:left w:val="nil"/>
          <w:bottom w:val="single" w:color="auto" w:sz="18" w:space="0"/>
          <w:right w:val="nil"/>
          <w:insideH w:val="nil"/>
          <w:insideV w:val="nil"/>
          <w:tl2br w:val="nil"/>
          <w:tr2bl w:val="nil"/>
        </w:tcBorders>
      </w:tcPr>
    </w:tblStylePr>
  </w:style>
  <w:style w:type="table" w:customStyle="1" w:styleId="3749">
    <w:name w:val="网格型1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750">
    <w:name w:val="TableGrid"/>
    <w:qFormat/>
    <w:uiPriority w:val="0"/>
    <w:pPr>
      <w:spacing w:line="360" w:lineRule="auto"/>
      <w:ind w:left="100" w:leftChars="100"/>
      <w:jc w:val="both"/>
    </w:pPr>
    <w:rPr>
      <w:rFonts w:ascii="Calibri" w:hAnsi="Calibri"/>
      <w:kern w:val="2"/>
      <w:sz w:val="21"/>
      <w:szCs w:val="22"/>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31CA80-D3B8-4C7A-87D1-F674934933FB}">
  <ds:schemaRefs/>
</ds:datastoreItem>
</file>

<file path=docProps/app.xml><?xml version="1.0" encoding="utf-8"?>
<Properties xmlns="http://schemas.openxmlformats.org/officeDocument/2006/extended-properties" xmlns:vt="http://schemas.openxmlformats.org/officeDocument/2006/docPropsVTypes">
  <Template>Normal</Template>
  <Pages>5</Pages>
  <Words>1327</Words>
  <Characters>1395</Characters>
  <Lines>7</Lines>
  <Paragraphs>2</Paragraphs>
  <TotalTime>5</TotalTime>
  <ScaleCrop>false</ScaleCrop>
  <LinksUpToDate>false</LinksUpToDate>
  <CharactersWithSpaces>1407</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2022-04-22T03:36:00Z</dcterms:created>
  <dc:creator>A 与众不同</dc:creator>
  <cp:lastModifiedBy>wjy0428</cp:lastModifiedBy>
  <cp:lastPrinted>2016-03-28T05:52:00Z</cp:lastPrinted>
  <dcterms:modified xsi:type="dcterms:W3CDTF">2022-07-16T03:27:46Z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1EEF45C5C4584434B18E1478BF76A39B</vt:lpwstr>
  </property>
  <property fmtid="{D5CDD505-2E9C-101B-9397-08002B2CF9AE}" pid="4" name="commondata">
    <vt:lpwstr>eyJoZGlkIjoiOTBhNDBjZDBjMTNiZDZmODFjMzJkZDM4OWI5MzJlOTAifQ==</vt:lpwstr>
  </property>
</Properties>
</file>